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0A4" w:rsidRDefault="00DF5073" w:rsidP="00930607">
      <w:pPr>
        <w:tabs>
          <w:tab w:val="left" w:pos="0"/>
        </w:tabs>
        <w:suppressAutoHyphens/>
        <w:jc w:val="right"/>
        <w:rPr>
          <w:sz w:val="2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2960370</wp:posOffset>
            </wp:positionH>
            <wp:positionV relativeFrom="paragraph">
              <wp:posOffset>-12065</wp:posOffset>
            </wp:positionV>
            <wp:extent cx="505460" cy="611505"/>
            <wp:effectExtent l="19050" t="0" r="8890" b="0"/>
            <wp:wrapThrough wrapText="bothSides">
              <wp:wrapPolygon edited="0">
                <wp:start x="-814" y="0"/>
                <wp:lineTo x="-814" y="20860"/>
                <wp:lineTo x="21980" y="20860"/>
                <wp:lineTo x="21980" y="0"/>
                <wp:lineTo x="-814" y="0"/>
              </wp:wrapPolygon>
            </wp:wrapThrough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A2786">
        <w:rPr>
          <w:sz w:val="26"/>
        </w:rPr>
        <w:t xml:space="preserve">                                                                        </w:t>
      </w:r>
    </w:p>
    <w:p w:rsidR="001B50A4" w:rsidRDefault="001B50A4" w:rsidP="009520A5">
      <w:pPr>
        <w:tabs>
          <w:tab w:val="left" w:pos="0"/>
        </w:tabs>
        <w:suppressAutoHyphens/>
        <w:jc w:val="center"/>
        <w:rPr>
          <w:noProof/>
        </w:rPr>
      </w:pPr>
    </w:p>
    <w:p w:rsidR="001B50A4" w:rsidRPr="0014076F" w:rsidRDefault="001B50A4" w:rsidP="009520A5">
      <w:pPr>
        <w:tabs>
          <w:tab w:val="left" w:pos="0"/>
        </w:tabs>
        <w:suppressAutoHyphens/>
        <w:jc w:val="center"/>
        <w:rPr>
          <w:noProof/>
        </w:rPr>
      </w:pPr>
    </w:p>
    <w:p w:rsidR="00A52B80" w:rsidRPr="00A52B80" w:rsidRDefault="00A52B80" w:rsidP="00A52B80"/>
    <w:p w:rsidR="00A52B80" w:rsidRDefault="001B50A4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125739">
        <w:rPr>
          <w:rFonts w:ascii="Times New Roman" w:hAnsi="Times New Roman"/>
          <w:b/>
          <w:i w:val="0"/>
          <w:sz w:val="26"/>
          <w:szCs w:val="26"/>
        </w:rPr>
        <w:t>АДМИНИСТРАЦИЯ</w:t>
      </w:r>
    </w:p>
    <w:p w:rsidR="00D140DE" w:rsidRDefault="000A2786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A52B80">
        <w:rPr>
          <w:rFonts w:ascii="Times New Roman" w:hAnsi="Times New Roman"/>
          <w:b/>
          <w:i w:val="0"/>
          <w:sz w:val="26"/>
          <w:szCs w:val="26"/>
        </w:rPr>
        <w:t>ГОРОДСКОГО</w:t>
      </w:r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A52B80">
        <w:rPr>
          <w:rFonts w:ascii="Times New Roman" w:hAnsi="Times New Roman"/>
          <w:b/>
          <w:i w:val="0"/>
          <w:sz w:val="26"/>
          <w:szCs w:val="26"/>
        </w:rPr>
        <w:t>ОКРУГА</w:t>
      </w:r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ЗАКРЫТО</w:t>
      </w:r>
      <w:r w:rsidR="00932991">
        <w:rPr>
          <w:rFonts w:ascii="Times New Roman" w:hAnsi="Times New Roman"/>
          <w:b/>
          <w:i w:val="0"/>
          <w:sz w:val="26"/>
          <w:szCs w:val="26"/>
        </w:rPr>
        <w:t>Е</w:t>
      </w:r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АДМИНИСТРАТИВНО-ТЕРРИТОРИАЛЬНО</w:t>
      </w:r>
      <w:r w:rsidR="00932991">
        <w:rPr>
          <w:rFonts w:ascii="Times New Roman" w:hAnsi="Times New Roman"/>
          <w:b/>
          <w:i w:val="0"/>
          <w:sz w:val="26"/>
          <w:szCs w:val="26"/>
        </w:rPr>
        <w:t>Е</w:t>
      </w:r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ОБРАЗОВАНИ</w:t>
      </w:r>
      <w:r w:rsidR="00932991">
        <w:rPr>
          <w:rFonts w:ascii="Times New Roman" w:hAnsi="Times New Roman"/>
          <w:b/>
          <w:i w:val="0"/>
          <w:sz w:val="26"/>
          <w:szCs w:val="26"/>
        </w:rPr>
        <w:t>Е</w:t>
      </w:r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ГОРОД</w:t>
      </w:r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ЗАОЗЕРСК</w:t>
      </w:r>
    </w:p>
    <w:p w:rsidR="001B50A4" w:rsidRPr="00125739" w:rsidRDefault="000A2786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МУРМАНСКОЙ</w:t>
      </w:r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ОБЛАСТИ</w:t>
      </w:r>
    </w:p>
    <w:p w:rsidR="001B50A4" w:rsidRPr="00125739" w:rsidRDefault="001B50A4" w:rsidP="00CA6396">
      <w:pPr>
        <w:suppressAutoHyphens/>
        <w:jc w:val="center"/>
        <w:rPr>
          <w:b/>
          <w:sz w:val="26"/>
          <w:szCs w:val="26"/>
        </w:rPr>
      </w:pPr>
      <w:r w:rsidRPr="00125739">
        <w:rPr>
          <w:b/>
          <w:sz w:val="26"/>
          <w:szCs w:val="26"/>
        </w:rPr>
        <w:t>(</w:t>
      </w:r>
      <w:proofErr w:type="gramStart"/>
      <w:r w:rsidRPr="00125739">
        <w:rPr>
          <w:b/>
          <w:sz w:val="26"/>
          <w:szCs w:val="26"/>
        </w:rPr>
        <w:t>АДМИНИСТРАЦИЯ</w:t>
      </w:r>
      <w:proofErr w:type="gramEnd"/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ЗАТО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ГОРОД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ЗАОЗЕРСК)</w:t>
      </w:r>
    </w:p>
    <w:p w:rsidR="00DA3783" w:rsidRDefault="00DA3783" w:rsidP="00CA6396">
      <w:pPr>
        <w:suppressAutoHyphens/>
        <w:jc w:val="center"/>
        <w:rPr>
          <w:b/>
          <w:sz w:val="24"/>
          <w:szCs w:val="24"/>
        </w:rPr>
      </w:pPr>
    </w:p>
    <w:p w:rsidR="001B50A4" w:rsidRPr="00125739" w:rsidRDefault="001B50A4" w:rsidP="00CA6396">
      <w:pPr>
        <w:suppressAutoHyphens/>
        <w:jc w:val="center"/>
        <w:rPr>
          <w:b/>
          <w:sz w:val="26"/>
          <w:szCs w:val="26"/>
        </w:rPr>
      </w:pPr>
      <w:proofErr w:type="gramStart"/>
      <w:r w:rsidRPr="00125739">
        <w:rPr>
          <w:b/>
          <w:sz w:val="26"/>
          <w:szCs w:val="26"/>
        </w:rPr>
        <w:t>П</w:t>
      </w:r>
      <w:proofErr w:type="gramEnd"/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О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С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Т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А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Н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О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В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Л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Е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Н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И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Е</w:t>
      </w:r>
    </w:p>
    <w:p w:rsidR="001B50A4" w:rsidRPr="00125739" w:rsidRDefault="001B50A4" w:rsidP="009520A5">
      <w:pPr>
        <w:suppressAutoHyphens/>
        <w:jc w:val="center"/>
        <w:rPr>
          <w:b/>
          <w:sz w:val="26"/>
          <w:szCs w:val="26"/>
        </w:rPr>
      </w:pPr>
    </w:p>
    <w:p w:rsidR="001B50A4" w:rsidRPr="00E37E80" w:rsidRDefault="001B50A4" w:rsidP="009520A5">
      <w:pPr>
        <w:suppressAutoHyphens/>
      </w:pPr>
      <w:r>
        <w:t>________</w:t>
      </w:r>
      <w:r w:rsidR="00A62786">
        <w:t>___</w:t>
      </w:r>
      <w:r>
        <w:t>____</w:t>
      </w:r>
      <w:r w:rsidR="00227493">
        <w:t>____</w:t>
      </w:r>
      <w:r>
        <w:t>_</w:t>
      </w:r>
      <w:r w:rsidR="000A2786">
        <w:t xml:space="preserve">                                                                                                                 </w:t>
      </w:r>
      <w:r w:rsidRPr="00F17995">
        <w:rPr>
          <w:sz w:val="26"/>
          <w:szCs w:val="26"/>
        </w:rPr>
        <w:t>№</w:t>
      </w:r>
      <w:r w:rsidR="000A2786">
        <w:t xml:space="preserve"> </w:t>
      </w:r>
      <w:r w:rsidRPr="00E37E80">
        <w:t>___________________</w:t>
      </w:r>
    </w:p>
    <w:p w:rsidR="001B50A4" w:rsidRDefault="001B50A4" w:rsidP="009520A5">
      <w:pPr>
        <w:suppressAutoHyphens/>
        <w:rPr>
          <w:b/>
        </w:rPr>
      </w:pPr>
    </w:p>
    <w:p w:rsidR="00A65AA1" w:rsidRDefault="00A65AA1" w:rsidP="00A65AA1">
      <w:pPr>
        <w:suppressAutoHyphens/>
        <w:rPr>
          <w:b/>
        </w:rPr>
      </w:pPr>
    </w:p>
    <w:p w:rsidR="0088111A" w:rsidRPr="00647149" w:rsidRDefault="009C6304" w:rsidP="00BF4B7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</w:t>
      </w:r>
      <w:r w:rsidR="000A2786">
        <w:rPr>
          <w:b/>
          <w:sz w:val="24"/>
          <w:szCs w:val="24"/>
        </w:rPr>
        <w:t xml:space="preserve"> </w:t>
      </w:r>
      <w:r w:rsidR="00132990">
        <w:rPr>
          <w:b/>
          <w:sz w:val="24"/>
          <w:szCs w:val="24"/>
        </w:rPr>
        <w:t>м</w:t>
      </w:r>
      <w:r w:rsidR="00AF14E4" w:rsidRPr="003723B6">
        <w:rPr>
          <w:b/>
          <w:sz w:val="24"/>
          <w:szCs w:val="24"/>
        </w:rPr>
        <w:t>униципальн</w:t>
      </w:r>
      <w:r>
        <w:rPr>
          <w:b/>
          <w:sz w:val="24"/>
          <w:szCs w:val="24"/>
        </w:rPr>
        <w:t>ую</w:t>
      </w:r>
      <w:r w:rsidR="000A2786">
        <w:rPr>
          <w:b/>
          <w:sz w:val="24"/>
          <w:szCs w:val="24"/>
        </w:rPr>
        <w:t xml:space="preserve"> </w:t>
      </w:r>
      <w:r w:rsidR="00AF14E4" w:rsidRPr="003723B6">
        <w:rPr>
          <w:b/>
          <w:sz w:val="24"/>
          <w:szCs w:val="24"/>
        </w:rPr>
        <w:t>программ</w:t>
      </w:r>
      <w:r>
        <w:rPr>
          <w:b/>
          <w:sz w:val="24"/>
          <w:szCs w:val="24"/>
        </w:rPr>
        <w:t>у</w:t>
      </w:r>
      <w:r w:rsidR="000A2786">
        <w:rPr>
          <w:b/>
          <w:sz w:val="24"/>
          <w:szCs w:val="24"/>
        </w:rPr>
        <w:t xml:space="preserve"> </w:t>
      </w:r>
    </w:p>
    <w:p w:rsidR="00CA054A" w:rsidRDefault="00AF14E4" w:rsidP="00CA054A">
      <w:pPr>
        <w:jc w:val="center"/>
        <w:rPr>
          <w:b/>
          <w:sz w:val="24"/>
          <w:szCs w:val="24"/>
        </w:rPr>
      </w:pPr>
      <w:r w:rsidRPr="003723B6">
        <w:rPr>
          <w:b/>
          <w:sz w:val="24"/>
          <w:szCs w:val="24"/>
        </w:rPr>
        <w:t>ЗАТО</w:t>
      </w:r>
      <w:r w:rsidR="000A2786">
        <w:rPr>
          <w:b/>
          <w:sz w:val="24"/>
          <w:szCs w:val="24"/>
        </w:rPr>
        <w:t xml:space="preserve"> </w:t>
      </w:r>
      <w:r w:rsidRPr="003723B6">
        <w:rPr>
          <w:b/>
          <w:sz w:val="24"/>
          <w:szCs w:val="24"/>
        </w:rPr>
        <w:t>город</w:t>
      </w:r>
      <w:r w:rsidR="000A2786">
        <w:rPr>
          <w:b/>
          <w:sz w:val="24"/>
          <w:szCs w:val="24"/>
        </w:rPr>
        <w:t xml:space="preserve"> </w:t>
      </w:r>
      <w:r w:rsidRPr="003723B6">
        <w:rPr>
          <w:b/>
          <w:sz w:val="24"/>
          <w:szCs w:val="24"/>
        </w:rPr>
        <w:t>Заозерск</w:t>
      </w:r>
      <w:r w:rsidR="000A2786">
        <w:rPr>
          <w:b/>
          <w:sz w:val="24"/>
          <w:szCs w:val="24"/>
        </w:rPr>
        <w:t xml:space="preserve"> </w:t>
      </w:r>
      <w:r w:rsidRPr="003723B6">
        <w:rPr>
          <w:b/>
          <w:sz w:val="24"/>
          <w:szCs w:val="24"/>
        </w:rPr>
        <w:t>«</w:t>
      </w:r>
      <w:r w:rsidR="00BF4B7F" w:rsidRPr="003723B6">
        <w:rPr>
          <w:b/>
          <w:sz w:val="24"/>
          <w:szCs w:val="24"/>
        </w:rPr>
        <w:t>Формирование</w:t>
      </w:r>
      <w:r w:rsidR="000A2786">
        <w:rPr>
          <w:b/>
          <w:sz w:val="24"/>
          <w:szCs w:val="24"/>
        </w:rPr>
        <w:t xml:space="preserve"> </w:t>
      </w:r>
      <w:proofErr w:type="gramStart"/>
      <w:r w:rsidR="00BF4B7F" w:rsidRPr="003723B6">
        <w:rPr>
          <w:b/>
          <w:sz w:val="24"/>
          <w:szCs w:val="24"/>
        </w:rPr>
        <w:t>современной</w:t>
      </w:r>
      <w:proofErr w:type="gramEnd"/>
      <w:r w:rsidR="000A2786">
        <w:rPr>
          <w:b/>
          <w:sz w:val="24"/>
          <w:szCs w:val="24"/>
        </w:rPr>
        <w:t xml:space="preserve"> </w:t>
      </w:r>
    </w:p>
    <w:p w:rsidR="005C1F65" w:rsidRDefault="00BF4B7F" w:rsidP="00CA054A">
      <w:pPr>
        <w:jc w:val="center"/>
        <w:rPr>
          <w:b/>
          <w:sz w:val="24"/>
          <w:szCs w:val="24"/>
        </w:rPr>
      </w:pPr>
      <w:r w:rsidRPr="003723B6">
        <w:rPr>
          <w:b/>
          <w:sz w:val="24"/>
          <w:szCs w:val="24"/>
        </w:rPr>
        <w:t>городской</w:t>
      </w:r>
      <w:r w:rsidR="000A2786">
        <w:rPr>
          <w:b/>
          <w:sz w:val="24"/>
          <w:szCs w:val="24"/>
        </w:rPr>
        <w:t xml:space="preserve"> </w:t>
      </w:r>
      <w:proofErr w:type="gramStart"/>
      <w:r w:rsidRPr="003723B6">
        <w:rPr>
          <w:b/>
          <w:sz w:val="24"/>
          <w:szCs w:val="24"/>
        </w:rPr>
        <w:t>среды</w:t>
      </w:r>
      <w:proofErr w:type="gramEnd"/>
      <w:r w:rsidR="000A2786">
        <w:rPr>
          <w:b/>
          <w:sz w:val="24"/>
          <w:szCs w:val="24"/>
        </w:rPr>
        <w:t xml:space="preserve"> </w:t>
      </w:r>
      <w:r w:rsidRPr="003723B6">
        <w:rPr>
          <w:b/>
          <w:sz w:val="24"/>
          <w:szCs w:val="24"/>
        </w:rPr>
        <w:t>ЗАТО</w:t>
      </w:r>
      <w:r w:rsidR="000A2786">
        <w:rPr>
          <w:b/>
          <w:sz w:val="24"/>
          <w:szCs w:val="24"/>
        </w:rPr>
        <w:t xml:space="preserve"> </w:t>
      </w:r>
      <w:r w:rsidRPr="003723B6">
        <w:rPr>
          <w:b/>
          <w:sz w:val="24"/>
          <w:szCs w:val="24"/>
        </w:rPr>
        <w:t>город</w:t>
      </w:r>
      <w:r w:rsidR="000A2786">
        <w:rPr>
          <w:b/>
          <w:sz w:val="24"/>
          <w:szCs w:val="24"/>
        </w:rPr>
        <w:t xml:space="preserve"> </w:t>
      </w:r>
      <w:r w:rsidRPr="003723B6">
        <w:rPr>
          <w:b/>
          <w:sz w:val="24"/>
          <w:szCs w:val="24"/>
        </w:rPr>
        <w:t>Заозерск</w:t>
      </w:r>
      <w:r w:rsidR="00132990">
        <w:rPr>
          <w:b/>
          <w:sz w:val="24"/>
          <w:szCs w:val="24"/>
        </w:rPr>
        <w:t>»</w:t>
      </w:r>
      <w:r w:rsidR="009C6304">
        <w:rPr>
          <w:b/>
          <w:sz w:val="24"/>
          <w:szCs w:val="24"/>
        </w:rPr>
        <w:t>, утвержденную постановлением</w:t>
      </w:r>
    </w:p>
    <w:p w:rsidR="00BF4B7F" w:rsidRPr="003723B6" w:rsidRDefault="009C6304" w:rsidP="00CA054A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Администрации</w:t>
      </w:r>
      <w:proofErr w:type="gramEnd"/>
      <w:r>
        <w:rPr>
          <w:b/>
          <w:sz w:val="24"/>
          <w:szCs w:val="24"/>
        </w:rPr>
        <w:t xml:space="preserve"> ЗАТО город Заозерск от </w:t>
      </w:r>
      <w:r w:rsidR="005C1F65">
        <w:rPr>
          <w:b/>
          <w:sz w:val="24"/>
          <w:szCs w:val="24"/>
        </w:rPr>
        <w:t>22.10.2024 № 630</w:t>
      </w:r>
      <w:r w:rsidR="000A2786">
        <w:rPr>
          <w:b/>
          <w:sz w:val="24"/>
          <w:szCs w:val="24"/>
        </w:rPr>
        <w:t xml:space="preserve"> </w:t>
      </w:r>
    </w:p>
    <w:p w:rsidR="005B2DF2" w:rsidRPr="003723B6" w:rsidRDefault="005B2DF2" w:rsidP="00A63240">
      <w:pPr>
        <w:tabs>
          <w:tab w:val="left" w:pos="567"/>
        </w:tabs>
        <w:jc w:val="center"/>
        <w:rPr>
          <w:b/>
          <w:bCs/>
          <w:color w:val="000000"/>
          <w:sz w:val="24"/>
          <w:szCs w:val="24"/>
        </w:rPr>
      </w:pPr>
    </w:p>
    <w:p w:rsidR="005C1F65" w:rsidRPr="003F710B" w:rsidRDefault="005C1F65" w:rsidP="005C1F65">
      <w:pPr>
        <w:ind w:firstLine="708"/>
        <w:jc w:val="both"/>
        <w:rPr>
          <w:color w:val="000000"/>
          <w:sz w:val="24"/>
          <w:szCs w:val="24"/>
        </w:rPr>
      </w:pPr>
      <w:proofErr w:type="gramStart"/>
      <w:r w:rsidRPr="00124D78">
        <w:rPr>
          <w:sz w:val="24"/>
          <w:szCs w:val="24"/>
        </w:rPr>
        <w:t xml:space="preserve">В соответствии с Бюджетным кодексом Российской Федерации, </w:t>
      </w:r>
      <w:r w:rsidRPr="00124D78">
        <w:rPr>
          <w:noProof/>
          <w:sz w:val="24"/>
          <w:szCs w:val="24"/>
        </w:rPr>
        <w:t>решени</w:t>
      </w:r>
      <w:r w:rsidR="00C21C6F">
        <w:rPr>
          <w:noProof/>
          <w:sz w:val="24"/>
          <w:szCs w:val="24"/>
        </w:rPr>
        <w:t>ем</w:t>
      </w:r>
      <w:r w:rsidRPr="00124D78">
        <w:rPr>
          <w:noProof/>
          <w:sz w:val="24"/>
          <w:szCs w:val="24"/>
        </w:rPr>
        <w:t xml:space="preserve"> Совета депутатов ЗАТО город Заозерск от </w:t>
      </w:r>
      <w:r>
        <w:rPr>
          <w:noProof/>
          <w:sz w:val="24"/>
          <w:szCs w:val="24"/>
        </w:rPr>
        <w:t xml:space="preserve">17.12.2024 № 06-4467 «О бюджете ЗАТО город Заозерск на 2025 год и на плановый период 2026 и 2027 годов», </w:t>
      </w:r>
      <w:r w:rsidRPr="00C02D58">
        <w:rPr>
          <w:noProof/>
          <w:sz w:val="24"/>
          <w:szCs w:val="24"/>
        </w:rPr>
        <w:t>Порядк</w:t>
      </w:r>
      <w:r>
        <w:rPr>
          <w:noProof/>
          <w:sz w:val="24"/>
          <w:szCs w:val="24"/>
        </w:rPr>
        <w:t>ом разработки, реализации и оценке эффективности реализации муниципальных программ ЗАТО город Заозерск, утвержденным</w:t>
      </w:r>
      <w:r w:rsidRPr="00C02D58">
        <w:rPr>
          <w:noProof/>
          <w:sz w:val="24"/>
          <w:szCs w:val="24"/>
        </w:rPr>
        <w:t xml:space="preserve"> постановлением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Администрации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ЗАТО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город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Заозерск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от</w:t>
      </w:r>
      <w:r>
        <w:rPr>
          <w:noProof/>
          <w:sz w:val="24"/>
          <w:szCs w:val="24"/>
        </w:rPr>
        <w:t xml:space="preserve"> 24</w:t>
      </w:r>
      <w:r w:rsidRPr="00C02D58">
        <w:rPr>
          <w:noProof/>
          <w:sz w:val="24"/>
          <w:szCs w:val="24"/>
        </w:rPr>
        <w:t>.</w:t>
      </w:r>
      <w:r>
        <w:rPr>
          <w:noProof/>
          <w:sz w:val="24"/>
          <w:szCs w:val="24"/>
        </w:rPr>
        <w:t>06</w:t>
      </w:r>
      <w:r w:rsidRPr="00C02D58">
        <w:rPr>
          <w:noProof/>
          <w:sz w:val="24"/>
          <w:szCs w:val="24"/>
        </w:rPr>
        <w:t>.20</w:t>
      </w:r>
      <w:r>
        <w:rPr>
          <w:noProof/>
          <w:sz w:val="24"/>
          <w:szCs w:val="24"/>
        </w:rPr>
        <w:t xml:space="preserve">24 </w:t>
      </w:r>
      <w:r w:rsidRPr="00C02D58">
        <w:rPr>
          <w:noProof/>
          <w:sz w:val="24"/>
          <w:szCs w:val="24"/>
        </w:rPr>
        <w:t>№</w:t>
      </w:r>
      <w:r>
        <w:rPr>
          <w:noProof/>
          <w:sz w:val="24"/>
          <w:szCs w:val="24"/>
        </w:rPr>
        <w:t xml:space="preserve"> 379, </w:t>
      </w:r>
      <w:r w:rsidRPr="009C640A">
        <w:rPr>
          <w:noProof/>
          <w:sz w:val="24"/>
          <w:szCs w:val="24"/>
        </w:rPr>
        <w:t>Перечн</w:t>
      </w:r>
      <w:r>
        <w:rPr>
          <w:noProof/>
          <w:sz w:val="24"/>
          <w:szCs w:val="24"/>
        </w:rPr>
        <w:t>ем</w:t>
      </w:r>
      <w:r w:rsidRPr="009C640A">
        <w:rPr>
          <w:noProof/>
          <w:sz w:val="24"/>
          <w:szCs w:val="24"/>
        </w:rPr>
        <w:t xml:space="preserve"> муниципальных программ ЗАТО город Заозерск на</w:t>
      </w:r>
      <w:proofErr w:type="gramEnd"/>
      <w:r w:rsidRPr="009C640A">
        <w:rPr>
          <w:noProof/>
          <w:sz w:val="24"/>
          <w:szCs w:val="24"/>
        </w:rPr>
        <w:t xml:space="preserve"> 2025 год</w:t>
      </w:r>
      <w:r>
        <w:rPr>
          <w:noProof/>
          <w:sz w:val="24"/>
          <w:szCs w:val="24"/>
        </w:rPr>
        <w:t>, утвержденным постановлением Администрации ЗАТО город Заозерск от 30.08.2024 № 527</w:t>
      </w:r>
      <w:r w:rsidRPr="00C02D58">
        <w:rPr>
          <w:noProof/>
          <w:sz w:val="24"/>
          <w:szCs w:val="24"/>
        </w:rPr>
        <w:t>,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на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основании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Устава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ЗАТО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город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Заозерск,</w:t>
      </w:r>
    </w:p>
    <w:p w:rsidR="002500B7" w:rsidRPr="00124D78" w:rsidRDefault="002500B7" w:rsidP="00E9495A">
      <w:pPr>
        <w:ind w:firstLine="709"/>
        <w:jc w:val="both"/>
        <w:rPr>
          <w:sz w:val="24"/>
          <w:szCs w:val="24"/>
        </w:rPr>
      </w:pPr>
    </w:p>
    <w:p w:rsidR="00A62786" w:rsidRPr="00066D52" w:rsidRDefault="00A62786" w:rsidP="00A62786">
      <w:pPr>
        <w:suppressAutoHyphens/>
        <w:ind w:firstLine="709"/>
        <w:contextualSpacing/>
        <w:jc w:val="both"/>
        <w:rPr>
          <w:b/>
          <w:sz w:val="24"/>
          <w:szCs w:val="24"/>
        </w:rPr>
      </w:pPr>
      <w:r w:rsidRPr="00066D52">
        <w:rPr>
          <w:b/>
          <w:sz w:val="24"/>
          <w:szCs w:val="24"/>
        </w:rPr>
        <w:t>постановляю:</w:t>
      </w:r>
    </w:p>
    <w:p w:rsidR="006E0324" w:rsidRPr="00CD294F" w:rsidRDefault="006E0324" w:rsidP="006E0324">
      <w:pPr>
        <w:pStyle w:val="aff5"/>
        <w:numPr>
          <w:ilvl w:val="0"/>
          <w:numId w:val="10"/>
        </w:numPr>
        <w:tabs>
          <w:tab w:val="left" w:pos="993"/>
        </w:tabs>
        <w:suppressAutoHyphens/>
        <w:ind w:left="0" w:firstLine="709"/>
        <w:jc w:val="both"/>
      </w:pPr>
      <w:r w:rsidRPr="00CD294F">
        <w:rPr>
          <w:snapToGrid w:val="0"/>
        </w:rPr>
        <w:t xml:space="preserve">Внести в муниципальную </w:t>
      </w:r>
      <w:proofErr w:type="gramStart"/>
      <w:r w:rsidRPr="00CD294F">
        <w:rPr>
          <w:snapToGrid w:val="0"/>
        </w:rPr>
        <w:t>программу</w:t>
      </w:r>
      <w:proofErr w:type="gramEnd"/>
      <w:r w:rsidRPr="00CD294F">
        <w:rPr>
          <w:snapToGrid w:val="0"/>
        </w:rPr>
        <w:t xml:space="preserve"> ЗАТО город Заозерск </w:t>
      </w:r>
      <w:r w:rsidRPr="00CD294F">
        <w:rPr>
          <w:rStyle w:val="affb"/>
          <w:b w:val="0"/>
          <w:color w:val="000000"/>
        </w:rPr>
        <w:t>«</w:t>
      </w:r>
      <w:r w:rsidRPr="00CD294F">
        <w:t>Формирование современной городской среды ЗАТО город Заозерск», утвержденную постановлением Администрации ЗАТО город Заозерск от 22.10.2024 № 6</w:t>
      </w:r>
      <w:r w:rsidR="00CD294F" w:rsidRPr="00CD294F">
        <w:t>30</w:t>
      </w:r>
      <w:r w:rsidRPr="00CD294F">
        <w:rPr>
          <w:color w:val="000000"/>
        </w:rPr>
        <w:t xml:space="preserve"> </w:t>
      </w:r>
      <w:r w:rsidRPr="00CD294F">
        <w:t>(далее – Муниципальная программа), изменения согласно приложению к настоящему постановлению.</w:t>
      </w:r>
    </w:p>
    <w:p w:rsidR="006E0324" w:rsidRPr="00CD294F" w:rsidRDefault="006E0324" w:rsidP="006E0324">
      <w:pPr>
        <w:tabs>
          <w:tab w:val="left" w:pos="0"/>
          <w:tab w:val="left" w:pos="993"/>
          <w:tab w:val="left" w:pos="1134"/>
        </w:tabs>
        <w:ind w:firstLine="709"/>
        <w:jc w:val="both"/>
        <w:rPr>
          <w:sz w:val="24"/>
          <w:szCs w:val="24"/>
        </w:rPr>
      </w:pPr>
      <w:r w:rsidRPr="00CD294F">
        <w:rPr>
          <w:sz w:val="24"/>
          <w:szCs w:val="24"/>
        </w:rPr>
        <w:t>2. Текущий контроль за исполнением настоящего постановления в части реализации</w:t>
      </w:r>
      <w:r w:rsidRPr="000E4EEB">
        <w:rPr>
          <w:sz w:val="24"/>
          <w:szCs w:val="24"/>
        </w:rPr>
        <w:t xml:space="preserve"> мероприятий </w:t>
      </w:r>
      <w:r w:rsidRPr="00CD294F">
        <w:rPr>
          <w:sz w:val="24"/>
          <w:szCs w:val="24"/>
        </w:rPr>
        <w:t xml:space="preserve">Муниципальной программы возложить на ответственного исполнителя Муниципальной программы – начальника Управления муниципального имущества и жилищно-коммунального хозяйства </w:t>
      </w:r>
      <w:proofErr w:type="gramStart"/>
      <w:r w:rsidRPr="00CD294F">
        <w:rPr>
          <w:sz w:val="24"/>
          <w:szCs w:val="24"/>
        </w:rPr>
        <w:t>Администрации</w:t>
      </w:r>
      <w:proofErr w:type="gramEnd"/>
      <w:r w:rsidRPr="00CD294F">
        <w:rPr>
          <w:sz w:val="24"/>
          <w:szCs w:val="24"/>
        </w:rPr>
        <w:t xml:space="preserve"> ЗАТО город Заозерск </w:t>
      </w:r>
      <w:proofErr w:type="spellStart"/>
      <w:r w:rsidRPr="00CD294F">
        <w:rPr>
          <w:sz w:val="24"/>
          <w:szCs w:val="24"/>
        </w:rPr>
        <w:t>Стромило</w:t>
      </w:r>
      <w:proofErr w:type="spellEnd"/>
      <w:r w:rsidRPr="00CD294F">
        <w:rPr>
          <w:sz w:val="24"/>
          <w:szCs w:val="24"/>
        </w:rPr>
        <w:t xml:space="preserve"> Е.Н.</w:t>
      </w:r>
    </w:p>
    <w:p w:rsidR="006E0324" w:rsidRPr="000E4EEB" w:rsidRDefault="006E0324" w:rsidP="006E0324">
      <w:pPr>
        <w:pStyle w:val="aff5"/>
        <w:widowControl w:val="0"/>
        <w:numPr>
          <w:ilvl w:val="0"/>
          <w:numId w:val="11"/>
        </w:numPr>
        <w:tabs>
          <w:tab w:val="left" w:pos="0"/>
          <w:tab w:val="left" w:pos="709"/>
          <w:tab w:val="left" w:pos="993"/>
          <w:tab w:val="left" w:pos="1276"/>
        </w:tabs>
        <w:autoSpaceDE w:val="0"/>
        <w:autoSpaceDN w:val="0"/>
        <w:adjustRightInd w:val="0"/>
        <w:ind w:left="0" w:right="-2" w:firstLine="709"/>
        <w:jc w:val="both"/>
        <w:outlineLvl w:val="0"/>
      </w:pPr>
      <w:r w:rsidRPr="000E4EEB">
        <w:t xml:space="preserve"> 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0E4EEB">
        <w:t>учреждений</w:t>
      </w:r>
      <w:proofErr w:type="gramEnd"/>
      <w:r w:rsidRPr="000E4EEB">
        <w:t xml:space="preserve"> ЗАТО город Заозерск» (</w:t>
      </w:r>
      <w:proofErr w:type="spellStart"/>
      <w:r w:rsidRPr="000E4EEB">
        <w:t>Чухарева</w:t>
      </w:r>
      <w:proofErr w:type="spellEnd"/>
      <w:r w:rsidRPr="000E4EEB">
        <w:t xml:space="preserve"> О.А.):</w:t>
      </w:r>
    </w:p>
    <w:p w:rsidR="006E0324" w:rsidRPr="00C367A9" w:rsidRDefault="006E0324" w:rsidP="006E0324">
      <w:pPr>
        <w:tabs>
          <w:tab w:val="left" w:pos="0"/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337C2C">
        <w:rPr>
          <w:sz w:val="24"/>
          <w:szCs w:val="24"/>
        </w:rPr>
        <w:t xml:space="preserve">- опубликовать настоящее постановление с приложением в сетевом издании «Официальный сайт органов местного </w:t>
      </w:r>
      <w:proofErr w:type="gramStart"/>
      <w:r w:rsidRPr="00337C2C">
        <w:rPr>
          <w:sz w:val="24"/>
          <w:szCs w:val="24"/>
        </w:rPr>
        <w:t>самоуправления</w:t>
      </w:r>
      <w:proofErr w:type="gramEnd"/>
      <w:r w:rsidRPr="00337C2C">
        <w:rPr>
          <w:sz w:val="24"/>
          <w:szCs w:val="24"/>
        </w:rPr>
        <w:t xml:space="preserve"> ЗАТО город Заозерск» в информационно-телекоммуникационной сети «Интернет</w:t>
      </w:r>
      <w:r w:rsidRPr="00C367A9">
        <w:rPr>
          <w:sz w:val="24"/>
          <w:szCs w:val="24"/>
        </w:rPr>
        <w:t xml:space="preserve">» </w:t>
      </w:r>
      <w:hyperlink r:id="rId9" w:history="1">
        <w:r w:rsidRPr="00C367A9">
          <w:rPr>
            <w:rStyle w:val="af"/>
            <w:color w:val="auto"/>
            <w:sz w:val="24"/>
            <w:szCs w:val="24"/>
          </w:rPr>
          <w:t>https://www.zatozaozersk.ru/</w:t>
        </w:r>
      </w:hyperlink>
      <w:r w:rsidRPr="00C367A9">
        <w:rPr>
          <w:sz w:val="24"/>
          <w:szCs w:val="24"/>
        </w:rPr>
        <w:t>.</w:t>
      </w:r>
    </w:p>
    <w:p w:rsidR="006E0324" w:rsidRPr="00337C2C" w:rsidRDefault="006E0324" w:rsidP="006E0324">
      <w:pPr>
        <w:tabs>
          <w:tab w:val="left" w:pos="0"/>
          <w:tab w:val="left" w:pos="993"/>
        </w:tabs>
        <w:autoSpaceDE w:val="0"/>
        <w:autoSpaceDN w:val="0"/>
        <w:adjustRightInd w:val="0"/>
        <w:ind w:right="-2" w:firstLine="709"/>
        <w:jc w:val="both"/>
        <w:outlineLvl w:val="0"/>
        <w:rPr>
          <w:sz w:val="24"/>
          <w:szCs w:val="24"/>
        </w:rPr>
      </w:pPr>
      <w:r w:rsidRPr="00337C2C">
        <w:rPr>
          <w:sz w:val="24"/>
          <w:szCs w:val="24"/>
        </w:rPr>
        <w:t>-</w:t>
      </w:r>
      <w:r w:rsidRPr="00337C2C">
        <w:rPr>
          <w:rStyle w:val="1a"/>
          <w:color w:val="000000"/>
          <w:sz w:val="24"/>
          <w:szCs w:val="24"/>
        </w:rPr>
        <w:t xml:space="preserve"> </w:t>
      </w:r>
      <w:r w:rsidRPr="00337C2C">
        <w:rPr>
          <w:sz w:val="24"/>
          <w:szCs w:val="24"/>
        </w:rPr>
        <w:t xml:space="preserve">организовать размещение настоящего </w:t>
      </w:r>
      <w:r w:rsidRPr="00337C2C">
        <w:rPr>
          <w:rStyle w:val="1a"/>
          <w:color w:val="000000"/>
          <w:sz w:val="24"/>
          <w:szCs w:val="24"/>
        </w:rPr>
        <w:t>постановления в газете «</w:t>
      </w:r>
      <w:proofErr w:type="gramStart"/>
      <w:r w:rsidRPr="00337C2C">
        <w:rPr>
          <w:rStyle w:val="1a"/>
          <w:color w:val="000000"/>
          <w:sz w:val="24"/>
          <w:szCs w:val="24"/>
        </w:rPr>
        <w:t>Западная</w:t>
      </w:r>
      <w:proofErr w:type="gramEnd"/>
      <w:r w:rsidRPr="00337C2C">
        <w:rPr>
          <w:rStyle w:val="1a"/>
          <w:color w:val="000000"/>
          <w:sz w:val="24"/>
          <w:szCs w:val="24"/>
        </w:rPr>
        <w:t xml:space="preserve"> Лица».</w:t>
      </w:r>
    </w:p>
    <w:p w:rsidR="006E0324" w:rsidRPr="003F710B" w:rsidRDefault="006E0324" w:rsidP="006E0324">
      <w:pPr>
        <w:widowControl w:val="0"/>
        <w:tabs>
          <w:tab w:val="left" w:pos="0"/>
          <w:tab w:val="left" w:pos="709"/>
          <w:tab w:val="left" w:pos="1134"/>
        </w:tabs>
        <w:ind w:right="-2" w:firstLine="709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4</w:t>
      </w:r>
      <w:r w:rsidRPr="003F710B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 xml:space="preserve"> </w:t>
      </w:r>
      <w:r w:rsidRPr="003F710B">
        <w:rPr>
          <w:snapToGrid w:val="0"/>
          <w:sz w:val="24"/>
          <w:szCs w:val="24"/>
        </w:rPr>
        <w:t>Настоящее</w:t>
      </w:r>
      <w:r>
        <w:rPr>
          <w:snapToGrid w:val="0"/>
          <w:sz w:val="24"/>
          <w:szCs w:val="24"/>
        </w:rPr>
        <w:t xml:space="preserve"> </w:t>
      </w:r>
      <w:r w:rsidRPr="003F710B">
        <w:rPr>
          <w:sz w:val="24"/>
          <w:szCs w:val="24"/>
        </w:rPr>
        <w:t>постановление</w:t>
      </w:r>
      <w:r>
        <w:rPr>
          <w:sz w:val="24"/>
          <w:szCs w:val="24"/>
        </w:rPr>
        <w:t xml:space="preserve"> </w:t>
      </w:r>
      <w:r w:rsidRPr="003F710B">
        <w:rPr>
          <w:sz w:val="24"/>
          <w:szCs w:val="24"/>
        </w:rPr>
        <w:t>вступает</w:t>
      </w:r>
      <w:r>
        <w:rPr>
          <w:sz w:val="24"/>
          <w:szCs w:val="24"/>
        </w:rPr>
        <w:t xml:space="preserve"> </w:t>
      </w:r>
      <w:r w:rsidRPr="003F710B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3F710B">
        <w:rPr>
          <w:sz w:val="24"/>
          <w:szCs w:val="24"/>
        </w:rPr>
        <w:t>силу</w:t>
      </w:r>
      <w:r>
        <w:rPr>
          <w:sz w:val="24"/>
          <w:szCs w:val="24"/>
        </w:rPr>
        <w:t xml:space="preserve"> со дня его официального опубликования</w:t>
      </w:r>
      <w:r w:rsidRPr="003F710B">
        <w:rPr>
          <w:sz w:val="24"/>
          <w:szCs w:val="24"/>
        </w:rPr>
        <w:t>.</w:t>
      </w:r>
    </w:p>
    <w:p w:rsidR="00A62786" w:rsidRPr="00124D78" w:rsidRDefault="00A62786" w:rsidP="00B35A55">
      <w:pPr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</w:p>
    <w:p w:rsidR="00B35A55" w:rsidRPr="00124D78" w:rsidRDefault="00B35A55" w:rsidP="00B35A55">
      <w:pPr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</w:p>
    <w:p w:rsidR="00880C66" w:rsidRDefault="003220E9" w:rsidP="00331C9E">
      <w:pPr>
        <w:pStyle w:val="31"/>
        <w:suppressAutoHyphens/>
        <w:spacing w:after="0"/>
        <w:rPr>
          <w:sz w:val="24"/>
          <w:szCs w:val="24"/>
        </w:rPr>
      </w:pPr>
      <w:proofErr w:type="gramStart"/>
      <w:r w:rsidRPr="00124D78">
        <w:rPr>
          <w:sz w:val="24"/>
          <w:szCs w:val="24"/>
        </w:rPr>
        <w:t>Глав</w:t>
      </w:r>
      <w:r w:rsidR="00DD272F" w:rsidRPr="00124D78">
        <w:rPr>
          <w:sz w:val="24"/>
          <w:szCs w:val="24"/>
        </w:rPr>
        <w:t>а</w:t>
      </w:r>
      <w:proofErr w:type="gramEnd"/>
      <w:r w:rsidR="000A2786">
        <w:rPr>
          <w:sz w:val="24"/>
          <w:szCs w:val="24"/>
        </w:rPr>
        <w:t xml:space="preserve"> </w:t>
      </w:r>
      <w:r w:rsidRPr="00124D78">
        <w:rPr>
          <w:sz w:val="24"/>
          <w:szCs w:val="24"/>
        </w:rPr>
        <w:t>ЗАТО</w:t>
      </w:r>
      <w:r w:rsidR="000A2786">
        <w:rPr>
          <w:sz w:val="24"/>
          <w:szCs w:val="24"/>
        </w:rPr>
        <w:t xml:space="preserve"> </w:t>
      </w:r>
      <w:r w:rsidRPr="00124D78">
        <w:rPr>
          <w:sz w:val="24"/>
          <w:szCs w:val="24"/>
        </w:rPr>
        <w:t>город</w:t>
      </w:r>
      <w:r w:rsidR="000A2786">
        <w:rPr>
          <w:sz w:val="24"/>
          <w:szCs w:val="24"/>
        </w:rPr>
        <w:t xml:space="preserve"> </w:t>
      </w:r>
      <w:r w:rsidRPr="00124D78">
        <w:rPr>
          <w:sz w:val="24"/>
          <w:szCs w:val="24"/>
        </w:rPr>
        <w:t>Заозерск</w:t>
      </w:r>
      <w:r w:rsidR="000A2786">
        <w:rPr>
          <w:sz w:val="24"/>
          <w:szCs w:val="24"/>
        </w:rPr>
        <w:t xml:space="preserve">                                                                                             </w:t>
      </w:r>
      <w:r w:rsidR="00DD272F" w:rsidRPr="00124D78">
        <w:rPr>
          <w:sz w:val="24"/>
          <w:szCs w:val="24"/>
        </w:rPr>
        <w:t>А.С.</w:t>
      </w:r>
      <w:r w:rsidR="000A2786">
        <w:rPr>
          <w:sz w:val="24"/>
          <w:szCs w:val="24"/>
        </w:rPr>
        <w:t xml:space="preserve"> </w:t>
      </w:r>
      <w:proofErr w:type="spellStart"/>
      <w:r w:rsidR="00DD272F" w:rsidRPr="00124D78">
        <w:rPr>
          <w:sz w:val="24"/>
          <w:szCs w:val="24"/>
        </w:rPr>
        <w:t>Пеньшин</w:t>
      </w:r>
      <w:proofErr w:type="spellEnd"/>
    </w:p>
    <w:sectPr w:rsidR="00880C66" w:rsidSect="00714D60">
      <w:footnotePr>
        <w:pos w:val="beneathText"/>
      </w:footnotePr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726" w:rsidRDefault="00D70726">
      <w:r>
        <w:separator/>
      </w:r>
    </w:p>
  </w:endnote>
  <w:endnote w:type="continuationSeparator" w:id="0">
    <w:p w:rsidR="00D70726" w:rsidRDefault="00D70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726" w:rsidRDefault="00D70726">
      <w:r>
        <w:separator/>
      </w:r>
    </w:p>
  </w:footnote>
  <w:footnote w:type="continuationSeparator" w:id="0">
    <w:p w:rsidR="00D70726" w:rsidRDefault="00D707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08"/>
        </w:tabs>
        <w:ind w:left="928" w:hanging="360"/>
      </w:pPr>
      <w:rPr>
        <w:rFonts w:ascii="Symbol" w:hAnsi="Symbol" w:cs="Symbol" w:hint="default"/>
      </w:rPr>
    </w:lvl>
  </w:abstractNum>
  <w:abstractNum w:abstractNumId="2">
    <w:nsid w:val="0000000A"/>
    <w:multiLevelType w:val="multilevel"/>
    <w:tmpl w:val="80C48608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492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212" w:hanging="360"/>
      </w:pPr>
      <w:rPr>
        <w:rFonts w:ascii="Symbol" w:hAnsi="Symbol" w:hint="default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52" w:hanging="360"/>
      </w:pPr>
      <w:rPr>
        <w:b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7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9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1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3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52" w:hanging="180"/>
      </w:pPr>
    </w:lvl>
  </w:abstractNum>
  <w:abstractNum w:abstractNumId="3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</w:abstractNum>
  <w:abstractNum w:abstractNumId="4">
    <w:nsid w:val="06FC24A7"/>
    <w:multiLevelType w:val="multilevel"/>
    <w:tmpl w:val="AA6A32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173A3509"/>
    <w:multiLevelType w:val="hybridMultilevel"/>
    <w:tmpl w:val="E4A0532E"/>
    <w:lvl w:ilvl="0" w:tplc="5AF616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D53B74"/>
    <w:multiLevelType w:val="multilevel"/>
    <w:tmpl w:val="23CE18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49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992" w:hanging="1440"/>
      </w:pPr>
      <w:rPr>
        <w:rFonts w:hint="default"/>
        <w:color w:val="000000"/>
      </w:rPr>
    </w:lvl>
  </w:abstractNum>
  <w:abstractNum w:abstractNumId="7">
    <w:nsid w:val="1D9C32FE"/>
    <w:multiLevelType w:val="hybridMultilevel"/>
    <w:tmpl w:val="05003000"/>
    <w:lvl w:ilvl="0" w:tplc="D718615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AE5002"/>
    <w:multiLevelType w:val="multilevel"/>
    <w:tmpl w:val="4B96325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ind w:left="1189" w:hanging="480"/>
      </w:pPr>
      <w:rPr>
        <w:rFonts w:ascii="Times New Roman" w:eastAsia="Times New Roman" w:hAnsi="Times New Roman" w:cs="Times New Roman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9">
    <w:nsid w:val="3C1C2DDD"/>
    <w:multiLevelType w:val="multilevel"/>
    <w:tmpl w:val="75188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52AE2159"/>
    <w:multiLevelType w:val="hybridMultilevel"/>
    <w:tmpl w:val="04EC16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64B252B"/>
    <w:multiLevelType w:val="hybridMultilevel"/>
    <w:tmpl w:val="009A85E6"/>
    <w:lvl w:ilvl="0" w:tplc="3A38C34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D965661"/>
    <w:multiLevelType w:val="hybridMultilevel"/>
    <w:tmpl w:val="05DE8742"/>
    <w:lvl w:ilvl="0" w:tplc="98BE3246">
      <w:start w:val="1"/>
      <w:numFmt w:val="decimal"/>
      <w:lvlText w:val="%1."/>
      <w:lvlJc w:val="left"/>
      <w:pPr>
        <w:ind w:left="1654" w:hanging="945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FEA2991"/>
    <w:multiLevelType w:val="hybridMultilevel"/>
    <w:tmpl w:val="7BD870FE"/>
    <w:lvl w:ilvl="0" w:tplc="2D384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45D740A"/>
    <w:multiLevelType w:val="multilevel"/>
    <w:tmpl w:val="C7DE2B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49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992" w:hanging="1440"/>
      </w:pPr>
      <w:rPr>
        <w:rFonts w:hint="default"/>
        <w:color w:val="000000"/>
      </w:rPr>
    </w:lvl>
  </w:abstractNum>
  <w:num w:numId="1">
    <w:abstractNumId w:val="12"/>
  </w:num>
  <w:num w:numId="2">
    <w:abstractNumId w:val="4"/>
  </w:num>
  <w:num w:numId="3">
    <w:abstractNumId w:val="8"/>
  </w:num>
  <w:num w:numId="4">
    <w:abstractNumId w:val="13"/>
  </w:num>
  <w:num w:numId="5">
    <w:abstractNumId w:val="9"/>
  </w:num>
  <w:num w:numId="6">
    <w:abstractNumId w:val="5"/>
  </w:num>
  <w:num w:numId="7">
    <w:abstractNumId w:val="10"/>
  </w:num>
  <w:num w:numId="8">
    <w:abstractNumId w:val="6"/>
  </w:num>
  <w:num w:numId="9">
    <w:abstractNumId w:val="14"/>
  </w:num>
  <w:num w:numId="10">
    <w:abstractNumId w:val="11"/>
  </w:num>
  <w:num w:numId="11">
    <w:abstractNumId w:val="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embedSystemFonts/>
  <w:proofState w:spelling="clean" w:grammar="clean"/>
  <w:stylePaneFormatFilter w:val="3F01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966AED"/>
    <w:rsid w:val="00000E4D"/>
    <w:rsid w:val="000014BA"/>
    <w:rsid w:val="00002A4A"/>
    <w:rsid w:val="00002F42"/>
    <w:rsid w:val="0000507A"/>
    <w:rsid w:val="00006812"/>
    <w:rsid w:val="0000726F"/>
    <w:rsid w:val="00007BC4"/>
    <w:rsid w:val="00011E79"/>
    <w:rsid w:val="0001265A"/>
    <w:rsid w:val="00012FF7"/>
    <w:rsid w:val="00015721"/>
    <w:rsid w:val="000157A4"/>
    <w:rsid w:val="00016894"/>
    <w:rsid w:val="00020B3D"/>
    <w:rsid w:val="0002135C"/>
    <w:rsid w:val="000213F4"/>
    <w:rsid w:val="0002268E"/>
    <w:rsid w:val="00023C6D"/>
    <w:rsid w:val="00024657"/>
    <w:rsid w:val="00024DBB"/>
    <w:rsid w:val="00026186"/>
    <w:rsid w:val="00027A48"/>
    <w:rsid w:val="00031DE7"/>
    <w:rsid w:val="000324D3"/>
    <w:rsid w:val="00033F0C"/>
    <w:rsid w:val="00034F14"/>
    <w:rsid w:val="00034F91"/>
    <w:rsid w:val="00036425"/>
    <w:rsid w:val="0003671F"/>
    <w:rsid w:val="00043872"/>
    <w:rsid w:val="00044768"/>
    <w:rsid w:val="00045E03"/>
    <w:rsid w:val="00046700"/>
    <w:rsid w:val="00047230"/>
    <w:rsid w:val="000518C9"/>
    <w:rsid w:val="00051F28"/>
    <w:rsid w:val="00054686"/>
    <w:rsid w:val="00054E47"/>
    <w:rsid w:val="00055161"/>
    <w:rsid w:val="00055330"/>
    <w:rsid w:val="000554E3"/>
    <w:rsid w:val="0006012D"/>
    <w:rsid w:val="00060BB3"/>
    <w:rsid w:val="000613D4"/>
    <w:rsid w:val="000618D7"/>
    <w:rsid w:val="00066670"/>
    <w:rsid w:val="00066D52"/>
    <w:rsid w:val="0006783E"/>
    <w:rsid w:val="00067BA0"/>
    <w:rsid w:val="00071F75"/>
    <w:rsid w:val="0007618E"/>
    <w:rsid w:val="00077A10"/>
    <w:rsid w:val="00081C02"/>
    <w:rsid w:val="00083A08"/>
    <w:rsid w:val="000846D1"/>
    <w:rsid w:val="000858C3"/>
    <w:rsid w:val="00090A87"/>
    <w:rsid w:val="00093E00"/>
    <w:rsid w:val="00094321"/>
    <w:rsid w:val="000945DE"/>
    <w:rsid w:val="000964D5"/>
    <w:rsid w:val="00096A03"/>
    <w:rsid w:val="000A1086"/>
    <w:rsid w:val="000A2786"/>
    <w:rsid w:val="000A34AD"/>
    <w:rsid w:val="000A48F3"/>
    <w:rsid w:val="000A574F"/>
    <w:rsid w:val="000A657F"/>
    <w:rsid w:val="000A6D41"/>
    <w:rsid w:val="000B0C61"/>
    <w:rsid w:val="000B2833"/>
    <w:rsid w:val="000B4143"/>
    <w:rsid w:val="000B54D1"/>
    <w:rsid w:val="000B6560"/>
    <w:rsid w:val="000B6D20"/>
    <w:rsid w:val="000C077B"/>
    <w:rsid w:val="000C3073"/>
    <w:rsid w:val="000C4988"/>
    <w:rsid w:val="000C4C84"/>
    <w:rsid w:val="000C4F1B"/>
    <w:rsid w:val="000C56DE"/>
    <w:rsid w:val="000C5889"/>
    <w:rsid w:val="000C66B9"/>
    <w:rsid w:val="000C757E"/>
    <w:rsid w:val="000D0DC3"/>
    <w:rsid w:val="000D4B28"/>
    <w:rsid w:val="000D5EB6"/>
    <w:rsid w:val="000D665D"/>
    <w:rsid w:val="000D6F1C"/>
    <w:rsid w:val="000D74F7"/>
    <w:rsid w:val="000E12E5"/>
    <w:rsid w:val="000E3840"/>
    <w:rsid w:val="000E5550"/>
    <w:rsid w:val="000E5563"/>
    <w:rsid w:val="000E5868"/>
    <w:rsid w:val="000E7489"/>
    <w:rsid w:val="000F14F8"/>
    <w:rsid w:val="000F4CE8"/>
    <w:rsid w:val="00101AC8"/>
    <w:rsid w:val="00101BE4"/>
    <w:rsid w:val="00102137"/>
    <w:rsid w:val="001039D5"/>
    <w:rsid w:val="001059FD"/>
    <w:rsid w:val="00106A7D"/>
    <w:rsid w:val="001075D4"/>
    <w:rsid w:val="00110EC5"/>
    <w:rsid w:val="00113DC7"/>
    <w:rsid w:val="001177C4"/>
    <w:rsid w:val="00117D4C"/>
    <w:rsid w:val="001208A1"/>
    <w:rsid w:val="00120918"/>
    <w:rsid w:val="00121689"/>
    <w:rsid w:val="00124224"/>
    <w:rsid w:val="00124D78"/>
    <w:rsid w:val="00125739"/>
    <w:rsid w:val="001257E6"/>
    <w:rsid w:val="00125B39"/>
    <w:rsid w:val="001261A3"/>
    <w:rsid w:val="00126D61"/>
    <w:rsid w:val="00126F37"/>
    <w:rsid w:val="00130756"/>
    <w:rsid w:val="001309DD"/>
    <w:rsid w:val="00131268"/>
    <w:rsid w:val="00132990"/>
    <w:rsid w:val="00132A22"/>
    <w:rsid w:val="001338FC"/>
    <w:rsid w:val="00134BD4"/>
    <w:rsid w:val="00134F59"/>
    <w:rsid w:val="001351B0"/>
    <w:rsid w:val="00137928"/>
    <w:rsid w:val="00137A7F"/>
    <w:rsid w:val="00140170"/>
    <w:rsid w:val="0014190D"/>
    <w:rsid w:val="0014330E"/>
    <w:rsid w:val="00143803"/>
    <w:rsid w:val="00143A5C"/>
    <w:rsid w:val="0014512E"/>
    <w:rsid w:val="00153956"/>
    <w:rsid w:val="00153E1E"/>
    <w:rsid w:val="00154F9D"/>
    <w:rsid w:val="00157B8A"/>
    <w:rsid w:val="00161477"/>
    <w:rsid w:val="00162B1E"/>
    <w:rsid w:val="00164FCA"/>
    <w:rsid w:val="00165B07"/>
    <w:rsid w:val="0016719B"/>
    <w:rsid w:val="00170FB5"/>
    <w:rsid w:val="00171223"/>
    <w:rsid w:val="001718F3"/>
    <w:rsid w:val="001733B2"/>
    <w:rsid w:val="0017434C"/>
    <w:rsid w:val="0017444C"/>
    <w:rsid w:val="001759F5"/>
    <w:rsid w:val="00175CE9"/>
    <w:rsid w:val="00175DC6"/>
    <w:rsid w:val="00181968"/>
    <w:rsid w:val="001834A3"/>
    <w:rsid w:val="0018358E"/>
    <w:rsid w:val="00191E7D"/>
    <w:rsid w:val="001934A1"/>
    <w:rsid w:val="001A26C0"/>
    <w:rsid w:val="001A3B5D"/>
    <w:rsid w:val="001A4639"/>
    <w:rsid w:val="001A6342"/>
    <w:rsid w:val="001B0381"/>
    <w:rsid w:val="001B079F"/>
    <w:rsid w:val="001B1B16"/>
    <w:rsid w:val="001B2AE5"/>
    <w:rsid w:val="001B4AA7"/>
    <w:rsid w:val="001B50A4"/>
    <w:rsid w:val="001C1EAD"/>
    <w:rsid w:val="001C1ED6"/>
    <w:rsid w:val="001C481C"/>
    <w:rsid w:val="001C4D5F"/>
    <w:rsid w:val="001C5F3D"/>
    <w:rsid w:val="001C70EC"/>
    <w:rsid w:val="001C7E4C"/>
    <w:rsid w:val="001D06C8"/>
    <w:rsid w:val="001D349F"/>
    <w:rsid w:val="001D544F"/>
    <w:rsid w:val="001D5D15"/>
    <w:rsid w:val="001E1101"/>
    <w:rsid w:val="001E227A"/>
    <w:rsid w:val="001E2B4F"/>
    <w:rsid w:val="001E3400"/>
    <w:rsid w:val="001E34F4"/>
    <w:rsid w:val="001E46C3"/>
    <w:rsid w:val="001E4B1A"/>
    <w:rsid w:val="001E5594"/>
    <w:rsid w:val="001E5FA7"/>
    <w:rsid w:val="001E7D45"/>
    <w:rsid w:val="001E7DFC"/>
    <w:rsid w:val="001F2B4E"/>
    <w:rsid w:val="001F5980"/>
    <w:rsid w:val="00201211"/>
    <w:rsid w:val="00201881"/>
    <w:rsid w:val="00201957"/>
    <w:rsid w:val="002039DA"/>
    <w:rsid w:val="00204584"/>
    <w:rsid w:val="00204AD4"/>
    <w:rsid w:val="00211EFC"/>
    <w:rsid w:val="002123E2"/>
    <w:rsid w:val="00215AFB"/>
    <w:rsid w:val="00222E80"/>
    <w:rsid w:val="00224EAA"/>
    <w:rsid w:val="00227493"/>
    <w:rsid w:val="00227E4E"/>
    <w:rsid w:val="00233E08"/>
    <w:rsid w:val="0023547E"/>
    <w:rsid w:val="002354F0"/>
    <w:rsid w:val="00235B12"/>
    <w:rsid w:val="00235BEE"/>
    <w:rsid w:val="00235DA4"/>
    <w:rsid w:val="00237D5D"/>
    <w:rsid w:val="002427FD"/>
    <w:rsid w:val="00243839"/>
    <w:rsid w:val="002447A9"/>
    <w:rsid w:val="00246058"/>
    <w:rsid w:val="00246429"/>
    <w:rsid w:val="0024658F"/>
    <w:rsid w:val="0024762F"/>
    <w:rsid w:val="002500B7"/>
    <w:rsid w:val="00250350"/>
    <w:rsid w:val="0025144F"/>
    <w:rsid w:val="00252556"/>
    <w:rsid w:val="00252BA7"/>
    <w:rsid w:val="00254BA3"/>
    <w:rsid w:val="00255577"/>
    <w:rsid w:val="0026131C"/>
    <w:rsid w:val="00262151"/>
    <w:rsid w:val="00262DDD"/>
    <w:rsid w:val="0026490B"/>
    <w:rsid w:val="00265423"/>
    <w:rsid w:val="00267986"/>
    <w:rsid w:val="00267D01"/>
    <w:rsid w:val="00271AB4"/>
    <w:rsid w:val="002723A5"/>
    <w:rsid w:val="00272839"/>
    <w:rsid w:val="00274565"/>
    <w:rsid w:val="00275B8C"/>
    <w:rsid w:val="00277E10"/>
    <w:rsid w:val="002820DB"/>
    <w:rsid w:val="00282FBD"/>
    <w:rsid w:val="00283EF5"/>
    <w:rsid w:val="002908DC"/>
    <w:rsid w:val="00290E75"/>
    <w:rsid w:val="0029136C"/>
    <w:rsid w:val="002931B1"/>
    <w:rsid w:val="00297AB3"/>
    <w:rsid w:val="002A0F19"/>
    <w:rsid w:val="002A1B5E"/>
    <w:rsid w:val="002A250F"/>
    <w:rsid w:val="002A378B"/>
    <w:rsid w:val="002A4A4C"/>
    <w:rsid w:val="002A5905"/>
    <w:rsid w:val="002A61B8"/>
    <w:rsid w:val="002A74B3"/>
    <w:rsid w:val="002A7DBE"/>
    <w:rsid w:val="002B2710"/>
    <w:rsid w:val="002B3711"/>
    <w:rsid w:val="002B38F5"/>
    <w:rsid w:val="002B3A9D"/>
    <w:rsid w:val="002B3FAF"/>
    <w:rsid w:val="002B48CF"/>
    <w:rsid w:val="002B4A2F"/>
    <w:rsid w:val="002C015F"/>
    <w:rsid w:val="002C60BC"/>
    <w:rsid w:val="002D05CE"/>
    <w:rsid w:val="002D0AEE"/>
    <w:rsid w:val="002D17A6"/>
    <w:rsid w:val="002D62A5"/>
    <w:rsid w:val="002D6434"/>
    <w:rsid w:val="002D74E5"/>
    <w:rsid w:val="002E11C5"/>
    <w:rsid w:val="002E12A6"/>
    <w:rsid w:val="002E4887"/>
    <w:rsid w:val="002E6E40"/>
    <w:rsid w:val="002F1955"/>
    <w:rsid w:val="002F51D7"/>
    <w:rsid w:val="002F59EE"/>
    <w:rsid w:val="002F6080"/>
    <w:rsid w:val="002F65AE"/>
    <w:rsid w:val="00305185"/>
    <w:rsid w:val="00305C9C"/>
    <w:rsid w:val="00307922"/>
    <w:rsid w:val="00312781"/>
    <w:rsid w:val="00313746"/>
    <w:rsid w:val="0031773A"/>
    <w:rsid w:val="003220E9"/>
    <w:rsid w:val="003248EA"/>
    <w:rsid w:val="00325EB5"/>
    <w:rsid w:val="00326084"/>
    <w:rsid w:val="00331C9E"/>
    <w:rsid w:val="00332977"/>
    <w:rsid w:val="00335059"/>
    <w:rsid w:val="00337A77"/>
    <w:rsid w:val="00341F63"/>
    <w:rsid w:val="00342595"/>
    <w:rsid w:val="003460B5"/>
    <w:rsid w:val="00346881"/>
    <w:rsid w:val="00350DFD"/>
    <w:rsid w:val="003519A9"/>
    <w:rsid w:val="00351D27"/>
    <w:rsid w:val="00354609"/>
    <w:rsid w:val="00354C1A"/>
    <w:rsid w:val="00357E88"/>
    <w:rsid w:val="00360022"/>
    <w:rsid w:val="00360784"/>
    <w:rsid w:val="00362C4F"/>
    <w:rsid w:val="00363688"/>
    <w:rsid w:val="003655B0"/>
    <w:rsid w:val="0036741E"/>
    <w:rsid w:val="00370157"/>
    <w:rsid w:val="003723B6"/>
    <w:rsid w:val="00372650"/>
    <w:rsid w:val="0037286E"/>
    <w:rsid w:val="00372BF4"/>
    <w:rsid w:val="00374071"/>
    <w:rsid w:val="003763B3"/>
    <w:rsid w:val="003774EA"/>
    <w:rsid w:val="00381322"/>
    <w:rsid w:val="00386566"/>
    <w:rsid w:val="00387896"/>
    <w:rsid w:val="003917D6"/>
    <w:rsid w:val="00393679"/>
    <w:rsid w:val="0039369E"/>
    <w:rsid w:val="0039455A"/>
    <w:rsid w:val="003945F1"/>
    <w:rsid w:val="00395914"/>
    <w:rsid w:val="003A41FA"/>
    <w:rsid w:val="003A5EDB"/>
    <w:rsid w:val="003A695E"/>
    <w:rsid w:val="003A79BD"/>
    <w:rsid w:val="003B0C08"/>
    <w:rsid w:val="003B2969"/>
    <w:rsid w:val="003B305A"/>
    <w:rsid w:val="003B346C"/>
    <w:rsid w:val="003B3B63"/>
    <w:rsid w:val="003B405D"/>
    <w:rsid w:val="003B483B"/>
    <w:rsid w:val="003B506A"/>
    <w:rsid w:val="003B6E3A"/>
    <w:rsid w:val="003C02B8"/>
    <w:rsid w:val="003C061F"/>
    <w:rsid w:val="003C1B37"/>
    <w:rsid w:val="003C2EE8"/>
    <w:rsid w:val="003C31FC"/>
    <w:rsid w:val="003C426B"/>
    <w:rsid w:val="003C44DD"/>
    <w:rsid w:val="003C4B67"/>
    <w:rsid w:val="003C5819"/>
    <w:rsid w:val="003D09AD"/>
    <w:rsid w:val="003D11B7"/>
    <w:rsid w:val="003D66AD"/>
    <w:rsid w:val="003D6AB1"/>
    <w:rsid w:val="003D7302"/>
    <w:rsid w:val="003D78F0"/>
    <w:rsid w:val="003E1350"/>
    <w:rsid w:val="003E21C0"/>
    <w:rsid w:val="003E320B"/>
    <w:rsid w:val="003E47F6"/>
    <w:rsid w:val="003E728E"/>
    <w:rsid w:val="003F19FC"/>
    <w:rsid w:val="003F413E"/>
    <w:rsid w:val="003F462A"/>
    <w:rsid w:val="003F4E6D"/>
    <w:rsid w:val="003F4F06"/>
    <w:rsid w:val="003F5747"/>
    <w:rsid w:val="003F5916"/>
    <w:rsid w:val="003F6995"/>
    <w:rsid w:val="003F7634"/>
    <w:rsid w:val="004009B4"/>
    <w:rsid w:val="00402F32"/>
    <w:rsid w:val="0040453F"/>
    <w:rsid w:val="00407300"/>
    <w:rsid w:val="00417F6A"/>
    <w:rsid w:val="00423C66"/>
    <w:rsid w:val="00425800"/>
    <w:rsid w:val="00426CCC"/>
    <w:rsid w:val="004308E8"/>
    <w:rsid w:val="00432174"/>
    <w:rsid w:val="0043221C"/>
    <w:rsid w:val="0043361A"/>
    <w:rsid w:val="0043386B"/>
    <w:rsid w:val="004340F2"/>
    <w:rsid w:val="00436223"/>
    <w:rsid w:val="00436770"/>
    <w:rsid w:val="004443CB"/>
    <w:rsid w:val="00444C4A"/>
    <w:rsid w:val="00450477"/>
    <w:rsid w:val="00450BAD"/>
    <w:rsid w:val="00454386"/>
    <w:rsid w:val="00456726"/>
    <w:rsid w:val="00456A36"/>
    <w:rsid w:val="004577ED"/>
    <w:rsid w:val="004605D3"/>
    <w:rsid w:val="0046061B"/>
    <w:rsid w:val="00463B1D"/>
    <w:rsid w:val="004669B9"/>
    <w:rsid w:val="00466CE6"/>
    <w:rsid w:val="00467D79"/>
    <w:rsid w:val="00467E7D"/>
    <w:rsid w:val="0047155A"/>
    <w:rsid w:val="0047374C"/>
    <w:rsid w:val="00476E18"/>
    <w:rsid w:val="00480E7D"/>
    <w:rsid w:val="004822EA"/>
    <w:rsid w:val="004845BA"/>
    <w:rsid w:val="00486E4C"/>
    <w:rsid w:val="00487268"/>
    <w:rsid w:val="00490242"/>
    <w:rsid w:val="0049077F"/>
    <w:rsid w:val="00493B9D"/>
    <w:rsid w:val="004957C1"/>
    <w:rsid w:val="004A08F8"/>
    <w:rsid w:val="004A2CE2"/>
    <w:rsid w:val="004A33A3"/>
    <w:rsid w:val="004A3BEB"/>
    <w:rsid w:val="004B00DF"/>
    <w:rsid w:val="004B0588"/>
    <w:rsid w:val="004B2B61"/>
    <w:rsid w:val="004B4CD5"/>
    <w:rsid w:val="004C1EB1"/>
    <w:rsid w:val="004C400E"/>
    <w:rsid w:val="004C7217"/>
    <w:rsid w:val="004D2889"/>
    <w:rsid w:val="004D53A3"/>
    <w:rsid w:val="004E06CD"/>
    <w:rsid w:val="004E1CFC"/>
    <w:rsid w:val="004E23FB"/>
    <w:rsid w:val="004E316F"/>
    <w:rsid w:val="004F02C9"/>
    <w:rsid w:val="004F0B01"/>
    <w:rsid w:val="004F257C"/>
    <w:rsid w:val="004F42CB"/>
    <w:rsid w:val="004F60E4"/>
    <w:rsid w:val="004F736F"/>
    <w:rsid w:val="004F7A74"/>
    <w:rsid w:val="004F7E11"/>
    <w:rsid w:val="00502A4B"/>
    <w:rsid w:val="00502EF4"/>
    <w:rsid w:val="00503D3A"/>
    <w:rsid w:val="00504A36"/>
    <w:rsid w:val="005062DC"/>
    <w:rsid w:val="00511E22"/>
    <w:rsid w:val="00514741"/>
    <w:rsid w:val="00515B77"/>
    <w:rsid w:val="00516639"/>
    <w:rsid w:val="00517288"/>
    <w:rsid w:val="00521D04"/>
    <w:rsid w:val="00525A47"/>
    <w:rsid w:val="00526A35"/>
    <w:rsid w:val="005301DF"/>
    <w:rsid w:val="005310A1"/>
    <w:rsid w:val="005310D4"/>
    <w:rsid w:val="00531143"/>
    <w:rsid w:val="00531571"/>
    <w:rsid w:val="00531764"/>
    <w:rsid w:val="00532A4B"/>
    <w:rsid w:val="0053346E"/>
    <w:rsid w:val="00533797"/>
    <w:rsid w:val="00535976"/>
    <w:rsid w:val="005364AB"/>
    <w:rsid w:val="0053777F"/>
    <w:rsid w:val="00541E06"/>
    <w:rsid w:val="005420B8"/>
    <w:rsid w:val="00543B4F"/>
    <w:rsid w:val="00545ABE"/>
    <w:rsid w:val="00547D00"/>
    <w:rsid w:val="00550E11"/>
    <w:rsid w:val="00553A74"/>
    <w:rsid w:val="00553F8D"/>
    <w:rsid w:val="005549FF"/>
    <w:rsid w:val="00557DBE"/>
    <w:rsid w:val="0056032A"/>
    <w:rsid w:val="00560588"/>
    <w:rsid w:val="005613A8"/>
    <w:rsid w:val="00564EEF"/>
    <w:rsid w:val="0056629B"/>
    <w:rsid w:val="00566B6C"/>
    <w:rsid w:val="00570895"/>
    <w:rsid w:val="00571523"/>
    <w:rsid w:val="00572395"/>
    <w:rsid w:val="00572B3B"/>
    <w:rsid w:val="00573FC9"/>
    <w:rsid w:val="00580399"/>
    <w:rsid w:val="00582021"/>
    <w:rsid w:val="005823E6"/>
    <w:rsid w:val="005829A9"/>
    <w:rsid w:val="00584A9C"/>
    <w:rsid w:val="00587E58"/>
    <w:rsid w:val="00591673"/>
    <w:rsid w:val="0059198B"/>
    <w:rsid w:val="00592D9E"/>
    <w:rsid w:val="0059331D"/>
    <w:rsid w:val="00593A79"/>
    <w:rsid w:val="00594688"/>
    <w:rsid w:val="00594749"/>
    <w:rsid w:val="00594E05"/>
    <w:rsid w:val="0059519D"/>
    <w:rsid w:val="0059642B"/>
    <w:rsid w:val="005A21D8"/>
    <w:rsid w:val="005A33FE"/>
    <w:rsid w:val="005A3A48"/>
    <w:rsid w:val="005A7E3A"/>
    <w:rsid w:val="005B1FA1"/>
    <w:rsid w:val="005B2DF2"/>
    <w:rsid w:val="005B2FF1"/>
    <w:rsid w:val="005B41B8"/>
    <w:rsid w:val="005B7A2B"/>
    <w:rsid w:val="005C04E0"/>
    <w:rsid w:val="005C1F65"/>
    <w:rsid w:val="005C2414"/>
    <w:rsid w:val="005C2F00"/>
    <w:rsid w:val="005C4170"/>
    <w:rsid w:val="005D3487"/>
    <w:rsid w:val="005E1FB2"/>
    <w:rsid w:val="005E34EC"/>
    <w:rsid w:val="005E47A1"/>
    <w:rsid w:val="005E72B1"/>
    <w:rsid w:val="005E7A51"/>
    <w:rsid w:val="005F06B5"/>
    <w:rsid w:val="005F2D4C"/>
    <w:rsid w:val="005F4F90"/>
    <w:rsid w:val="005F53DE"/>
    <w:rsid w:val="005F75AD"/>
    <w:rsid w:val="00600493"/>
    <w:rsid w:val="00600A78"/>
    <w:rsid w:val="00601477"/>
    <w:rsid w:val="00605182"/>
    <w:rsid w:val="0060658F"/>
    <w:rsid w:val="00607EBD"/>
    <w:rsid w:val="00610B64"/>
    <w:rsid w:val="00614DAC"/>
    <w:rsid w:val="0062277B"/>
    <w:rsid w:val="00623470"/>
    <w:rsid w:val="006234FD"/>
    <w:rsid w:val="00624421"/>
    <w:rsid w:val="006258E3"/>
    <w:rsid w:val="00625D0D"/>
    <w:rsid w:val="0062691A"/>
    <w:rsid w:val="00626D5B"/>
    <w:rsid w:val="0063035C"/>
    <w:rsid w:val="00632D7D"/>
    <w:rsid w:val="00633017"/>
    <w:rsid w:val="00633E0A"/>
    <w:rsid w:val="00634D82"/>
    <w:rsid w:val="00636471"/>
    <w:rsid w:val="00636DA0"/>
    <w:rsid w:val="00637AD8"/>
    <w:rsid w:val="00640F02"/>
    <w:rsid w:val="00641A9B"/>
    <w:rsid w:val="006429AE"/>
    <w:rsid w:val="00644746"/>
    <w:rsid w:val="00644F64"/>
    <w:rsid w:val="00645A71"/>
    <w:rsid w:val="00647149"/>
    <w:rsid w:val="006472B5"/>
    <w:rsid w:val="006511B3"/>
    <w:rsid w:val="00652B94"/>
    <w:rsid w:val="00655210"/>
    <w:rsid w:val="00661048"/>
    <w:rsid w:val="006611A8"/>
    <w:rsid w:val="006612D2"/>
    <w:rsid w:val="00661311"/>
    <w:rsid w:val="00661B58"/>
    <w:rsid w:val="006639AF"/>
    <w:rsid w:val="00663D9F"/>
    <w:rsid w:val="00665890"/>
    <w:rsid w:val="00666AC6"/>
    <w:rsid w:val="00667504"/>
    <w:rsid w:val="00670CE2"/>
    <w:rsid w:val="00672F20"/>
    <w:rsid w:val="00673F96"/>
    <w:rsid w:val="006777C5"/>
    <w:rsid w:val="00681B58"/>
    <w:rsid w:val="006852B4"/>
    <w:rsid w:val="0068723B"/>
    <w:rsid w:val="00693261"/>
    <w:rsid w:val="0069341B"/>
    <w:rsid w:val="00693E27"/>
    <w:rsid w:val="0069406A"/>
    <w:rsid w:val="006946E8"/>
    <w:rsid w:val="00694BC0"/>
    <w:rsid w:val="006A04F9"/>
    <w:rsid w:val="006A49EB"/>
    <w:rsid w:val="006A5472"/>
    <w:rsid w:val="006A590C"/>
    <w:rsid w:val="006A5FB7"/>
    <w:rsid w:val="006B4C0F"/>
    <w:rsid w:val="006C2337"/>
    <w:rsid w:val="006C3517"/>
    <w:rsid w:val="006C6553"/>
    <w:rsid w:val="006D3178"/>
    <w:rsid w:val="006D5619"/>
    <w:rsid w:val="006D76AF"/>
    <w:rsid w:val="006E0324"/>
    <w:rsid w:val="006E0402"/>
    <w:rsid w:val="006E26FD"/>
    <w:rsid w:val="006E385F"/>
    <w:rsid w:val="006E55A9"/>
    <w:rsid w:val="006E55C0"/>
    <w:rsid w:val="006E7006"/>
    <w:rsid w:val="006E703F"/>
    <w:rsid w:val="006E7EC8"/>
    <w:rsid w:val="006F0EC6"/>
    <w:rsid w:val="006F3283"/>
    <w:rsid w:val="006F55E6"/>
    <w:rsid w:val="006F58CE"/>
    <w:rsid w:val="007020EB"/>
    <w:rsid w:val="007038A8"/>
    <w:rsid w:val="00706B10"/>
    <w:rsid w:val="00710911"/>
    <w:rsid w:val="00711F9E"/>
    <w:rsid w:val="0071218A"/>
    <w:rsid w:val="0071283D"/>
    <w:rsid w:val="007146BA"/>
    <w:rsid w:val="00714D60"/>
    <w:rsid w:val="00715002"/>
    <w:rsid w:val="007151BE"/>
    <w:rsid w:val="00715250"/>
    <w:rsid w:val="007157CE"/>
    <w:rsid w:val="007217F4"/>
    <w:rsid w:val="007221B3"/>
    <w:rsid w:val="00722FDA"/>
    <w:rsid w:val="00723C34"/>
    <w:rsid w:val="00723F2C"/>
    <w:rsid w:val="00726B00"/>
    <w:rsid w:val="007341B1"/>
    <w:rsid w:val="007353EA"/>
    <w:rsid w:val="007354A1"/>
    <w:rsid w:val="00736159"/>
    <w:rsid w:val="00736D29"/>
    <w:rsid w:val="0074030A"/>
    <w:rsid w:val="00747174"/>
    <w:rsid w:val="0075001C"/>
    <w:rsid w:val="00751059"/>
    <w:rsid w:val="00751B85"/>
    <w:rsid w:val="00752E75"/>
    <w:rsid w:val="007551B8"/>
    <w:rsid w:val="007562BC"/>
    <w:rsid w:val="0075743C"/>
    <w:rsid w:val="0075774E"/>
    <w:rsid w:val="00761C48"/>
    <w:rsid w:val="00762519"/>
    <w:rsid w:val="00763A3C"/>
    <w:rsid w:val="00766DF1"/>
    <w:rsid w:val="00774368"/>
    <w:rsid w:val="00774730"/>
    <w:rsid w:val="00775FBB"/>
    <w:rsid w:val="0077618C"/>
    <w:rsid w:val="00777777"/>
    <w:rsid w:val="00780F83"/>
    <w:rsid w:val="007813E3"/>
    <w:rsid w:val="00782D49"/>
    <w:rsid w:val="00783984"/>
    <w:rsid w:val="00787BDF"/>
    <w:rsid w:val="007903B0"/>
    <w:rsid w:val="007908BD"/>
    <w:rsid w:val="00791AC5"/>
    <w:rsid w:val="00793EE1"/>
    <w:rsid w:val="00794DDC"/>
    <w:rsid w:val="007A13FE"/>
    <w:rsid w:val="007A17F0"/>
    <w:rsid w:val="007A2D10"/>
    <w:rsid w:val="007A4E60"/>
    <w:rsid w:val="007A54D9"/>
    <w:rsid w:val="007A67CA"/>
    <w:rsid w:val="007B0CFE"/>
    <w:rsid w:val="007B1FE3"/>
    <w:rsid w:val="007B24B6"/>
    <w:rsid w:val="007B3168"/>
    <w:rsid w:val="007B3618"/>
    <w:rsid w:val="007B391B"/>
    <w:rsid w:val="007B6E67"/>
    <w:rsid w:val="007C04E9"/>
    <w:rsid w:val="007C1FD8"/>
    <w:rsid w:val="007C1FE8"/>
    <w:rsid w:val="007C495C"/>
    <w:rsid w:val="007C5D0C"/>
    <w:rsid w:val="007C60DE"/>
    <w:rsid w:val="007D2A27"/>
    <w:rsid w:val="007D3381"/>
    <w:rsid w:val="007D40BD"/>
    <w:rsid w:val="007D4FED"/>
    <w:rsid w:val="007D6392"/>
    <w:rsid w:val="007D64EA"/>
    <w:rsid w:val="007D783C"/>
    <w:rsid w:val="007E2846"/>
    <w:rsid w:val="007E2BBB"/>
    <w:rsid w:val="007E3489"/>
    <w:rsid w:val="007E4999"/>
    <w:rsid w:val="007E5220"/>
    <w:rsid w:val="007E660F"/>
    <w:rsid w:val="007E6AD8"/>
    <w:rsid w:val="007F3704"/>
    <w:rsid w:val="007F5CC7"/>
    <w:rsid w:val="007F77F6"/>
    <w:rsid w:val="007F7823"/>
    <w:rsid w:val="007F7DCF"/>
    <w:rsid w:val="00800218"/>
    <w:rsid w:val="00804F3D"/>
    <w:rsid w:val="008132AE"/>
    <w:rsid w:val="00813A36"/>
    <w:rsid w:val="00817B22"/>
    <w:rsid w:val="00822755"/>
    <w:rsid w:val="008234D1"/>
    <w:rsid w:val="008273EF"/>
    <w:rsid w:val="00827DE6"/>
    <w:rsid w:val="008310DE"/>
    <w:rsid w:val="00831614"/>
    <w:rsid w:val="00834D17"/>
    <w:rsid w:val="008369D5"/>
    <w:rsid w:val="00836AF5"/>
    <w:rsid w:val="008427D4"/>
    <w:rsid w:val="00847893"/>
    <w:rsid w:val="00847B62"/>
    <w:rsid w:val="0085269C"/>
    <w:rsid w:val="008566F9"/>
    <w:rsid w:val="00856707"/>
    <w:rsid w:val="00856840"/>
    <w:rsid w:val="00856A1E"/>
    <w:rsid w:val="0086095B"/>
    <w:rsid w:val="008609D0"/>
    <w:rsid w:val="00867220"/>
    <w:rsid w:val="00867A13"/>
    <w:rsid w:val="00870083"/>
    <w:rsid w:val="008726D0"/>
    <w:rsid w:val="00873C05"/>
    <w:rsid w:val="0087559D"/>
    <w:rsid w:val="00876846"/>
    <w:rsid w:val="00880C66"/>
    <w:rsid w:val="0088111A"/>
    <w:rsid w:val="00882DD0"/>
    <w:rsid w:val="00883B88"/>
    <w:rsid w:val="0088453D"/>
    <w:rsid w:val="00884FFF"/>
    <w:rsid w:val="00885E91"/>
    <w:rsid w:val="00891528"/>
    <w:rsid w:val="00891701"/>
    <w:rsid w:val="00891AE2"/>
    <w:rsid w:val="008929DA"/>
    <w:rsid w:val="00892C21"/>
    <w:rsid w:val="00893886"/>
    <w:rsid w:val="00893EFA"/>
    <w:rsid w:val="00895A37"/>
    <w:rsid w:val="00895E24"/>
    <w:rsid w:val="00897D9E"/>
    <w:rsid w:val="008A2A33"/>
    <w:rsid w:val="008A5F37"/>
    <w:rsid w:val="008A697F"/>
    <w:rsid w:val="008A6B66"/>
    <w:rsid w:val="008A75FE"/>
    <w:rsid w:val="008B04FA"/>
    <w:rsid w:val="008B084B"/>
    <w:rsid w:val="008B102B"/>
    <w:rsid w:val="008B3EE5"/>
    <w:rsid w:val="008B3FBA"/>
    <w:rsid w:val="008B4AD3"/>
    <w:rsid w:val="008C2948"/>
    <w:rsid w:val="008C3718"/>
    <w:rsid w:val="008C3A36"/>
    <w:rsid w:val="008C4204"/>
    <w:rsid w:val="008C4285"/>
    <w:rsid w:val="008C5A0E"/>
    <w:rsid w:val="008C62A6"/>
    <w:rsid w:val="008C7B97"/>
    <w:rsid w:val="008D0222"/>
    <w:rsid w:val="008D1797"/>
    <w:rsid w:val="008D1CAA"/>
    <w:rsid w:val="008D56C9"/>
    <w:rsid w:val="008D61D1"/>
    <w:rsid w:val="008D6C63"/>
    <w:rsid w:val="008E0C84"/>
    <w:rsid w:val="008E52F5"/>
    <w:rsid w:val="008E5D08"/>
    <w:rsid w:val="008E62E1"/>
    <w:rsid w:val="008E6704"/>
    <w:rsid w:val="008E6B00"/>
    <w:rsid w:val="008E7852"/>
    <w:rsid w:val="008E78B4"/>
    <w:rsid w:val="008F1098"/>
    <w:rsid w:val="008F2C55"/>
    <w:rsid w:val="008F2EF7"/>
    <w:rsid w:val="008F61E4"/>
    <w:rsid w:val="008F6E6C"/>
    <w:rsid w:val="008F7572"/>
    <w:rsid w:val="00902318"/>
    <w:rsid w:val="00902507"/>
    <w:rsid w:val="009028A9"/>
    <w:rsid w:val="00902FBF"/>
    <w:rsid w:val="00904235"/>
    <w:rsid w:val="00904354"/>
    <w:rsid w:val="00907C83"/>
    <w:rsid w:val="00911F60"/>
    <w:rsid w:val="0091263A"/>
    <w:rsid w:val="009129C9"/>
    <w:rsid w:val="009138EB"/>
    <w:rsid w:val="00913A7E"/>
    <w:rsid w:val="00920667"/>
    <w:rsid w:val="00921B4B"/>
    <w:rsid w:val="009221C5"/>
    <w:rsid w:val="00922456"/>
    <w:rsid w:val="009230E8"/>
    <w:rsid w:val="00923EF6"/>
    <w:rsid w:val="009245E1"/>
    <w:rsid w:val="00926068"/>
    <w:rsid w:val="00930008"/>
    <w:rsid w:val="00930607"/>
    <w:rsid w:val="0093074E"/>
    <w:rsid w:val="0093128F"/>
    <w:rsid w:val="00932518"/>
    <w:rsid w:val="00932991"/>
    <w:rsid w:val="0093468B"/>
    <w:rsid w:val="00936277"/>
    <w:rsid w:val="00937224"/>
    <w:rsid w:val="0093733C"/>
    <w:rsid w:val="009375A0"/>
    <w:rsid w:val="00940D75"/>
    <w:rsid w:val="0094140E"/>
    <w:rsid w:val="00944ED7"/>
    <w:rsid w:val="009454DE"/>
    <w:rsid w:val="009464EA"/>
    <w:rsid w:val="009512CB"/>
    <w:rsid w:val="009520A5"/>
    <w:rsid w:val="009524AD"/>
    <w:rsid w:val="00954D66"/>
    <w:rsid w:val="00954FBE"/>
    <w:rsid w:val="00956C48"/>
    <w:rsid w:val="00957D5D"/>
    <w:rsid w:val="009615C4"/>
    <w:rsid w:val="00962C13"/>
    <w:rsid w:val="00964872"/>
    <w:rsid w:val="00964F27"/>
    <w:rsid w:val="00965395"/>
    <w:rsid w:val="00966AED"/>
    <w:rsid w:val="00971385"/>
    <w:rsid w:val="00976203"/>
    <w:rsid w:val="00976953"/>
    <w:rsid w:val="00977374"/>
    <w:rsid w:val="00980B26"/>
    <w:rsid w:val="00982825"/>
    <w:rsid w:val="00983B96"/>
    <w:rsid w:val="00984E6A"/>
    <w:rsid w:val="0098780D"/>
    <w:rsid w:val="009901CD"/>
    <w:rsid w:val="0099079D"/>
    <w:rsid w:val="00992252"/>
    <w:rsid w:val="00995806"/>
    <w:rsid w:val="009A16E8"/>
    <w:rsid w:val="009A1B34"/>
    <w:rsid w:val="009A3598"/>
    <w:rsid w:val="009A3C55"/>
    <w:rsid w:val="009A6982"/>
    <w:rsid w:val="009B5EDA"/>
    <w:rsid w:val="009B77D1"/>
    <w:rsid w:val="009C2018"/>
    <w:rsid w:val="009C3914"/>
    <w:rsid w:val="009C3C4D"/>
    <w:rsid w:val="009C6304"/>
    <w:rsid w:val="009D15E8"/>
    <w:rsid w:val="009D1FDA"/>
    <w:rsid w:val="009D3AC0"/>
    <w:rsid w:val="009D4999"/>
    <w:rsid w:val="009D5403"/>
    <w:rsid w:val="009D6B42"/>
    <w:rsid w:val="009D701D"/>
    <w:rsid w:val="009E4BC6"/>
    <w:rsid w:val="009E4E20"/>
    <w:rsid w:val="009E779D"/>
    <w:rsid w:val="009F0670"/>
    <w:rsid w:val="009F1DE6"/>
    <w:rsid w:val="009F355D"/>
    <w:rsid w:val="009F5203"/>
    <w:rsid w:val="009F65D8"/>
    <w:rsid w:val="009F6CE5"/>
    <w:rsid w:val="009F7ADD"/>
    <w:rsid w:val="009F7FC4"/>
    <w:rsid w:val="00A03079"/>
    <w:rsid w:val="00A05129"/>
    <w:rsid w:val="00A053F9"/>
    <w:rsid w:val="00A07D62"/>
    <w:rsid w:val="00A11027"/>
    <w:rsid w:val="00A1174C"/>
    <w:rsid w:val="00A17822"/>
    <w:rsid w:val="00A23FBD"/>
    <w:rsid w:val="00A26911"/>
    <w:rsid w:val="00A304C7"/>
    <w:rsid w:val="00A33081"/>
    <w:rsid w:val="00A345D1"/>
    <w:rsid w:val="00A357B3"/>
    <w:rsid w:val="00A35DEB"/>
    <w:rsid w:val="00A366CD"/>
    <w:rsid w:val="00A377A7"/>
    <w:rsid w:val="00A37B03"/>
    <w:rsid w:val="00A40E6A"/>
    <w:rsid w:val="00A437C8"/>
    <w:rsid w:val="00A51FE3"/>
    <w:rsid w:val="00A51FE6"/>
    <w:rsid w:val="00A52042"/>
    <w:rsid w:val="00A525F4"/>
    <w:rsid w:val="00A52A9E"/>
    <w:rsid w:val="00A52B80"/>
    <w:rsid w:val="00A54169"/>
    <w:rsid w:val="00A5742E"/>
    <w:rsid w:val="00A62786"/>
    <w:rsid w:val="00A62864"/>
    <w:rsid w:val="00A63240"/>
    <w:rsid w:val="00A64862"/>
    <w:rsid w:val="00A6488D"/>
    <w:rsid w:val="00A649BA"/>
    <w:rsid w:val="00A64B57"/>
    <w:rsid w:val="00A64DE9"/>
    <w:rsid w:val="00A65AA1"/>
    <w:rsid w:val="00A65CF8"/>
    <w:rsid w:val="00A65E0B"/>
    <w:rsid w:val="00A66BD7"/>
    <w:rsid w:val="00A72040"/>
    <w:rsid w:val="00A7368E"/>
    <w:rsid w:val="00A80271"/>
    <w:rsid w:val="00A82EFD"/>
    <w:rsid w:val="00A846CF"/>
    <w:rsid w:val="00A9219B"/>
    <w:rsid w:val="00A9357B"/>
    <w:rsid w:val="00A9583B"/>
    <w:rsid w:val="00A95CBB"/>
    <w:rsid w:val="00A96187"/>
    <w:rsid w:val="00A97C55"/>
    <w:rsid w:val="00AA06A6"/>
    <w:rsid w:val="00AA0DB0"/>
    <w:rsid w:val="00AA19B5"/>
    <w:rsid w:val="00AA31C4"/>
    <w:rsid w:val="00AA381B"/>
    <w:rsid w:val="00AA4D02"/>
    <w:rsid w:val="00AA5518"/>
    <w:rsid w:val="00AA75A5"/>
    <w:rsid w:val="00AA78E1"/>
    <w:rsid w:val="00AA7A36"/>
    <w:rsid w:val="00AB0BB5"/>
    <w:rsid w:val="00AB1BF9"/>
    <w:rsid w:val="00AB206C"/>
    <w:rsid w:val="00AB394B"/>
    <w:rsid w:val="00AB46E1"/>
    <w:rsid w:val="00AC0962"/>
    <w:rsid w:val="00AC15FC"/>
    <w:rsid w:val="00AC2AD6"/>
    <w:rsid w:val="00AC39AC"/>
    <w:rsid w:val="00AC662D"/>
    <w:rsid w:val="00AC66BD"/>
    <w:rsid w:val="00AC68B0"/>
    <w:rsid w:val="00AC7667"/>
    <w:rsid w:val="00AD0C68"/>
    <w:rsid w:val="00AD2042"/>
    <w:rsid w:val="00AD22DD"/>
    <w:rsid w:val="00AD5497"/>
    <w:rsid w:val="00AD74BF"/>
    <w:rsid w:val="00AE1A9E"/>
    <w:rsid w:val="00AE1DFE"/>
    <w:rsid w:val="00AE2DE4"/>
    <w:rsid w:val="00AE515D"/>
    <w:rsid w:val="00AE525F"/>
    <w:rsid w:val="00AE5DC8"/>
    <w:rsid w:val="00AF14E4"/>
    <w:rsid w:val="00AF4FA6"/>
    <w:rsid w:val="00AF5095"/>
    <w:rsid w:val="00AF5726"/>
    <w:rsid w:val="00AF61F3"/>
    <w:rsid w:val="00B0357D"/>
    <w:rsid w:val="00B05456"/>
    <w:rsid w:val="00B0591C"/>
    <w:rsid w:val="00B10320"/>
    <w:rsid w:val="00B11ADA"/>
    <w:rsid w:val="00B12940"/>
    <w:rsid w:val="00B14B54"/>
    <w:rsid w:val="00B154D3"/>
    <w:rsid w:val="00B1639E"/>
    <w:rsid w:val="00B1709C"/>
    <w:rsid w:val="00B17E69"/>
    <w:rsid w:val="00B20C96"/>
    <w:rsid w:val="00B21086"/>
    <w:rsid w:val="00B23BC0"/>
    <w:rsid w:val="00B24E48"/>
    <w:rsid w:val="00B30AFE"/>
    <w:rsid w:val="00B32D95"/>
    <w:rsid w:val="00B34795"/>
    <w:rsid w:val="00B354A4"/>
    <w:rsid w:val="00B35A55"/>
    <w:rsid w:val="00B35D04"/>
    <w:rsid w:val="00B35EA4"/>
    <w:rsid w:val="00B36A1F"/>
    <w:rsid w:val="00B36A64"/>
    <w:rsid w:val="00B3765D"/>
    <w:rsid w:val="00B40A8B"/>
    <w:rsid w:val="00B417A4"/>
    <w:rsid w:val="00B4629A"/>
    <w:rsid w:val="00B46BCA"/>
    <w:rsid w:val="00B47722"/>
    <w:rsid w:val="00B52408"/>
    <w:rsid w:val="00B54B44"/>
    <w:rsid w:val="00B5546A"/>
    <w:rsid w:val="00B56036"/>
    <w:rsid w:val="00B573C4"/>
    <w:rsid w:val="00B57CEB"/>
    <w:rsid w:val="00B65B4B"/>
    <w:rsid w:val="00B74652"/>
    <w:rsid w:val="00B76429"/>
    <w:rsid w:val="00B8223E"/>
    <w:rsid w:val="00B82B3B"/>
    <w:rsid w:val="00B82DA3"/>
    <w:rsid w:val="00B878A5"/>
    <w:rsid w:val="00B91947"/>
    <w:rsid w:val="00B91A39"/>
    <w:rsid w:val="00B92945"/>
    <w:rsid w:val="00B92B75"/>
    <w:rsid w:val="00B92EFC"/>
    <w:rsid w:val="00B94DDE"/>
    <w:rsid w:val="00B95C99"/>
    <w:rsid w:val="00BA0E0C"/>
    <w:rsid w:val="00BA0F6D"/>
    <w:rsid w:val="00BA19BE"/>
    <w:rsid w:val="00BA1AC6"/>
    <w:rsid w:val="00BA3697"/>
    <w:rsid w:val="00BA3D46"/>
    <w:rsid w:val="00BA5766"/>
    <w:rsid w:val="00BA7D49"/>
    <w:rsid w:val="00BB046B"/>
    <w:rsid w:val="00BB055C"/>
    <w:rsid w:val="00BB40B4"/>
    <w:rsid w:val="00BB5DAB"/>
    <w:rsid w:val="00BC2C4E"/>
    <w:rsid w:val="00BC56A6"/>
    <w:rsid w:val="00BC68D9"/>
    <w:rsid w:val="00BC6DB7"/>
    <w:rsid w:val="00BC7775"/>
    <w:rsid w:val="00BD0FA3"/>
    <w:rsid w:val="00BD3649"/>
    <w:rsid w:val="00BD501D"/>
    <w:rsid w:val="00BD6722"/>
    <w:rsid w:val="00BD703D"/>
    <w:rsid w:val="00BD72EA"/>
    <w:rsid w:val="00BD7BEE"/>
    <w:rsid w:val="00BE0D94"/>
    <w:rsid w:val="00BE12F3"/>
    <w:rsid w:val="00BE42C4"/>
    <w:rsid w:val="00BE4B86"/>
    <w:rsid w:val="00BE5814"/>
    <w:rsid w:val="00BE6EBB"/>
    <w:rsid w:val="00BF1740"/>
    <w:rsid w:val="00BF179E"/>
    <w:rsid w:val="00BF1B99"/>
    <w:rsid w:val="00BF4847"/>
    <w:rsid w:val="00BF4B7F"/>
    <w:rsid w:val="00BF4DE6"/>
    <w:rsid w:val="00BF50ED"/>
    <w:rsid w:val="00BF5228"/>
    <w:rsid w:val="00BF7257"/>
    <w:rsid w:val="00C00065"/>
    <w:rsid w:val="00C00A30"/>
    <w:rsid w:val="00C010B8"/>
    <w:rsid w:val="00C015F5"/>
    <w:rsid w:val="00C01E33"/>
    <w:rsid w:val="00C04CBB"/>
    <w:rsid w:val="00C055D5"/>
    <w:rsid w:val="00C058B5"/>
    <w:rsid w:val="00C07CAF"/>
    <w:rsid w:val="00C11280"/>
    <w:rsid w:val="00C12EF8"/>
    <w:rsid w:val="00C1397E"/>
    <w:rsid w:val="00C139BB"/>
    <w:rsid w:val="00C1427B"/>
    <w:rsid w:val="00C14448"/>
    <w:rsid w:val="00C15CDA"/>
    <w:rsid w:val="00C169A2"/>
    <w:rsid w:val="00C17714"/>
    <w:rsid w:val="00C17959"/>
    <w:rsid w:val="00C17F7A"/>
    <w:rsid w:val="00C20B5C"/>
    <w:rsid w:val="00C21804"/>
    <w:rsid w:val="00C21C6F"/>
    <w:rsid w:val="00C2296A"/>
    <w:rsid w:val="00C23EDE"/>
    <w:rsid w:val="00C2519A"/>
    <w:rsid w:val="00C30890"/>
    <w:rsid w:val="00C331ED"/>
    <w:rsid w:val="00C338EC"/>
    <w:rsid w:val="00C33F0C"/>
    <w:rsid w:val="00C344C5"/>
    <w:rsid w:val="00C36BE0"/>
    <w:rsid w:val="00C40B80"/>
    <w:rsid w:val="00C41AB7"/>
    <w:rsid w:val="00C42BDB"/>
    <w:rsid w:val="00C43B75"/>
    <w:rsid w:val="00C43F17"/>
    <w:rsid w:val="00C471F3"/>
    <w:rsid w:val="00C516B9"/>
    <w:rsid w:val="00C51D42"/>
    <w:rsid w:val="00C52231"/>
    <w:rsid w:val="00C53859"/>
    <w:rsid w:val="00C55EC6"/>
    <w:rsid w:val="00C5622A"/>
    <w:rsid w:val="00C564BB"/>
    <w:rsid w:val="00C6551A"/>
    <w:rsid w:val="00C65F41"/>
    <w:rsid w:val="00C670BA"/>
    <w:rsid w:val="00C675EF"/>
    <w:rsid w:val="00C678F3"/>
    <w:rsid w:val="00C67A8C"/>
    <w:rsid w:val="00C74588"/>
    <w:rsid w:val="00C75A4B"/>
    <w:rsid w:val="00C7663A"/>
    <w:rsid w:val="00C76858"/>
    <w:rsid w:val="00C83287"/>
    <w:rsid w:val="00C87EC8"/>
    <w:rsid w:val="00C91507"/>
    <w:rsid w:val="00C92452"/>
    <w:rsid w:val="00C93BD5"/>
    <w:rsid w:val="00C9479B"/>
    <w:rsid w:val="00C96FB0"/>
    <w:rsid w:val="00CA054A"/>
    <w:rsid w:val="00CA09BF"/>
    <w:rsid w:val="00CA13BE"/>
    <w:rsid w:val="00CA1C65"/>
    <w:rsid w:val="00CA25F5"/>
    <w:rsid w:val="00CA266A"/>
    <w:rsid w:val="00CA6396"/>
    <w:rsid w:val="00CA77F7"/>
    <w:rsid w:val="00CB179F"/>
    <w:rsid w:val="00CB4284"/>
    <w:rsid w:val="00CB588A"/>
    <w:rsid w:val="00CB62F4"/>
    <w:rsid w:val="00CC0CEE"/>
    <w:rsid w:val="00CC1B61"/>
    <w:rsid w:val="00CC242E"/>
    <w:rsid w:val="00CC3266"/>
    <w:rsid w:val="00CC7426"/>
    <w:rsid w:val="00CC7A6E"/>
    <w:rsid w:val="00CD10F0"/>
    <w:rsid w:val="00CD12CB"/>
    <w:rsid w:val="00CD294F"/>
    <w:rsid w:val="00CD3164"/>
    <w:rsid w:val="00CD509D"/>
    <w:rsid w:val="00CD6FA3"/>
    <w:rsid w:val="00CE0608"/>
    <w:rsid w:val="00CE287A"/>
    <w:rsid w:val="00CE2F54"/>
    <w:rsid w:val="00CE37A9"/>
    <w:rsid w:val="00CE3AA6"/>
    <w:rsid w:val="00CE522E"/>
    <w:rsid w:val="00CE5BD5"/>
    <w:rsid w:val="00CF0698"/>
    <w:rsid w:val="00CF19DB"/>
    <w:rsid w:val="00CF2BB4"/>
    <w:rsid w:val="00CF3869"/>
    <w:rsid w:val="00CF43FD"/>
    <w:rsid w:val="00CF4D63"/>
    <w:rsid w:val="00CF53AA"/>
    <w:rsid w:val="00D02190"/>
    <w:rsid w:val="00D02E05"/>
    <w:rsid w:val="00D0515F"/>
    <w:rsid w:val="00D06964"/>
    <w:rsid w:val="00D06B1B"/>
    <w:rsid w:val="00D06FBA"/>
    <w:rsid w:val="00D07B24"/>
    <w:rsid w:val="00D07D39"/>
    <w:rsid w:val="00D07E32"/>
    <w:rsid w:val="00D10F1D"/>
    <w:rsid w:val="00D11790"/>
    <w:rsid w:val="00D1263F"/>
    <w:rsid w:val="00D139AB"/>
    <w:rsid w:val="00D140DE"/>
    <w:rsid w:val="00D145B6"/>
    <w:rsid w:val="00D149A3"/>
    <w:rsid w:val="00D14BB1"/>
    <w:rsid w:val="00D15480"/>
    <w:rsid w:val="00D20E5B"/>
    <w:rsid w:val="00D21A9B"/>
    <w:rsid w:val="00D237F7"/>
    <w:rsid w:val="00D23A28"/>
    <w:rsid w:val="00D23A8F"/>
    <w:rsid w:val="00D27DE0"/>
    <w:rsid w:val="00D3252A"/>
    <w:rsid w:val="00D325E1"/>
    <w:rsid w:val="00D35192"/>
    <w:rsid w:val="00D35276"/>
    <w:rsid w:val="00D4457D"/>
    <w:rsid w:val="00D465AF"/>
    <w:rsid w:val="00D52CAF"/>
    <w:rsid w:val="00D53114"/>
    <w:rsid w:val="00D54994"/>
    <w:rsid w:val="00D54DDD"/>
    <w:rsid w:val="00D5738D"/>
    <w:rsid w:val="00D578F7"/>
    <w:rsid w:val="00D57940"/>
    <w:rsid w:val="00D6174E"/>
    <w:rsid w:val="00D61A12"/>
    <w:rsid w:val="00D64D68"/>
    <w:rsid w:val="00D64E86"/>
    <w:rsid w:val="00D659ED"/>
    <w:rsid w:val="00D701A5"/>
    <w:rsid w:val="00D7046D"/>
    <w:rsid w:val="00D70726"/>
    <w:rsid w:val="00D711A8"/>
    <w:rsid w:val="00D73DB2"/>
    <w:rsid w:val="00D765FA"/>
    <w:rsid w:val="00D76F98"/>
    <w:rsid w:val="00D77E62"/>
    <w:rsid w:val="00D80C8E"/>
    <w:rsid w:val="00D80D00"/>
    <w:rsid w:val="00D820A6"/>
    <w:rsid w:val="00D85C7A"/>
    <w:rsid w:val="00D85E69"/>
    <w:rsid w:val="00D8797C"/>
    <w:rsid w:val="00D906B8"/>
    <w:rsid w:val="00D92150"/>
    <w:rsid w:val="00D94AF8"/>
    <w:rsid w:val="00DA0E82"/>
    <w:rsid w:val="00DA1C6E"/>
    <w:rsid w:val="00DA29B6"/>
    <w:rsid w:val="00DA2D2C"/>
    <w:rsid w:val="00DA2E22"/>
    <w:rsid w:val="00DA3783"/>
    <w:rsid w:val="00DA3D71"/>
    <w:rsid w:val="00DA47A6"/>
    <w:rsid w:val="00DA5416"/>
    <w:rsid w:val="00DA5FEA"/>
    <w:rsid w:val="00DB1478"/>
    <w:rsid w:val="00DB31A6"/>
    <w:rsid w:val="00DB414D"/>
    <w:rsid w:val="00DB5134"/>
    <w:rsid w:val="00DB5E40"/>
    <w:rsid w:val="00DB6539"/>
    <w:rsid w:val="00DC00CC"/>
    <w:rsid w:val="00DC06A4"/>
    <w:rsid w:val="00DC1440"/>
    <w:rsid w:val="00DC1BF4"/>
    <w:rsid w:val="00DC2072"/>
    <w:rsid w:val="00DC2114"/>
    <w:rsid w:val="00DC236E"/>
    <w:rsid w:val="00DC4C90"/>
    <w:rsid w:val="00DC50C2"/>
    <w:rsid w:val="00DC6F59"/>
    <w:rsid w:val="00DD0A05"/>
    <w:rsid w:val="00DD272F"/>
    <w:rsid w:val="00DD4072"/>
    <w:rsid w:val="00DD50B5"/>
    <w:rsid w:val="00DE3FC9"/>
    <w:rsid w:val="00DE5C9C"/>
    <w:rsid w:val="00DE7AA0"/>
    <w:rsid w:val="00DF09FD"/>
    <w:rsid w:val="00DF0F86"/>
    <w:rsid w:val="00DF1205"/>
    <w:rsid w:val="00DF250D"/>
    <w:rsid w:val="00DF2663"/>
    <w:rsid w:val="00DF5073"/>
    <w:rsid w:val="00DF5D68"/>
    <w:rsid w:val="00DF7ADD"/>
    <w:rsid w:val="00DF7C7C"/>
    <w:rsid w:val="00DF7D50"/>
    <w:rsid w:val="00E02DA3"/>
    <w:rsid w:val="00E07045"/>
    <w:rsid w:val="00E11309"/>
    <w:rsid w:val="00E126DF"/>
    <w:rsid w:val="00E14F8F"/>
    <w:rsid w:val="00E17C0F"/>
    <w:rsid w:val="00E20672"/>
    <w:rsid w:val="00E23303"/>
    <w:rsid w:val="00E3013B"/>
    <w:rsid w:val="00E30B1D"/>
    <w:rsid w:val="00E35C45"/>
    <w:rsid w:val="00E36BDD"/>
    <w:rsid w:val="00E438F5"/>
    <w:rsid w:val="00E44F0E"/>
    <w:rsid w:val="00E45163"/>
    <w:rsid w:val="00E458C6"/>
    <w:rsid w:val="00E46494"/>
    <w:rsid w:val="00E46FC1"/>
    <w:rsid w:val="00E4766C"/>
    <w:rsid w:val="00E51EB4"/>
    <w:rsid w:val="00E56247"/>
    <w:rsid w:val="00E570AD"/>
    <w:rsid w:val="00E605ED"/>
    <w:rsid w:val="00E60739"/>
    <w:rsid w:val="00E6245B"/>
    <w:rsid w:val="00E631D0"/>
    <w:rsid w:val="00E64928"/>
    <w:rsid w:val="00E64DF9"/>
    <w:rsid w:val="00E652B2"/>
    <w:rsid w:val="00E66975"/>
    <w:rsid w:val="00E67033"/>
    <w:rsid w:val="00E70B38"/>
    <w:rsid w:val="00E723A3"/>
    <w:rsid w:val="00E747F9"/>
    <w:rsid w:val="00E75320"/>
    <w:rsid w:val="00E76FC4"/>
    <w:rsid w:val="00E77319"/>
    <w:rsid w:val="00E80815"/>
    <w:rsid w:val="00E82D70"/>
    <w:rsid w:val="00E83D57"/>
    <w:rsid w:val="00E840B8"/>
    <w:rsid w:val="00E8587A"/>
    <w:rsid w:val="00E86E2B"/>
    <w:rsid w:val="00E87612"/>
    <w:rsid w:val="00E906A4"/>
    <w:rsid w:val="00E90E8B"/>
    <w:rsid w:val="00E92AED"/>
    <w:rsid w:val="00E93ABA"/>
    <w:rsid w:val="00E9495A"/>
    <w:rsid w:val="00E94DE9"/>
    <w:rsid w:val="00EA0DEE"/>
    <w:rsid w:val="00EA283F"/>
    <w:rsid w:val="00EA2E76"/>
    <w:rsid w:val="00EA58FC"/>
    <w:rsid w:val="00EA5A57"/>
    <w:rsid w:val="00EA65D1"/>
    <w:rsid w:val="00EA6EFF"/>
    <w:rsid w:val="00EB0CAF"/>
    <w:rsid w:val="00EB298D"/>
    <w:rsid w:val="00EB2E47"/>
    <w:rsid w:val="00EB6FBF"/>
    <w:rsid w:val="00EC11FB"/>
    <w:rsid w:val="00EC2049"/>
    <w:rsid w:val="00EC362C"/>
    <w:rsid w:val="00EC6EFB"/>
    <w:rsid w:val="00EC7303"/>
    <w:rsid w:val="00EC795D"/>
    <w:rsid w:val="00ED0170"/>
    <w:rsid w:val="00ED1543"/>
    <w:rsid w:val="00ED2FD8"/>
    <w:rsid w:val="00ED3B5E"/>
    <w:rsid w:val="00ED4EC4"/>
    <w:rsid w:val="00ED4F35"/>
    <w:rsid w:val="00ED59FA"/>
    <w:rsid w:val="00ED6976"/>
    <w:rsid w:val="00ED6BCC"/>
    <w:rsid w:val="00ED7204"/>
    <w:rsid w:val="00EE1830"/>
    <w:rsid w:val="00EE3BF5"/>
    <w:rsid w:val="00EE5C2D"/>
    <w:rsid w:val="00EF0012"/>
    <w:rsid w:val="00EF09A6"/>
    <w:rsid w:val="00EF2B70"/>
    <w:rsid w:val="00EF41F3"/>
    <w:rsid w:val="00EF48C0"/>
    <w:rsid w:val="00EF6BAD"/>
    <w:rsid w:val="00F00BDE"/>
    <w:rsid w:val="00F00D65"/>
    <w:rsid w:val="00F03AE4"/>
    <w:rsid w:val="00F07DD5"/>
    <w:rsid w:val="00F13192"/>
    <w:rsid w:val="00F14226"/>
    <w:rsid w:val="00F14BEC"/>
    <w:rsid w:val="00F15C7A"/>
    <w:rsid w:val="00F15CA4"/>
    <w:rsid w:val="00F16296"/>
    <w:rsid w:val="00F216C7"/>
    <w:rsid w:val="00F22F7E"/>
    <w:rsid w:val="00F231F4"/>
    <w:rsid w:val="00F300DB"/>
    <w:rsid w:val="00F3169D"/>
    <w:rsid w:val="00F326C6"/>
    <w:rsid w:val="00F348C3"/>
    <w:rsid w:val="00F34A40"/>
    <w:rsid w:val="00F35048"/>
    <w:rsid w:val="00F37EB5"/>
    <w:rsid w:val="00F43217"/>
    <w:rsid w:val="00F43885"/>
    <w:rsid w:val="00F45ECF"/>
    <w:rsid w:val="00F47DD1"/>
    <w:rsid w:val="00F47FB1"/>
    <w:rsid w:val="00F50091"/>
    <w:rsid w:val="00F50745"/>
    <w:rsid w:val="00F507C0"/>
    <w:rsid w:val="00F5193F"/>
    <w:rsid w:val="00F53A0D"/>
    <w:rsid w:val="00F53B53"/>
    <w:rsid w:val="00F54997"/>
    <w:rsid w:val="00F56EE1"/>
    <w:rsid w:val="00F64C7C"/>
    <w:rsid w:val="00F70301"/>
    <w:rsid w:val="00F71196"/>
    <w:rsid w:val="00F7123E"/>
    <w:rsid w:val="00F72356"/>
    <w:rsid w:val="00F7270C"/>
    <w:rsid w:val="00F7312E"/>
    <w:rsid w:val="00F73C90"/>
    <w:rsid w:val="00F75737"/>
    <w:rsid w:val="00F75B8A"/>
    <w:rsid w:val="00F8005A"/>
    <w:rsid w:val="00F809AE"/>
    <w:rsid w:val="00F81988"/>
    <w:rsid w:val="00F81C4A"/>
    <w:rsid w:val="00F831F3"/>
    <w:rsid w:val="00F84354"/>
    <w:rsid w:val="00F85116"/>
    <w:rsid w:val="00F85A1B"/>
    <w:rsid w:val="00F874A6"/>
    <w:rsid w:val="00F87957"/>
    <w:rsid w:val="00F9149D"/>
    <w:rsid w:val="00F91601"/>
    <w:rsid w:val="00F919B7"/>
    <w:rsid w:val="00F92391"/>
    <w:rsid w:val="00F92FAA"/>
    <w:rsid w:val="00F9404B"/>
    <w:rsid w:val="00F9748E"/>
    <w:rsid w:val="00FA07B1"/>
    <w:rsid w:val="00FA15F4"/>
    <w:rsid w:val="00FA16B0"/>
    <w:rsid w:val="00FA170A"/>
    <w:rsid w:val="00FA2812"/>
    <w:rsid w:val="00FA2F3C"/>
    <w:rsid w:val="00FA5BD8"/>
    <w:rsid w:val="00FB344D"/>
    <w:rsid w:val="00FB462B"/>
    <w:rsid w:val="00FB4B3F"/>
    <w:rsid w:val="00FB6346"/>
    <w:rsid w:val="00FB7082"/>
    <w:rsid w:val="00FB7454"/>
    <w:rsid w:val="00FC0CE3"/>
    <w:rsid w:val="00FC2288"/>
    <w:rsid w:val="00FC3F1C"/>
    <w:rsid w:val="00FC6B23"/>
    <w:rsid w:val="00FC710C"/>
    <w:rsid w:val="00FC751D"/>
    <w:rsid w:val="00FC7916"/>
    <w:rsid w:val="00FD125C"/>
    <w:rsid w:val="00FD2D12"/>
    <w:rsid w:val="00FD6A7E"/>
    <w:rsid w:val="00FD6EA0"/>
    <w:rsid w:val="00FD79AC"/>
    <w:rsid w:val="00FD7A4D"/>
    <w:rsid w:val="00FD7B67"/>
    <w:rsid w:val="00FE119B"/>
    <w:rsid w:val="00FE18AA"/>
    <w:rsid w:val="00FE46A0"/>
    <w:rsid w:val="00FE5EF2"/>
    <w:rsid w:val="00FF0856"/>
    <w:rsid w:val="00FF1601"/>
    <w:rsid w:val="00FF1F08"/>
    <w:rsid w:val="00FF29C9"/>
    <w:rsid w:val="00FF2C83"/>
    <w:rsid w:val="00FF4F7A"/>
    <w:rsid w:val="00FF5717"/>
    <w:rsid w:val="00FF7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annotation subject" w:uiPriority="99"/>
    <w:lsdException w:name="No List" w:uiPriority="99"/>
    <w:lsdException w:name="Table Grid" w:uiPriority="3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2FF7"/>
  </w:style>
  <w:style w:type="paragraph" w:styleId="1">
    <w:name w:val="heading 1"/>
    <w:basedOn w:val="a"/>
    <w:next w:val="a"/>
    <w:link w:val="10"/>
    <w:uiPriority w:val="9"/>
    <w:qFormat/>
    <w:rsid w:val="00012FF7"/>
    <w:pPr>
      <w:keepNext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012FF7"/>
    <w:pPr>
      <w:keepNext/>
      <w:jc w:val="center"/>
      <w:outlineLvl w:val="2"/>
    </w:pPr>
    <w:rPr>
      <w:sz w:val="28"/>
    </w:rPr>
  </w:style>
  <w:style w:type="paragraph" w:styleId="5">
    <w:name w:val="heading 5"/>
    <w:basedOn w:val="a"/>
    <w:next w:val="a"/>
    <w:link w:val="50"/>
    <w:qFormat/>
    <w:rsid w:val="0006783E"/>
    <w:pPr>
      <w:keepNext/>
      <w:tabs>
        <w:tab w:val="num" w:pos="0"/>
      </w:tabs>
      <w:jc w:val="both"/>
      <w:outlineLvl w:val="4"/>
    </w:pPr>
    <w:rPr>
      <w:rFonts w:ascii="Arial" w:hAnsi="Arial"/>
      <w:b/>
      <w:sz w:val="24"/>
      <w:lang w:eastAsia="ar-SA"/>
    </w:rPr>
  </w:style>
  <w:style w:type="paragraph" w:styleId="6">
    <w:name w:val="heading 6"/>
    <w:basedOn w:val="a"/>
    <w:next w:val="a"/>
    <w:link w:val="60"/>
    <w:qFormat/>
    <w:rsid w:val="001075D4"/>
    <w:pPr>
      <w:suppressAutoHyphens/>
      <w:spacing w:before="240" w:after="60"/>
      <w:ind w:left="1789" w:hanging="1080"/>
      <w:outlineLvl w:val="5"/>
    </w:pPr>
    <w:rPr>
      <w:b/>
      <w:bCs/>
      <w:sz w:val="22"/>
      <w:szCs w:val="22"/>
      <w:lang w:eastAsia="zh-CN"/>
    </w:rPr>
  </w:style>
  <w:style w:type="paragraph" w:styleId="8">
    <w:name w:val="heading 8"/>
    <w:basedOn w:val="a"/>
    <w:next w:val="a"/>
    <w:link w:val="80"/>
    <w:semiHidden/>
    <w:unhideWhenUsed/>
    <w:qFormat/>
    <w:rsid w:val="001B50A4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12FF7"/>
    <w:pPr>
      <w:ind w:firstLine="709"/>
    </w:pPr>
    <w:rPr>
      <w:sz w:val="28"/>
    </w:rPr>
  </w:style>
  <w:style w:type="paragraph" w:styleId="a4">
    <w:name w:val="Title"/>
    <w:basedOn w:val="a"/>
    <w:link w:val="a5"/>
    <w:qFormat/>
    <w:rsid w:val="00012FF7"/>
    <w:pPr>
      <w:jc w:val="center"/>
    </w:pPr>
    <w:rPr>
      <w:sz w:val="28"/>
    </w:rPr>
  </w:style>
  <w:style w:type="table" w:styleId="a6">
    <w:name w:val="Table Grid"/>
    <w:basedOn w:val="a1"/>
    <w:uiPriority w:val="39"/>
    <w:rsid w:val="00B95C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rsid w:val="00A51FE3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9B77D1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9B77D1"/>
  </w:style>
  <w:style w:type="paragraph" w:styleId="aa">
    <w:name w:val="footer"/>
    <w:basedOn w:val="a"/>
    <w:rsid w:val="005B7A2B"/>
    <w:pPr>
      <w:tabs>
        <w:tab w:val="center" w:pos="4677"/>
        <w:tab w:val="right" w:pos="9355"/>
      </w:tabs>
    </w:pPr>
  </w:style>
  <w:style w:type="paragraph" w:styleId="ab">
    <w:name w:val="Normal Indent"/>
    <w:basedOn w:val="a"/>
    <w:rsid w:val="004605D3"/>
    <w:pPr>
      <w:spacing w:before="60" w:after="120"/>
      <w:ind w:firstLine="709"/>
      <w:jc w:val="both"/>
    </w:pPr>
    <w:rPr>
      <w:sz w:val="28"/>
      <w:szCs w:val="24"/>
    </w:rPr>
  </w:style>
  <w:style w:type="paragraph" w:customStyle="1" w:styleId="ac">
    <w:name w:val="Комментарий"/>
    <w:basedOn w:val="ad"/>
    <w:rsid w:val="004605D3"/>
    <w:pPr>
      <w:shd w:val="clear" w:color="auto" w:fill="auto"/>
      <w:spacing w:before="60" w:after="120"/>
    </w:pPr>
    <w:rPr>
      <w:vanish/>
      <w:color w:val="008000"/>
      <w:sz w:val="28"/>
      <w:szCs w:val="28"/>
      <w:vertAlign w:val="superscript"/>
    </w:rPr>
  </w:style>
  <w:style w:type="paragraph" w:customStyle="1" w:styleId="ae">
    <w:name w:val="Краткое содержание"/>
    <w:basedOn w:val="a"/>
    <w:next w:val="ab"/>
    <w:rsid w:val="004605D3"/>
    <w:pPr>
      <w:keepNext/>
      <w:spacing w:before="720" w:after="720"/>
      <w:ind w:right="1843"/>
      <w:outlineLvl w:val="2"/>
    </w:pPr>
    <w:rPr>
      <w:rFonts w:ascii="Arial" w:hAnsi="Arial" w:cs="Arial"/>
      <w:bCs/>
      <w:sz w:val="28"/>
      <w:szCs w:val="26"/>
    </w:rPr>
  </w:style>
  <w:style w:type="paragraph" w:styleId="ad">
    <w:name w:val="Document Map"/>
    <w:basedOn w:val="a"/>
    <w:semiHidden/>
    <w:rsid w:val="004605D3"/>
    <w:pPr>
      <w:shd w:val="clear" w:color="auto" w:fill="000080"/>
    </w:pPr>
    <w:rPr>
      <w:rFonts w:ascii="Tahoma" w:hAnsi="Tahoma" w:cs="Tahoma"/>
    </w:rPr>
  </w:style>
  <w:style w:type="character" w:customStyle="1" w:styleId="30">
    <w:name w:val="Заголовок 3 Знак"/>
    <w:link w:val="3"/>
    <w:rsid w:val="003D09AD"/>
    <w:rPr>
      <w:sz w:val="28"/>
    </w:rPr>
  </w:style>
  <w:style w:type="character" w:customStyle="1" w:styleId="a5">
    <w:name w:val="Название Знак"/>
    <w:link w:val="a4"/>
    <w:rsid w:val="003D09AD"/>
    <w:rPr>
      <w:sz w:val="28"/>
    </w:rPr>
  </w:style>
  <w:style w:type="character" w:customStyle="1" w:styleId="50">
    <w:name w:val="Заголовок 5 Знак"/>
    <w:link w:val="5"/>
    <w:rsid w:val="0006783E"/>
    <w:rPr>
      <w:rFonts w:ascii="Arial" w:hAnsi="Arial"/>
      <w:b/>
      <w:sz w:val="24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06783E"/>
  </w:style>
  <w:style w:type="character" w:customStyle="1" w:styleId="Absatz-Standardschriftart">
    <w:name w:val="Absatz-Standardschriftart"/>
    <w:rsid w:val="0006783E"/>
  </w:style>
  <w:style w:type="character" w:customStyle="1" w:styleId="WW8Num1z0">
    <w:name w:val="WW8Num1z0"/>
    <w:rsid w:val="0006783E"/>
    <w:rPr>
      <w:rFonts w:ascii="Symbol" w:hAnsi="Symbol"/>
    </w:rPr>
  </w:style>
  <w:style w:type="character" w:customStyle="1" w:styleId="WW8Num1z2">
    <w:name w:val="WW8Num1z2"/>
    <w:rsid w:val="0006783E"/>
    <w:rPr>
      <w:rFonts w:ascii="Courier New" w:hAnsi="Courier New" w:cs="Courier New"/>
    </w:rPr>
  </w:style>
  <w:style w:type="character" w:customStyle="1" w:styleId="WW8Num1z3">
    <w:name w:val="WW8Num1z3"/>
    <w:rsid w:val="0006783E"/>
    <w:rPr>
      <w:rFonts w:ascii="Wingdings" w:hAnsi="Wingdings"/>
    </w:rPr>
  </w:style>
  <w:style w:type="character" w:customStyle="1" w:styleId="WW8Num2z0">
    <w:name w:val="WW8Num2z0"/>
    <w:rsid w:val="0006783E"/>
    <w:rPr>
      <w:rFonts w:ascii="Symbol" w:hAnsi="Symbol"/>
    </w:rPr>
  </w:style>
  <w:style w:type="character" w:customStyle="1" w:styleId="WW8Num2z1">
    <w:name w:val="WW8Num2z1"/>
    <w:rsid w:val="0006783E"/>
    <w:rPr>
      <w:rFonts w:ascii="Courier New" w:hAnsi="Courier New" w:cs="Courier New"/>
    </w:rPr>
  </w:style>
  <w:style w:type="character" w:customStyle="1" w:styleId="WW8Num2z2">
    <w:name w:val="WW8Num2z2"/>
    <w:rsid w:val="0006783E"/>
    <w:rPr>
      <w:rFonts w:ascii="Wingdings" w:hAnsi="Wingdings"/>
    </w:rPr>
  </w:style>
  <w:style w:type="character" w:customStyle="1" w:styleId="WW8Num3z1">
    <w:name w:val="WW8Num3z1"/>
    <w:rsid w:val="0006783E"/>
    <w:rPr>
      <w:rFonts w:ascii="Symbol" w:hAnsi="Symbol"/>
    </w:rPr>
  </w:style>
  <w:style w:type="character" w:customStyle="1" w:styleId="WW8Num9z0">
    <w:name w:val="WW8Num9z0"/>
    <w:rsid w:val="0006783E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06783E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6783E"/>
    <w:rPr>
      <w:rFonts w:ascii="Courier New" w:hAnsi="Courier New" w:cs="Courier New"/>
    </w:rPr>
  </w:style>
  <w:style w:type="character" w:customStyle="1" w:styleId="WW8Num10z2">
    <w:name w:val="WW8Num10z2"/>
    <w:rsid w:val="0006783E"/>
    <w:rPr>
      <w:rFonts w:ascii="Wingdings" w:hAnsi="Wingdings"/>
    </w:rPr>
  </w:style>
  <w:style w:type="character" w:customStyle="1" w:styleId="WW8Num10z3">
    <w:name w:val="WW8Num10z3"/>
    <w:rsid w:val="0006783E"/>
    <w:rPr>
      <w:rFonts w:ascii="Symbol" w:hAnsi="Symbol"/>
    </w:rPr>
  </w:style>
  <w:style w:type="character" w:customStyle="1" w:styleId="WW8Num13z1">
    <w:name w:val="WW8Num13z1"/>
    <w:rsid w:val="0006783E"/>
    <w:rPr>
      <w:rFonts w:ascii="Wingdings" w:hAnsi="Wingdings"/>
    </w:rPr>
  </w:style>
  <w:style w:type="character" w:customStyle="1" w:styleId="WW8Num18z0">
    <w:name w:val="WW8Num18z0"/>
    <w:rsid w:val="0006783E"/>
    <w:rPr>
      <w:rFonts w:ascii="Symbol" w:hAnsi="Symbol"/>
    </w:rPr>
  </w:style>
  <w:style w:type="character" w:customStyle="1" w:styleId="WW8Num18z1">
    <w:name w:val="WW8Num18z1"/>
    <w:rsid w:val="0006783E"/>
    <w:rPr>
      <w:rFonts w:ascii="Courier New" w:hAnsi="Courier New" w:cs="Courier New"/>
    </w:rPr>
  </w:style>
  <w:style w:type="character" w:customStyle="1" w:styleId="WW8Num18z2">
    <w:name w:val="WW8Num18z2"/>
    <w:rsid w:val="0006783E"/>
    <w:rPr>
      <w:rFonts w:ascii="Wingdings" w:hAnsi="Wingdings"/>
    </w:rPr>
  </w:style>
  <w:style w:type="character" w:customStyle="1" w:styleId="WW8Num19z1">
    <w:name w:val="WW8Num19z1"/>
    <w:rsid w:val="0006783E"/>
    <w:rPr>
      <w:rFonts w:ascii="Symbol" w:hAnsi="Symbol"/>
    </w:rPr>
  </w:style>
  <w:style w:type="character" w:customStyle="1" w:styleId="WW8Num22z0">
    <w:name w:val="WW8Num22z0"/>
    <w:rsid w:val="0006783E"/>
    <w:rPr>
      <w:rFonts w:ascii="Symbol" w:hAnsi="Symbol"/>
    </w:rPr>
  </w:style>
  <w:style w:type="character" w:customStyle="1" w:styleId="WW8Num22z1">
    <w:name w:val="WW8Num22z1"/>
    <w:rsid w:val="0006783E"/>
    <w:rPr>
      <w:rFonts w:ascii="Courier New" w:hAnsi="Courier New" w:cs="Courier New"/>
    </w:rPr>
  </w:style>
  <w:style w:type="character" w:customStyle="1" w:styleId="WW8Num22z2">
    <w:name w:val="WW8Num22z2"/>
    <w:rsid w:val="0006783E"/>
    <w:rPr>
      <w:rFonts w:ascii="Wingdings" w:hAnsi="Wingdings"/>
    </w:rPr>
  </w:style>
  <w:style w:type="character" w:customStyle="1" w:styleId="WW8Num23z0">
    <w:name w:val="WW8Num23z0"/>
    <w:rsid w:val="0006783E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06783E"/>
    <w:rPr>
      <w:rFonts w:ascii="Times New Roman" w:eastAsia="Times New Roman" w:hAnsi="Times New Roman" w:cs="Times New Roman"/>
    </w:rPr>
  </w:style>
  <w:style w:type="character" w:customStyle="1" w:styleId="WW8Num26z0">
    <w:name w:val="WW8Num26z0"/>
    <w:rsid w:val="0006783E"/>
    <w:rPr>
      <w:rFonts w:ascii="Symbol" w:hAnsi="Symbol"/>
    </w:rPr>
  </w:style>
  <w:style w:type="character" w:customStyle="1" w:styleId="WW8Num26z1">
    <w:name w:val="WW8Num26z1"/>
    <w:rsid w:val="0006783E"/>
    <w:rPr>
      <w:rFonts w:ascii="Courier New" w:hAnsi="Courier New" w:cs="Courier New"/>
    </w:rPr>
  </w:style>
  <w:style w:type="character" w:customStyle="1" w:styleId="WW8Num26z2">
    <w:name w:val="WW8Num26z2"/>
    <w:rsid w:val="0006783E"/>
    <w:rPr>
      <w:rFonts w:ascii="Wingdings" w:hAnsi="Wingdings"/>
    </w:rPr>
  </w:style>
  <w:style w:type="character" w:customStyle="1" w:styleId="WW8Num28z1">
    <w:name w:val="WW8Num28z1"/>
    <w:rsid w:val="0006783E"/>
    <w:rPr>
      <w:rFonts w:ascii="Symbol" w:hAnsi="Symbol"/>
    </w:rPr>
  </w:style>
  <w:style w:type="character" w:customStyle="1" w:styleId="12">
    <w:name w:val="Основной шрифт абзаца1"/>
    <w:rsid w:val="0006783E"/>
  </w:style>
  <w:style w:type="character" w:styleId="af">
    <w:name w:val="Hyperlink"/>
    <w:uiPriority w:val="99"/>
    <w:rsid w:val="0006783E"/>
    <w:rPr>
      <w:color w:val="0000FF"/>
      <w:u w:val="single"/>
    </w:rPr>
  </w:style>
  <w:style w:type="character" w:customStyle="1" w:styleId="date2">
    <w:name w:val="date2"/>
    <w:rsid w:val="0006783E"/>
  </w:style>
  <w:style w:type="character" w:customStyle="1" w:styleId="af0">
    <w:name w:val="Текст примечания Знак"/>
    <w:rsid w:val="0006783E"/>
    <w:rPr>
      <w:rFonts w:ascii="Calibri" w:eastAsia="Calibri" w:hAnsi="Calibri"/>
    </w:rPr>
  </w:style>
  <w:style w:type="character" w:customStyle="1" w:styleId="af1">
    <w:name w:val="Верхний колонтитул Знак"/>
    <w:rsid w:val="0006783E"/>
    <w:rPr>
      <w:sz w:val="24"/>
      <w:szCs w:val="24"/>
    </w:rPr>
  </w:style>
  <w:style w:type="character" w:customStyle="1" w:styleId="af2">
    <w:name w:val="Маркеры списка"/>
    <w:rsid w:val="0006783E"/>
    <w:rPr>
      <w:rFonts w:ascii="StarSymbol" w:eastAsia="StarSymbol" w:hAnsi="StarSymbol" w:cs="StarSymbol"/>
      <w:sz w:val="18"/>
      <w:szCs w:val="18"/>
    </w:rPr>
  </w:style>
  <w:style w:type="paragraph" w:customStyle="1" w:styleId="af3">
    <w:name w:val="Заголовок"/>
    <w:basedOn w:val="a"/>
    <w:next w:val="af4"/>
    <w:rsid w:val="0006783E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4">
    <w:name w:val="Body Text"/>
    <w:basedOn w:val="a"/>
    <w:link w:val="af5"/>
    <w:rsid w:val="0006783E"/>
    <w:pPr>
      <w:spacing w:after="120"/>
    </w:pPr>
    <w:rPr>
      <w:sz w:val="24"/>
      <w:szCs w:val="24"/>
      <w:lang w:eastAsia="ar-SA"/>
    </w:rPr>
  </w:style>
  <w:style w:type="character" w:customStyle="1" w:styleId="af5">
    <w:name w:val="Основной текст Знак"/>
    <w:link w:val="af4"/>
    <w:rsid w:val="0006783E"/>
    <w:rPr>
      <w:sz w:val="24"/>
      <w:szCs w:val="24"/>
      <w:lang w:eastAsia="ar-SA"/>
    </w:rPr>
  </w:style>
  <w:style w:type="paragraph" w:styleId="af6">
    <w:name w:val="List"/>
    <w:basedOn w:val="af4"/>
    <w:rsid w:val="0006783E"/>
    <w:rPr>
      <w:rFonts w:ascii="Arial" w:hAnsi="Arial" w:cs="Tahoma"/>
    </w:rPr>
  </w:style>
  <w:style w:type="paragraph" w:customStyle="1" w:styleId="13">
    <w:name w:val="Название1"/>
    <w:basedOn w:val="a"/>
    <w:rsid w:val="0006783E"/>
    <w:pPr>
      <w:suppressLineNumbers/>
      <w:spacing w:before="120" w:after="120"/>
    </w:pPr>
    <w:rPr>
      <w:rFonts w:ascii="Arial" w:hAnsi="Arial" w:cs="Tahoma"/>
      <w:i/>
      <w:iCs/>
      <w:szCs w:val="24"/>
      <w:lang w:eastAsia="ar-SA"/>
    </w:rPr>
  </w:style>
  <w:style w:type="paragraph" w:customStyle="1" w:styleId="14">
    <w:name w:val="Указатель1"/>
    <w:basedOn w:val="a"/>
    <w:rsid w:val="0006783E"/>
    <w:pPr>
      <w:suppressLineNumbers/>
    </w:pPr>
    <w:rPr>
      <w:rFonts w:ascii="Arial" w:hAnsi="Arial" w:cs="Tahoma"/>
      <w:sz w:val="24"/>
      <w:szCs w:val="24"/>
      <w:lang w:eastAsia="ar-SA"/>
    </w:rPr>
  </w:style>
  <w:style w:type="paragraph" w:customStyle="1" w:styleId="ConsPlusCell">
    <w:name w:val="ConsPlusCell"/>
    <w:rsid w:val="0006783E"/>
    <w:pPr>
      <w:suppressAutoHyphens/>
      <w:autoSpaceDE w:val="0"/>
    </w:pPr>
    <w:rPr>
      <w:rFonts w:ascii="Arial" w:eastAsia="Calibri" w:hAnsi="Arial" w:cs="Arial"/>
      <w:lang w:eastAsia="ar-SA"/>
    </w:rPr>
  </w:style>
  <w:style w:type="paragraph" w:customStyle="1" w:styleId="-12">
    <w:name w:val="Цветной список - Акцент 12"/>
    <w:basedOn w:val="a"/>
    <w:rsid w:val="0006783E"/>
    <w:pPr>
      <w:ind w:left="720"/>
    </w:pPr>
    <w:rPr>
      <w:sz w:val="24"/>
      <w:szCs w:val="24"/>
      <w:lang w:eastAsia="ar-SA"/>
    </w:rPr>
  </w:style>
  <w:style w:type="paragraph" w:customStyle="1" w:styleId="ConsPlusNormal">
    <w:name w:val="ConsPlusNormal"/>
    <w:rsid w:val="0006783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15">
    <w:name w:val="Текст примечания1"/>
    <w:basedOn w:val="a"/>
    <w:rsid w:val="0006783E"/>
    <w:pPr>
      <w:spacing w:after="200"/>
    </w:pPr>
    <w:rPr>
      <w:rFonts w:ascii="Calibri" w:eastAsia="Calibri" w:hAnsi="Calibri"/>
      <w:lang w:eastAsia="ar-SA"/>
    </w:rPr>
  </w:style>
  <w:style w:type="paragraph" w:customStyle="1" w:styleId="-11">
    <w:name w:val="Цветной список - Акцент 11"/>
    <w:basedOn w:val="a"/>
    <w:rsid w:val="0006783E"/>
    <w:pPr>
      <w:ind w:left="720"/>
    </w:pPr>
    <w:rPr>
      <w:sz w:val="24"/>
      <w:szCs w:val="24"/>
      <w:lang w:eastAsia="ar-SA"/>
    </w:rPr>
  </w:style>
  <w:style w:type="paragraph" w:customStyle="1" w:styleId="af7">
    <w:name w:val="Содержимое таблицы"/>
    <w:basedOn w:val="a"/>
    <w:rsid w:val="0006783E"/>
    <w:pPr>
      <w:suppressLineNumbers/>
    </w:pPr>
    <w:rPr>
      <w:sz w:val="24"/>
      <w:szCs w:val="24"/>
      <w:lang w:eastAsia="ar-SA"/>
    </w:rPr>
  </w:style>
  <w:style w:type="paragraph" w:customStyle="1" w:styleId="af8">
    <w:name w:val="Заголовок таблицы"/>
    <w:basedOn w:val="af7"/>
    <w:rsid w:val="0006783E"/>
    <w:pPr>
      <w:jc w:val="center"/>
    </w:pPr>
    <w:rPr>
      <w:b/>
      <w:bCs/>
    </w:rPr>
  </w:style>
  <w:style w:type="paragraph" w:customStyle="1" w:styleId="ConsPlusDocList">
    <w:name w:val="ConsPlusDocList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Cell0">
    <w:name w:val="ConsPlusCell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Nonformat">
    <w:name w:val="ConsPlusNonformat"/>
    <w:next w:val="a"/>
    <w:rsid w:val="0006783E"/>
    <w:pPr>
      <w:widowControl w:val="0"/>
      <w:suppressAutoHyphens/>
      <w:autoSpaceDE w:val="0"/>
    </w:pPr>
    <w:rPr>
      <w:rFonts w:ascii="Courier New" w:eastAsia="Courier New" w:hAnsi="Courier New"/>
    </w:rPr>
  </w:style>
  <w:style w:type="paragraph" w:customStyle="1" w:styleId="ConsPlusTitle">
    <w:name w:val="ConsPlusTitle"/>
    <w:rsid w:val="0006783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pple-converted-space">
    <w:name w:val="apple-converted-space"/>
    <w:rsid w:val="0006783E"/>
  </w:style>
  <w:style w:type="paragraph" w:styleId="af9">
    <w:name w:val="footnote text"/>
    <w:basedOn w:val="a"/>
    <w:link w:val="afa"/>
    <w:uiPriority w:val="99"/>
    <w:unhideWhenUsed/>
    <w:rsid w:val="0006783E"/>
    <w:rPr>
      <w:lang w:eastAsia="ar-SA"/>
    </w:rPr>
  </w:style>
  <w:style w:type="character" w:customStyle="1" w:styleId="afa">
    <w:name w:val="Текст сноски Знак"/>
    <w:link w:val="af9"/>
    <w:uiPriority w:val="99"/>
    <w:rsid w:val="0006783E"/>
    <w:rPr>
      <w:lang w:eastAsia="ar-SA"/>
    </w:rPr>
  </w:style>
  <w:style w:type="character" w:styleId="afb">
    <w:name w:val="footnote reference"/>
    <w:uiPriority w:val="99"/>
    <w:unhideWhenUsed/>
    <w:rsid w:val="0006783E"/>
    <w:rPr>
      <w:vertAlign w:val="superscript"/>
    </w:rPr>
  </w:style>
  <w:style w:type="character" w:styleId="afc">
    <w:name w:val="annotation reference"/>
    <w:uiPriority w:val="99"/>
    <w:unhideWhenUsed/>
    <w:rsid w:val="0006783E"/>
    <w:rPr>
      <w:sz w:val="16"/>
      <w:szCs w:val="16"/>
    </w:rPr>
  </w:style>
  <w:style w:type="paragraph" w:styleId="afd">
    <w:name w:val="annotation text"/>
    <w:basedOn w:val="a"/>
    <w:link w:val="16"/>
    <w:uiPriority w:val="99"/>
    <w:unhideWhenUsed/>
    <w:rsid w:val="0006783E"/>
    <w:rPr>
      <w:lang w:eastAsia="ar-SA"/>
    </w:rPr>
  </w:style>
  <w:style w:type="character" w:customStyle="1" w:styleId="16">
    <w:name w:val="Текст примечания Знак1"/>
    <w:link w:val="afd"/>
    <w:uiPriority w:val="99"/>
    <w:rsid w:val="0006783E"/>
    <w:rPr>
      <w:lang w:eastAsia="ar-SA"/>
    </w:rPr>
  </w:style>
  <w:style w:type="paragraph" w:styleId="afe">
    <w:name w:val="annotation subject"/>
    <w:basedOn w:val="afd"/>
    <w:next w:val="afd"/>
    <w:link w:val="aff"/>
    <w:uiPriority w:val="99"/>
    <w:unhideWhenUsed/>
    <w:rsid w:val="0006783E"/>
    <w:rPr>
      <w:b/>
      <w:bCs/>
    </w:rPr>
  </w:style>
  <w:style w:type="character" w:customStyle="1" w:styleId="aff">
    <w:name w:val="Тема примечания Знак"/>
    <w:link w:val="afe"/>
    <w:uiPriority w:val="99"/>
    <w:rsid w:val="0006783E"/>
    <w:rPr>
      <w:b/>
      <w:bCs/>
      <w:lang w:eastAsia="ar-SA"/>
    </w:rPr>
  </w:style>
  <w:style w:type="paragraph" w:styleId="aff0">
    <w:name w:val="endnote text"/>
    <w:basedOn w:val="a"/>
    <w:link w:val="aff1"/>
    <w:uiPriority w:val="99"/>
    <w:unhideWhenUsed/>
    <w:rsid w:val="0006783E"/>
    <w:rPr>
      <w:lang w:eastAsia="ar-SA"/>
    </w:rPr>
  </w:style>
  <w:style w:type="character" w:customStyle="1" w:styleId="aff1">
    <w:name w:val="Текст концевой сноски Знак"/>
    <w:link w:val="aff0"/>
    <w:uiPriority w:val="99"/>
    <w:rsid w:val="0006783E"/>
    <w:rPr>
      <w:lang w:eastAsia="ar-SA"/>
    </w:rPr>
  </w:style>
  <w:style w:type="character" w:styleId="aff2">
    <w:name w:val="endnote reference"/>
    <w:uiPriority w:val="99"/>
    <w:unhideWhenUsed/>
    <w:rsid w:val="0006783E"/>
    <w:rPr>
      <w:vertAlign w:val="superscript"/>
    </w:rPr>
  </w:style>
  <w:style w:type="paragraph" w:styleId="aff3">
    <w:name w:val="Revision"/>
    <w:hidden/>
    <w:uiPriority w:val="99"/>
    <w:semiHidden/>
    <w:rsid w:val="0006783E"/>
    <w:rPr>
      <w:sz w:val="24"/>
      <w:szCs w:val="24"/>
      <w:lang w:eastAsia="ar-SA"/>
    </w:rPr>
  </w:style>
  <w:style w:type="character" w:customStyle="1" w:styleId="10">
    <w:name w:val="Заголовок 1 Знак"/>
    <w:link w:val="1"/>
    <w:uiPriority w:val="9"/>
    <w:rsid w:val="0006783E"/>
    <w:rPr>
      <w:sz w:val="28"/>
    </w:rPr>
  </w:style>
  <w:style w:type="paragraph" w:customStyle="1" w:styleId="Default">
    <w:name w:val="Default"/>
    <w:locked/>
    <w:rsid w:val="0006783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4">
    <w:name w:val="Normal (Web)"/>
    <w:basedOn w:val="a"/>
    <w:unhideWhenUsed/>
    <w:rsid w:val="0006783E"/>
    <w:pPr>
      <w:spacing w:before="100" w:beforeAutospacing="1" w:after="100" w:afterAutospacing="1"/>
    </w:pPr>
    <w:rPr>
      <w:sz w:val="24"/>
      <w:szCs w:val="24"/>
    </w:rPr>
  </w:style>
  <w:style w:type="paragraph" w:styleId="aff5">
    <w:name w:val="List Paragraph"/>
    <w:basedOn w:val="a"/>
    <w:link w:val="aff6"/>
    <w:uiPriority w:val="34"/>
    <w:qFormat/>
    <w:rsid w:val="0006783E"/>
    <w:pPr>
      <w:ind w:left="708"/>
    </w:pPr>
    <w:rPr>
      <w:sz w:val="24"/>
      <w:szCs w:val="24"/>
      <w:lang w:eastAsia="ar-SA"/>
    </w:rPr>
  </w:style>
  <w:style w:type="paragraph" w:customStyle="1" w:styleId="aff7">
    <w:name w:val="Знак Знак Знак Знак Знак Знак Знак Знак Знак Знак Знак Знак Знак Знак Знак Знак"/>
    <w:basedOn w:val="a"/>
    <w:autoRedefine/>
    <w:rsid w:val="0006783E"/>
    <w:pPr>
      <w:spacing w:after="160" w:line="240" w:lineRule="exact"/>
    </w:pPr>
    <w:rPr>
      <w:sz w:val="28"/>
      <w:lang w:val="en-US" w:eastAsia="en-US"/>
    </w:rPr>
  </w:style>
  <w:style w:type="paragraph" w:styleId="aff8">
    <w:name w:val="Body Text First Indent"/>
    <w:basedOn w:val="af4"/>
    <w:link w:val="aff9"/>
    <w:rsid w:val="00E07045"/>
    <w:pPr>
      <w:ind w:firstLine="210"/>
    </w:pPr>
  </w:style>
  <w:style w:type="character" w:customStyle="1" w:styleId="aff9">
    <w:name w:val="Красная строка Знак"/>
    <w:link w:val="aff8"/>
    <w:rsid w:val="00E07045"/>
    <w:rPr>
      <w:sz w:val="24"/>
      <w:szCs w:val="24"/>
      <w:lang w:eastAsia="ar-SA"/>
    </w:rPr>
  </w:style>
  <w:style w:type="character" w:styleId="affa">
    <w:name w:val="FollowedHyperlink"/>
    <w:uiPriority w:val="99"/>
    <w:unhideWhenUsed/>
    <w:rsid w:val="007D40BD"/>
    <w:rPr>
      <w:color w:val="800080"/>
      <w:u w:val="single"/>
    </w:rPr>
  </w:style>
  <w:style w:type="paragraph" w:customStyle="1" w:styleId="xl65">
    <w:name w:val="xl65"/>
    <w:basedOn w:val="a"/>
    <w:rsid w:val="007D40BD"/>
    <w:pP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6">
    <w:name w:val="xl6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67">
    <w:name w:val="xl67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8">
    <w:name w:val="xl6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9">
    <w:name w:val="xl69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0">
    <w:name w:val="xl7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1">
    <w:name w:val="xl7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2">
    <w:name w:val="xl7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4">
    <w:name w:val="xl74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5">
    <w:name w:val="xl7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">
    <w:name w:val="xl7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7">
    <w:name w:val="xl77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8">
    <w:name w:val="xl7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9">
    <w:name w:val="xl7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0">
    <w:name w:val="xl8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1">
    <w:name w:val="xl8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2">
    <w:name w:val="xl8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3">
    <w:name w:val="xl83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4">
    <w:name w:val="xl84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5">
    <w:name w:val="xl8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7">
    <w:name w:val="xl87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8">
    <w:name w:val="xl8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9">
    <w:name w:val="xl89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0">
    <w:name w:val="xl90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1">
    <w:name w:val="xl91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2">
    <w:name w:val="xl9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3">
    <w:name w:val="xl93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4">
    <w:name w:val="xl9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5">
    <w:name w:val="xl9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6">
    <w:name w:val="xl96"/>
    <w:basedOn w:val="a"/>
    <w:rsid w:val="007D40B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7">
    <w:name w:val="xl97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8">
    <w:name w:val="xl9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0">
    <w:name w:val="xl100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1">
    <w:name w:val="xl101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2">
    <w:name w:val="xl102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3">
    <w:name w:val="xl103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4">
    <w:name w:val="xl10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5">
    <w:name w:val="xl105"/>
    <w:basedOn w:val="a"/>
    <w:rsid w:val="007D40B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6">
    <w:name w:val="xl106"/>
    <w:basedOn w:val="a"/>
    <w:rsid w:val="007D40B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7">
    <w:name w:val="xl107"/>
    <w:basedOn w:val="a"/>
    <w:rsid w:val="007D40B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8">
    <w:name w:val="xl10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9">
    <w:name w:val="xl109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0">
    <w:name w:val="xl110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1">
    <w:name w:val="xl111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2">
    <w:name w:val="xl11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3">
    <w:name w:val="xl113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4">
    <w:name w:val="xl114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5">
    <w:name w:val="xl11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6">
    <w:name w:val="xl116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styleId="HTML">
    <w:name w:val="HTML Preformatted"/>
    <w:basedOn w:val="a"/>
    <w:link w:val="HTML0"/>
    <w:unhideWhenUsed/>
    <w:rsid w:val="00ED4F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lang w:eastAsia="ar-SA"/>
    </w:rPr>
  </w:style>
  <w:style w:type="character" w:customStyle="1" w:styleId="HTML0">
    <w:name w:val="Стандартный HTML Знак"/>
    <w:link w:val="HTML"/>
    <w:rsid w:val="00ED4F35"/>
    <w:rPr>
      <w:rFonts w:ascii="Courier New" w:hAnsi="Courier New"/>
      <w:lang w:eastAsia="ar-SA"/>
    </w:rPr>
  </w:style>
  <w:style w:type="paragraph" w:customStyle="1" w:styleId="Heading">
    <w:name w:val="Heading"/>
    <w:rsid w:val="0075105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tekstob">
    <w:name w:val="tekstob"/>
    <w:basedOn w:val="a"/>
    <w:rsid w:val="00751059"/>
    <w:pPr>
      <w:spacing w:before="100" w:beforeAutospacing="1" w:after="100" w:afterAutospacing="1"/>
    </w:pPr>
    <w:rPr>
      <w:sz w:val="24"/>
      <w:szCs w:val="24"/>
    </w:rPr>
  </w:style>
  <w:style w:type="paragraph" w:customStyle="1" w:styleId="fn2r">
    <w:name w:val="fn2r"/>
    <w:basedOn w:val="a"/>
    <w:rsid w:val="00C36BE0"/>
    <w:pPr>
      <w:spacing w:before="100" w:beforeAutospacing="1" w:after="100" w:afterAutospacing="1"/>
    </w:pPr>
    <w:rPr>
      <w:sz w:val="24"/>
      <w:szCs w:val="24"/>
    </w:rPr>
  </w:style>
  <w:style w:type="character" w:customStyle="1" w:styleId="80">
    <w:name w:val="Заголовок 8 Знак"/>
    <w:link w:val="8"/>
    <w:semiHidden/>
    <w:rsid w:val="001B50A4"/>
    <w:rPr>
      <w:rFonts w:ascii="Calibri" w:eastAsia="Times New Roman" w:hAnsi="Calibri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1B50A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1B50A4"/>
    <w:rPr>
      <w:sz w:val="16"/>
      <w:szCs w:val="16"/>
    </w:rPr>
  </w:style>
  <w:style w:type="character" w:styleId="affb">
    <w:name w:val="Strong"/>
    <w:uiPriority w:val="22"/>
    <w:qFormat/>
    <w:rsid w:val="001B50A4"/>
    <w:rPr>
      <w:b/>
      <w:bCs/>
    </w:rPr>
  </w:style>
  <w:style w:type="paragraph" w:customStyle="1" w:styleId="310">
    <w:name w:val="Основной текст с отступом 31"/>
    <w:basedOn w:val="a"/>
    <w:rsid w:val="001B50A4"/>
    <w:pPr>
      <w:suppressAutoHyphens/>
      <w:spacing w:line="100" w:lineRule="atLeast"/>
      <w:ind w:left="2880" w:hanging="2160"/>
      <w:jc w:val="center"/>
    </w:pPr>
    <w:rPr>
      <w:sz w:val="28"/>
      <w:lang w:eastAsia="ar-SA"/>
    </w:rPr>
  </w:style>
  <w:style w:type="character" w:customStyle="1" w:styleId="FontStyle17">
    <w:name w:val="Font Style17"/>
    <w:uiPriority w:val="99"/>
    <w:rsid w:val="007157CE"/>
    <w:rPr>
      <w:rFonts w:ascii="Times New Roman" w:hAnsi="Times New Roman" w:cs="Times New Roman"/>
      <w:spacing w:val="-10"/>
      <w:sz w:val="28"/>
      <w:szCs w:val="28"/>
    </w:rPr>
  </w:style>
  <w:style w:type="paragraph" w:customStyle="1" w:styleId="formattext">
    <w:name w:val="formattext"/>
    <w:basedOn w:val="a"/>
    <w:rsid w:val="00D8797C"/>
    <w:pPr>
      <w:spacing w:before="100" w:beforeAutospacing="1" w:after="100" w:afterAutospacing="1"/>
    </w:pPr>
    <w:rPr>
      <w:sz w:val="24"/>
      <w:szCs w:val="24"/>
    </w:rPr>
  </w:style>
  <w:style w:type="paragraph" w:styleId="affc">
    <w:name w:val="No Spacing"/>
    <w:qFormat/>
    <w:rsid w:val="00DF7ADD"/>
    <w:rPr>
      <w:rFonts w:ascii="Calibri" w:hAnsi="Calibri"/>
      <w:sz w:val="22"/>
      <w:szCs w:val="22"/>
    </w:rPr>
  </w:style>
  <w:style w:type="character" w:customStyle="1" w:styleId="affd">
    <w:name w:val="Символ сноски"/>
    <w:rsid w:val="00E8587A"/>
    <w:rPr>
      <w:vertAlign w:val="superscript"/>
    </w:rPr>
  </w:style>
  <w:style w:type="paragraph" w:styleId="affe">
    <w:name w:val="Block Text"/>
    <w:basedOn w:val="a"/>
    <w:uiPriority w:val="99"/>
    <w:rsid w:val="006F58CE"/>
    <w:pPr>
      <w:ind w:left="960" w:right="453" w:firstLine="600"/>
      <w:jc w:val="both"/>
    </w:pPr>
    <w:rPr>
      <w:sz w:val="24"/>
      <w:szCs w:val="24"/>
    </w:rPr>
  </w:style>
  <w:style w:type="character" w:customStyle="1" w:styleId="s2">
    <w:name w:val="s2"/>
    <w:basedOn w:val="a0"/>
    <w:rsid w:val="00EC7303"/>
  </w:style>
  <w:style w:type="character" w:customStyle="1" w:styleId="aff6">
    <w:name w:val="Абзац списка Знак"/>
    <w:link w:val="aff5"/>
    <w:uiPriority w:val="34"/>
    <w:locked/>
    <w:rsid w:val="00175DC6"/>
    <w:rPr>
      <w:sz w:val="24"/>
      <w:szCs w:val="24"/>
      <w:lang w:eastAsia="ar-SA"/>
    </w:rPr>
  </w:style>
  <w:style w:type="character" w:customStyle="1" w:styleId="FontStyle22">
    <w:name w:val="Font Style22"/>
    <w:uiPriority w:val="99"/>
    <w:rsid w:val="000213F4"/>
    <w:rPr>
      <w:rFonts w:ascii="Times New Roman" w:hAnsi="Times New Roman" w:cs="Times New Roman"/>
      <w:sz w:val="26"/>
      <w:szCs w:val="26"/>
    </w:rPr>
  </w:style>
  <w:style w:type="character" w:customStyle="1" w:styleId="60">
    <w:name w:val="Заголовок 6 Знак"/>
    <w:link w:val="6"/>
    <w:rsid w:val="001075D4"/>
    <w:rPr>
      <w:b/>
      <w:bCs/>
      <w:sz w:val="22"/>
      <w:szCs w:val="22"/>
      <w:lang w:eastAsia="zh-CN"/>
    </w:rPr>
  </w:style>
  <w:style w:type="character" w:customStyle="1" w:styleId="WW8Num1z1">
    <w:name w:val="WW8Num1z1"/>
    <w:rsid w:val="001075D4"/>
  </w:style>
  <w:style w:type="character" w:customStyle="1" w:styleId="WW8Num1z4">
    <w:name w:val="WW8Num1z4"/>
    <w:rsid w:val="001075D4"/>
  </w:style>
  <w:style w:type="character" w:customStyle="1" w:styleId="WW8Num1z5">
    <w:name w:val="WW8Num1z5"/>
    <w:rsid w:val="001075D4"/>
  </w:style>
  <w:style w:type="character" w:customStyle="1" w:styleId="WW8Num1z6">
    <w:name w:val="WW8Num1z6"/>
    <w:rsid w:val="001075D4"/>
  </w:style>
  <w:style w:type="character" w:customStyle="1" w:styleId="WW8Num1z7">
    <w:name w:val="WW8Num1z7"/>
    <w:rsid w:val="001075D4"/>
  </w:style>
  <w:style w:type="character" w:customStyle="1" w:styleId="WW8Num1z8">
    <w:name w:val="WW8Num1z8"/>
    <w:rsid w:val="001075D4"/>
  </w:style>
  <w:style w:type="character" w:customStyle="1" w:styleId="WW8Num3z0">
    <w:name w:val="WW8Num3z0"/>
    <w:rsid w:val="001075D4"/>
    <w:rPr>
      <w:rFonts w:hint="default"/>
    </w:rPr>
  </w:style>
  <w:style w:type="character" w:customStyle="1" w:styleId="WW8Num4z0">
    <w:name w:val="WW8Num4z0"/>
    <w:rsid w:val="001075D4"/>
    <w:rPr>
      <w:rFonts w:hint="default"/>
      <w:b/>
    </w:rPr>
  </w:style>
  <w:style w:type="character" w:customStyle="1" w:styleId="WW8Num5z0">
    <w:name w:val="WW8Num5z0"/>
    <w:rsid w:val="001075D4"/>
    <w:rPr>
      <w:rFonts w:hint="default"/>
      <w:b/>
      <w:sz w:val="28"/>
    </w:rPr>
  </w:style>
  <w:style w:type="character" w:customStyle="1" w:styleId="WW8Num6z0">
    <w:name w:val="WW8Num6z0"/>
    <w:rsid w:val="001075D4"/>
  </w:style>
  <w:style w:type="character" w:customStyle="1" w:styleId="WW8Num6z1">
    <w:name w:val="WW8Num6z1"/>
    <w:rsid w:val="001075D4"/>
    <w:rPr>
      <w:rFonts w:eastAsia="Times New Roman"/>
      <w:sz w:val="28"/>
      <w:szCs w:val="28"/>
    </w:rPr>
  </w:style>
  <w:style w:type="character" w:customStyle="1" w:styleId="WW8Num6z2">
    <w:name w:val="WW8Num6z2"/>
    <w:rsid w:val="001075D4"/>
    <w:rPr>
      <w:b/>
      <w:bCs/>
    </w:rPr>
  </w:style>
  <w:style w:type="character" w:customStyle="1" w:styleId="WW8Num6z3">
    <w:name w:val="WW8Num6z3"/>
    <w:rsid w:val="001075D4"/>
  </w:style>
  <w:style w:type="character" w:customStyle="1" w:styleId="WW8Num6z4">
    <w:name w:val="WW8Num6z4"/>
    <w:rsid w:val="001075D4"/>
  </w:style>
  <w:style w:type="character" w:customStyle="1" w:styleId="WW8Num6z5">
    <w:name w:val="WW8Num6z5"/>
    <w:rsid w:val="001075D4"/>
  </w:style>
  <w:style w:type="character" w:customStyle="1" w:styleId="WW8Num6z6">
    <w:name w:val="WW8Num6z6"/>
    <w:rsid w:val="001075D4"/>
  </w:style>
  <w:style w:type="character" w:customStyle="1" w:styleId="WW8Num6z7">
    <w:name w:val="WW8Num6z7"/>
    <w:rsid w:val="001075D4"/>
  </w:style>
  <w:style w:type="character" w:customStyle="1" w:styleId="WW8Num6z8">
    <w:name w:val="WW8Num6z8"/>
    <w:rsid w:val="001075D4"/>
  </w:style>
  <w:style w:type="character" w:customStyle="1" w:styleId="WW8Num7z0">
    <w:name w:val="WW8Num7z0"/>
    <w:rsid w:val="001075D4"/>
    <w:rPr>
      <w:rFonts w:hint="default"/>
    </w:rPr>
  </w:style>
  <w:style w:type="character" w:customStyle="1" w:styleId="WW8Num8z0">
    <w:name w:val="WW8Num8z0"/>
    <w:rsid w:val="001075D4"/>
  </w:style>
  <w:style w:type="character" w:customStyle="1" w:styleId="WW8Num8z1">
    <w:name w:val="WW8Num8z1"/>
    <w:rsid w:val="001075D4"/>
  </w:style>
  <w:style w:type="character" w:customStyle="1" w:styleId="WW8Num8z2">
    <w:name w:val="WW8Num8z2"/>
    <w:rsid w:val="001075D4"/>
  </w:style>
  <w:style w:type="character" w:customStyle="1" w:styleId="WW8Num8z3">
    <w:name w:val="WW8Num8z3"/>
    <w:rsid w:val="001075D4"/>
  </w:style>
  <w:style w:type="character" w:customStyle="1" w:styleId="WW8Num8z4">
    <w:name w:val="WW8Num8z4"/>
    <w:rsid w:val="001075D4"/>
  </w:style>
  <w:style w:type="character" w:customStyle="1" w:styleId="WW8Num8z5">
    <w:name w:val="WW8Num8z5"/>
    <w:rsid w:val="001075D4"/>
  </w:style>
  <w:style w:type="character" w:customStyle="1" w:styleId="WW8Num8z6">
    <w:name w:val="WW8Num8z6"/>
    <w:rsid w:val="001075D4"/>
  </w:style>
  <w:style w:type="character" w:customStyle="1" w:styleId="WW8Num8z7">
    <w:name w:val="WW8Num8z7"/>
    <w:rsid w:val="001075D4"/>
  </w:style>
  <w:style w:type="character" w:customStyle="1" w:styleId="WW8Num8z8">
    <w:name w:val="WW8Num8z8"/>
    <w:rsid w:val="001075D4"/>
  </w:style>
  <w:style w:type="character" w:customStyle="1" w:styleId="WW8Num2z3">
    <w:name w:val="WW8Num2z3"/>
    <w:rsid w:val="001075D4"/>
  </w:style>
  <w:style w:type="character" w:customStyle="1" w:styleId="WW8Num2z4">
    <w:name w:val="WW8Num2z4"/>
    <w:rsid w:val="001075D4"/>
  </w:style>
  <w:style w:type="character" w:customStyle="1" w:styleId="WW8Num2z5">
    <w:name w:val="WW8Num2z5"/>
    <w:rsid w:val="001075D4"/>
  </w:style>
  <w:style w:type="character" w:customStyle="1" w:styleId="WW8Num2z6">
    <w:name w:val="WW8Num2z6"/>
    <w:rsid w:val="001075D4"/>
  </w:style>
  <w:style w:type="character" w:customStyle="1" w:styleId="WW8Num2z7">
    <w:name w:val="WW8Num2z7"/>
    <w:rsid w:val="001075D4"/>
  </w:style>
  <w:style w:type="character" w:customStyle="1" w:styleId="WW8Num2z8">
    <w:name w:val="WW8Num2z8"/>
    <w:rsid w:val="001075D4"/>
  </w:style>
  <w:style w:type="character" w:customStyle="1" w:styleId="WW8Num3z2">
    <w:name w:val="WW8Num3z2"/>
    <w:rsid w:val="001075D4"/>
    <w:rPr>
      <w:rFonts w:hint="default"/>
    </w:rPr>
  </w:style>
  <w:style w:type="character" w:customStyle="1" w:styleId="WW8Num4z1">
    <w:name w:val="WW8Num4z1"/>
    <w:rsid w:val="001075D4"/>
  </w:style>
  <w:style w:type="character" w:customStyle="1" w:styleId="WW8Num4z2">
    <w:name w:val="WW8Num4z2"/>
    <w:rsid w:val="001075D4"/>
  </w:style>
  <w:style w:type="character" w:customStyle="1" w:styleId="WW8Num4z3">
    <w:name w:val="WW8Num4z3"/>
    <w:rsid w:val="001075D4"/>
  </w:style>
  <w:style w:type="character" w:customStyle="1" w:styleId="WW8Num4z4">
    <w:name w:val="WW8Num4z4"/>
    <w:rsid w:val="001075D4"/>
  </w:style>
  <w:style w:type="character" w:customStyle="1" w:styleId="WW8Num4z5">
    <w:name w:val="WW8Num4z5"/>
    <w:rsid w:val="001075D4"/>
  </w:style>
  <w:style w:type="character" w:customStyle="1" w:styleId="WW8Num4z6">
    <w:name w:val="WW8Num4z6"/>
    <w:rsid w:val="001075D4"/>
  </w:style>
  <w:style w:type="character" w:customStyle="1" w:styleId="WW8Num4z7">
    <w:name w:val="WW8Num4z7"/>
    <w:rsid w:val="001075D4"/>
  </w:style>
  <w:style w:type="character" w:customStyle="1" w:styleId="WW8Num4z8">
    <w:name w:val="WW8Num4z8"/>
    <w:rsid w:val="001075D4"/>
  </w:style>
  <w:style w:type="character" w:customStyle="1" w:styleId="WW8Num5z1">
    <w:name w:val="WW8Num5z1"/>
    <w:rsid w:val="001075D4"/>
  </w:style>
  <w:style w:type="character" w:customStyle="1" w:styleId="WW8Num5z2">
    <w:name w:val="WW8Num5z2"/>
    <w:rsid w:val="001075D4"/>
  </w:style>
  <w:style w:type="character" w:customStyle="1" w:styleId="WW8Num5z3">
    <w:name w:val="WW8Num5z3"/>
    <w:rsid w:val="001075D4"/>
  </w:style>
  <w:style w:type="character" w:customStyle="1" w:styleId="WW8Num5z4">
    <w:name w:val="WW8Num5z4"/>
    <w:rsid w:val="001075D4"/>
  </w:style>
  <w:style w:type="character" w:customStyle="1" w:styleId="WW8Num5z5">
    <w:name w:val="WW8Num5z5"/>
    <w:rsid w:val="001075D4"/>
  </w:style>
  <w:style w:type="character" w:customStyle="1" w:styleId="WW8Num5z6">
    <w:name w:val="WW8Num5z6"/>
    <w:rsid w:val="001075D4"/>
  </w:style>
  <w:style w:type="character" w:customStyle="1" w:styleId="WW8Num5z7">
    <w:name w:val="WW8Num5z7"/>
    <w:rsid w:val="001075D4"/>
  </w:style>
  <w:style w:type="character" w:customStyle="1" w:styleId="WW8Num5z8">
    <w:name w:val="WW8Num5z8"/>
    <w:rsid w:val="001075D4"/>
  </w:style>
  <w:style w:type="character" w:customStyle="1" w:styleId="WW8Num7z1">
    <w:name w:val="WW8Num7z1"/>
    <w:rsid w:val="001075D4"/>
  </w:style>
  <w:style w:type="character" w:customStyle="1" w:styleId="WW8Num7z2">
    <w:name w:val="WW8Num7z2"/>
    <w:rsid w:val="001075D4"/>
  </w:style>
  <w:style w:type="character" w:customStyle="1" w:styleId="WW8Num7z3">
    <w:name w:val="WW8Num7z3"/>
    <w:rsid w:val="001075D4"/>
  </w:style>
  <w:style w:type="character" w:customStyle="1" w:styleId="WW8Num7z4">
    <w:name w:val="WW8Num7z4"/>
    <w:rsid w:val="001075D4"/>
  </w:style>
  <w:style w:type="character" w:customStyle="1" w:styleId="WW8Num7z5">
    <w:name w:val="WW8Num7z5"/>
    <w:rsid w:val="001075D4"/>
  </w:style>
  <w:style w:type="character" w:customStyle="1" w:styleId="WW8Num7z6">
    <w:name w:val="WW8Num7z6"/>
    <w:rsid w:val="001075D4"/>
  </w:style>
  <w:style w:type="character" w:customStyle="1" w:styleId="WW8Num7z7">
    <w:name w:val="WW8Num7z7"/>
    <w:rsid w:val="001075D4"/>
  </w:style>
  <w:style w:type="character" w:customStyle="1" w:styleId="WW8Num7z8">
    <w:name w:val="WW8Num7z8"/>
    <w:rsid w:val="001075D4"/>
  </w:style>
  <w:style w:type="character" w:customStyle="1" w:styleId="WW8Num9z1">
    <w:name w:val="WW8Num9z1"/>
    <w:rsid w:val="001075D4"/>
  </w:style>
  <w:style w:type="character" w:customStyle="1" w:styleId="WW8Num9z2">
    <w:name w:val="WW8Num9z2"/>
    <w:rsid w:val="001075D4"/>
  </w:style>
  <w:style w:type="character" w:customStyle="1" w:styleId="WW8Num9z3">
    <w:name w:val="WW8Num9z3"/>
    <w:rsid w:val="001075D4"/>
  </w:style>
  <w:style w:type="character" w:customStyle="1" w:styleId="WW8Num9z4">
    <w:name w:val="WW8Num9z4"/>
    <w:rsid w:val="001075D4"/>
  </w:style>
  <w:style w:type="character" w:customStyle="1" w:styleId="WW8Num9z5">
    <w:name w:val="WW8Num9z5"/>
    <w:rsid w:val="001075D4"/>
  </w:style>
  <w:style w:type="character" w:customStyle="1" w:styleId="WW8Num9z6">
    <w:name w:val="WW8Num9z6"/>
    <w:rsid w:val="001075D4"/>
  </w:style>
  <w:style w:type="character" w:customStyle="1" w:styleId="WW8Num9z7">
    <w:name w:val="WW8Num9z7"/>
    <w:rsid w:val="001075D4"/>
  </w:style>
  <w:style w:type="character" w:customStyle="1" w:styleId="WW8Num9z8">
    <w:name w:val="WW8Num9z8"/>
    <w:rsid w:val="001075D4"/>
  </w:style>
  <w:style w:type="character" w:customStyle="1" w:styleId="WW8Num10z4">
    <w:name w:val="WW8Num10z4"/>
    <w:rsid w:val="001075D4"/>
  </w:style>
  <w:style w:type="character" w:customStyle="1" w:styleId="WW8Num10z5">
    <w:name w:val="WW8Num10z5"/>
    <w:rsid w:val="001075D4"/>
  </w:style>
  <w:style w:type="character" w:customStyle="1" w:styleId="WW8Num10z6">
    <w:name w:val="WW8Num10z6"/>
    <w:rsid w:val="001075D4"/>
  </w:style>
  <w:style w:type="character" w:customStyle="1" w:styleId="WW8Num10z7">
    <w:name w:val="WW8Num10z7"/>
    <w:rsid w:val="001075D4"/>
  </w:style>
  <w:style w:type="character" w:customStyle="1" w:styleId="WW8Num10z8">
    <w:name w:val="WW8Num10z8"/>
    <w:rsid w:val="001075D4"/>
  </w:style>
  <w:style w:type="character" w:customStyle="1" w:styleId="WW8Num11z0">
    <w:name w:val="WW8Num11z0"/>
    <w:rsid w:val="001075D4"/>
    <w:rPr>
      <w:rFonts w:ascii="Symbol" w:hAnsi="Symbol" w:cs="Symbol" w:hint="default"/>
    </w:rPr>
  </w:style>
  <w:style w:type="character" w:customStyle="1" w:styleId="WW8Num11z2">
    <w:name w:val="WW8Num11z2"/>
    <w:rsid w:val="001075D4"/>
    <w:rPr>
      <w:rFonts w:ascii="Wingdings" w:hAnsi="Wingdings" w:cs="Wingdings" w:hint="default"/>
    </w:rPr>
  </w:style>
  <w:style w:type="character" w:customStyle="1" w:styleId="WW8Num11z4">
    <w:name w:val="WW8Num11z4"/>
    <w:rsid w:val="001075D4"/>
    <w:rPr>
      <w:rFonts w:ascii="Courier New" w:hAnsi="Courier New" w:cs="Courier New" w:hint="default"/>
    </w:rPr>
  </w:style>
  <w:style w:type="character" w:customStyle="1" w:styleId="WW8Num12z0">
    <w:name w:val="WW8Num12z0"/>
    <w:rsid w:val="001075D4"/>
    <w:rPr>
      <w:rFonts w:hint="default"/>
    </w:rPr>
  </w:style>
  <w:style w:type="character" w:customStyle="1" w:styleId="WW8Num12z1">
    <w:name w:val="WW8Num12z1"/>
    <w:rsid w:val="001075D4"/>
  </w:style>
  <w:style w:type="character" w:customStyle="1" w:styleId="WW8Num12z2">
    <w:name w:val="WW8Num12z2"/>
    <w:rsid w:val="001075D4"/>
  </w:style>
  <w:style w:type="character" w:customStyle="1" w:styleId="WW8Num12z3">
    <w:name w:val="WW8Num12z3"/>
    <w:rsid w:val="001075D4"/>
  </w:style>
  <w:style w:type="character" w:customStyle="1" w:styleId="WW8Num12z4">
    <w:name w:val="WW8Num12z4"/>
    <w:rsid w:val="001075D4"/>
  </w:style>
  <w:style w:type="character" w:customStyle="1" w:styleId="WW8Num12z5">
    <w:name w:val="WW8Num12z5"/>
    <w:rsid w:val="001075D4"/>
  </w:style>
  <w:style w:type="character" w:customStyle="1" w:styleId="WW8Num12z6">
    <w:name w:val="WW8Num12z6"/>
    <w:rsid w:val="001075D4"/>
  </w:style>
  <w:style w:type="character" w:customStyle="1" w:styleId="WW8Num12z7">
    <w:name w:val="WW8Num12z7"/>
    <w:rsid w:val="001075D4"/>
  </w:style>
  <w:style w:type="character" w:customStyle="1" w:styleId="WW8Num12z8">
    <w:name w:val="WW8Num12z8"/>
    <w:rsid w:val="001075D4"/>
  </w:style>
  <w:style w:type="character" w:customStyle="1" w:styleId="WW8Num13z0">
    <w:name w:val="WW8Num13z0"/>
    <w:rsid w:val="001075D4"/>
    <w:rPr>
      <w:rFonts w:hint="default"/>
      <w:b/>
      <w:sz w:val="28"/>
    </w:rPr>
  </w:style>
  <w:style w:type="character" w:customStyle="1" w:styleId="WW8Num13z2">
    <w:name w:val="WW8Num13z2"/>
    <w:rsid w:val="001075D4"/>
  </w:style>
  <w:style w:type="character" w:customStyle="1" w:styleId="WW8Num13z3">
    <w:name w:val="WW8Num13z3"/>
    <w:rsid w:val="001075D4"/>
  </w:style>
  <w:style w:type="character" w:customStyle="1" w:styleId="WW8Num13z4">
    <w:name w:val="WW8Num13z4"/>
    <w:rsid w:val="001075D4"/>
  </w:style>
  <w:style w:type="character" w:customStyle="1" w:styleId="WW8Num13z5">
    <w:name w:val="WW8Num13z5"/>
    <w:rsid w:val="001075D4"/>
  </w:style>
  <w:style w:type="character" w:customStyle="1" w:styleId="WW8Num13z6">
    <w:name w:val="WW8Num13z6"/>
    <w:rsid w:val="001075D4"/>
  </w:style>
  <w:style w:type="character" w:customStyle="1" w:styleId="WW8Num13z7">
    <w:name w:val="WW8Num13z7"/>
    <w:rsid w:val="001075D4"/>
  </w:style>
  <w:style w:type="character" w:customStyle="1" w:styleId="WW8Num13z8">
    <w:name w:val="WW8Num13z8"/>
    <w:rsid w:val="001075D4"/>
  </w:style>
  <w:style w:type="character" w:customStyle="1" w:styleId="WW8Num14z0">
    <w:name w:val="WW8Num14z0"/>
    <w:rsid w:val="001075D4"/>
    <w:rPr>
      <w:rFonts w:hint="default"/>
    </w:rPr>
  </w:style>
  <w:style w:type="character" w:customStyle="1" w:styleId="WW8Num14z1">
    <w:name w:val="WW8Num14z1"/>
    <w:rsid w:val="001075D4"/>
    <w:rPr>
      <w:rFonts w:hint="default"/>
      <w:i w:val="0"/>
    </w:rPr>
  </w:style>
  <w:style w:type="character" w:customStyle="1" w:styleId="WW8Num15z0">
    <w:name w:val="WW8Num15z0"/>
    <w:rsid w:val="001075D4"/>
  </w:style>
  <w:style w:type="character" w:customStyle="1" w:styleId="WW8Num15z1">
    <w:name w:val="WW8Num15z1"/>
    <w:rsid w:val="001075D4"/>
  </w:style>
  <w:style w:type="character" w:customStyle="1" w:styleId="WW8Num15z2">
    <w:name w:val="WW8Num15z2"/>
    <w:rsid w:val="001075D4"/>
  </w:style>
  <w:style w:type="character" w:customStyle="1" w:styleId="WW8Num15z3">
    <w:name w:val="WW8Num15z3"/>
    <w:rsid w:val="001075D4"/>
  </w:style>
  <w:style w:type="character" w:customStyle="1" w:styleId="WW8Num15z4">
    <w:name w:val="WW8Num15z4"/>
    <w:rsid w:val="001075D4"/>
  </w:style>
  <w:style w:type="character" w:customStyle="1" w:styleId="WW8Num15z5">
    <w:name w:val="WW8Num15z5"/>
    <w:rsid w:val="001075D4"/>
  </w:style>
  <w:style w:type="character" w:customStyle="1" w:styleId="WW8Num15z6">
    <w:name w:val="WW8Num15z6"/>
    <w:rsid w:val="001075D4"/>
  </w:style>
  <w:style w:type="character" w:customStyle="1" w:styleId="WW8Num15z7">
    <w:name w:val="WW8Num15z7"/>
    <w:rsid w:val="001075D4"/>
  </w:style>
  <w:style w:type="character" w:customStyle="1" w:styleId="WW8Num15z8">
    <w:name w:val="WW8Num15z8"/>
    <w:rsid w:val="001075D4"/>
  </w:style>
  <w:style w:type="character" w:customStyle="1" w:styleId="WW8Num16z0">
    <w:name w:val="WW8Num16z0"/>
    <w:rsid w:val="001075D4"/>
    <w:rPr>
      <w:rFonts w:hint="default"/>
    </w:rPr>
  </w:style>
  <w:style w:type="character" w:customStyle="1" w:styleId="WW8Num16z1">
    <w:name w:val="WW8Num16z1"/>
    <w:rsid w:val="001075D4"/>
  </w:style>
  <w:style w:type="character" w:customStyle="1" w:styleId="WW8Num16z2">
    <w:name w:val="WW8Num16z2"/>
    <w:rsid w:val="001075D4"/>
  </w:style>
  <w:style w:type="character" w:customStyle="1" w:styleId="WW8Num16z3">
    <w:name w:val="WW8Num16z3"/>
    <w:rsid w:val="001075D4"/>
  </w:style>
  <w:style w:type="character" w:customStyle="1" w:styleId="WW8Num16z4">
    <w:name w:val="WW8Num16z4"/>
    <w:rsid w:val="001075D4"/>
  </w:style>
  <w:style w:type="character" w:customStyle="1" w:styleId="WW8Num16z5">
    <w:name w:val="WW8Num16z5"/>
    <w:rsid w:val="001075D4"/>
  </w:style>
  <w:style w:type="character" w:customStyle="1" w:styleId="WW8Num16z6">
    <w:name w:val="WW8Num16z6"/>
    <w:rsid w:val="001075D4"/>
  </w:style>
  <w:style w:type="character" w:customStyle="1" w:styleId="WW8Num16z7">
    <w:name w:val="WW8Num16z7"/>
    <w:rsid w:val="001075D4"/>
  </w:style>
  <w:style w:type="character" w:customStyle="1" w:styleId="WW8Num16z8">
    <w:name w:val="WW8Num16z8"/>
    <w:rsid w:val="001075D4"/>
  </w:style>
  <w:style w:type="character" w:customStyle="1" w:styleId="afff">
    <w:name w:val="Основной текст с отступом Знак"/>
    <w:rsid w:val="001075D4"/>
    <w:rPr>
      <w:sz w:val="24"/>
      <w:szCs w:val="24"/>
    </w:rPr>
  </w:style>
  <w:style w:type="character" w:customStyle="1" w:styleId="afff0">
    <w:name w:val="Гипертекстовая ссылка"/>
    <w:rsid w:val="001075D4"/>
    <w:rPr>
      <w:color w:val="106BBE"/>
    </w:rPr>
  </w:style>
  <w:style w:type="character" w:customStyle="1" w:styleId="afff1">
    <w:name w:val="Цветовое выделение"/>
    <w:rsid w:val="001075D4"/>
    <w:rPr>
      <w:b/>
      <w:bCs/>
      <w:color w:val="26282F"/>
    </w:rPr>
  </w:style>
  <w:style w:type="character" w:customStyle="1" w:styleId="ConsPlusNormal0">
    <w:name w:val="ConsPlusNormal Знак"/>
    <w:rsid w:val="001075D4"/>
    <w:rPr>
      <w:rFonts w:ascii="Arial" w:hAnsi="Arial" w:cs="Arial"/>
      <w:lang w:val="ru-RU" w:bidi="ar-SA"/>
    </w:rPr>
  </w:style>
  <w:style w:type="character" w:customStyle="1" w:styleId="afff2">
    <w:name w:val="Символ нумерации"/>
    <w:rsid w:val="001075D4"/>
  </w:style>
  <w:style w:type="paragraph" w:styleId="afff3">
    <w:name w:val="caption"/>
    <w:basedOn w:val="a"/>
    <w:qFormat/>
    <w:rsid w:val="001075D4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311">
    <w:name w:val="Основной текст с отступом 31"/>
    <w:basedOn w:val="a"/>
    <w:rsid w:val="001075D4"/>
    <w:pPr>
      <w:shd w:val="clear" w:color="auto" w:fill="FFFFFF"/>
      <w:suppressAutoHyphens/>
      <w:ind w:firstLine="709"/>
      <w:jc w:val="both"/>
    </w:pPr>
    <w:rPr>
      <w:color w:val="000000"/>
      <w:sz w:val="28"/>
      <w:szCs w:val="28"/>
      <w:lang w:eastAsia="zh-CN"/>
    </w:rPr>
  </w:style>
  <w:style w:type="paragraph" w:customStyle="1" w:styleId="ConsNormal">
    <w:name w:val="ConsNormal"/>
    <w:rsid w:val="001075D4"/>
    <w:pPr>
      <w:widowControl w:val="0"/>
      <w:suppressAutoHyphens/>
      <w:autoSpaceDE w:val="0"/>
      <w:ind w:right="19772" w:firstLine="720"/>
    </w:pPr>
    <w:rPr>
      <w:b/>
      <w:bCs/>
      <w:sz w:val="28"/>
      <w:szCs w:val="28"/>
      <w:lang w:eastAsia="zh-CN"/>
    </w:rPr>
  </w:style>
  <w:style w:type="paragraph" w:customStyle="1" w:styleId="afff4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5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6">
    <w:name w:val="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17">
    <w:name w:val="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7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xl117">
    <w:name w:val="xl11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18">
    <w:name w:val="xl11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19">
    <w:name w:val="xl11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0">
    <w:name w:val="xl12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1">
    <w:name w:val="xl121"/>
    <w:basedOn w:val="a"/>
    <w:rsid w:val="001075D4"/>
    <w:pPr>
      <w:suppressAutoHyphens/>
      <w:spacing w:before="100" w:after="100"/>
    </w:pPr>
    <w:rPr>
      <w:color w:val="FF0000"/>
      <w:sz w:val="24"/>
      <w:szCs w:val="24"/>
      <w:lang w:eastAsia="zh-CN"/>
    </w:rPr>
  </w:style>
  <w:style w:type="paragraph" w:customStyle="1" w:styleId="xl122">
    <w:name w:val="xl12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3">
    <w:name w:val="xl12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4">
    <w:name w:val="xl12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5">
    <w:name w:val="xl125"/>
    <w:basedOn w:val="a"/>
    <w:rsid w:val="001075D4"/>
    <w:pPr>
      <w:suppressAutoHyphens/>
      <w:spacing w:before="100" w:after="100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6">
    <w:name w:val="xl12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7">
    <w:name w:val="xl127"/>
    <w:basedOn w:val="a"/>
    <w:rsid w:val="001075D4"/>
    <w:pPr>
      <w:suppressAutoHyphens/>
      <w:spacing w:before="100" w:after="100"/>
    </w:pPr>
    <w:rPr>
      <w:i/>
      <w:iCs/>
      <w:color w:val="FF0000"/>
      <w:sz w:val="24"/>
      <w:szCs w:val="24"/>
      <w:lang w:eastAsia="zh-CN"/>
    </w:rPr>
  </w:style>
  <w:style w:type="paragraph" w:customStyle="1" w:styleId="xl128">
    <w:name w:val="xl12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29">
    <w:name w:val="xl12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30">
    <w:name w:val="xl13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31">
    <w:name w:val="xl13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32">
    <w:name w:val="xl13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3">
    <w:name w:val="xl13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4">
    <w:name w:val="xl13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35">
    <w:name w:val="xl13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6">
    <w:name w:val="xl13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37">
    <w:name w:val="xl13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38">
    <w:name w:val="xl13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39">
    <w:name w:val="xl139"/>
    <w:basedOn w:val="a"/>
    <w:rsid w:val="001075D4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suppressAutoHyphens/>
      <w:spacing w:before="100" w:after="100"/>
      <w:jc w:val="center"/>
      <w:textAlignment w:val="center"/>
    </w:pPr>
    <w:rPr>
      <w:b/>
      <w:bCs/>
      <w:sz w:val="28"/>
      <w:szCs w:val="28"/>
      <w:lang w:eastAsia="zh-CN"/>
    </w:rPr>
  </w:style>
  <w:style w:type="paragraph" w:customStyle="1" w:styleId="xl140">
    <w:name w:val="xl14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sz w:val="24"/>
      <w:szCs w:val="24"/>
      <w:lang w:eastAsia="zh-CN"/>
    </w:rPr>
  </w:style>
  <w:style w:type="paragraph" w:customStyle="1" w:styleId="xl141">
    <w:name w:val="xl141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2">
    <w:name w:val="xl142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3">
    <w:name w:val="xl143"/>
    <w:basedOn w:val="a"/>
    <w:rsid w:val="001075D4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4">
    <w:name w:val="xl14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45">
    <w:name w:val="xl145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sz w:val="24"/>
      <w:szCs w:val="24"/>
      <w:lang w:eastAsia="zh-CN"/>
    </w:rPr>
  </w:style>
  <w:style w:type="paragraph" w:customStyle="1" w:styleId="xl146">
    <w:name w:val="xl146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sz w:val="24"/>
      <w:szCs w:val="24"/>
      <w:lang w:eastAsia="zh-CN"/>
    </w:rPr>
  </w:style>
  <w:style w:type="paragraph" w:customStyle="1" w:styleId="xl147">
    <w:name w:val="xl14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sz w:val="24"/>
      <w:szCs w:val="24"/>
      <w:lang w:eastAsia="zh-CN"/>
    </w:rPr>
  </w:style>
  <w:style w:type="paragraph" w:customStyle="1" w:styleId="xl148">
    <w:name w:val="xl14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sz w:val="24"/>
      <w:szCs w:val="24"/>
      <w:lang w:eastAsia="zh-CN"/>
    </w:rPr>
  </w:style>
  <w:style w:type="paragraph" w:customStyle="1" w:styleId="xl149">
    <w:name w:val="xl14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50">
    <w:name w:val="xl15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color w:val="FF0000"/>
      <w:sz w:val="24"/>
      <w:szCs w:val="24"/>
      <w:lang w:eastAsia="zh-CN"/>
    </w:rPr>
  </w:style>
  <w:style w:type="paragraph" w:customStyle="1" w:styleId="xl151">
    <w:name w:val="xl15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52">
    <w:name w:val="xl15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53">
    <w:name w:val="xl15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54">
    <w:name w:val="xl15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55">
    <w:name w:val="xl15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6">
    <w:name w:val="xl15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7">
    <w:name w:val="xl15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8">
    <w:name w:val="xl15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9">
    <w:name w:val="xl15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18">
    <w:name w:val="Без интервала1"/>
    <w:rsid w:val="001075D4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PlusNonformat0">
    <w:name w:val="ConsPlusNonformat"/>
    <w:rsid w:val="001075D4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fff8">
    <w:name w:val="Знак"/>
    <w:basedOn w:val="a"/>
    <w:rsid w:val="001075D4"/>
    <w:pPr>
      <w:suppressAutoHyphens/>
    </w:pPr>
    <w:rPr>
      <w:rFonts w:ascii="Verdana" w:hAnsi="Verdana" w:cs="Verdana"/>
      <w:lang w:val="en-US" w:eastAsia="zh-CN"/>
    </w:rPr>
  </w:style>
  <w:style w:type="paragraph" w:customStyle="1" w:styleId="19">
    <w:name w:val="Схема документа1"/>
    <w:basedOn w:val="a"/>
    <w:rsid w:val="001075D4"/>
    <w:pPr>
      <w:shd w:val="clear" w:color="auto" w:fill="000080"/>
      <w:suppressAutoHyphens/>
    </w:pPr>
    <w:rPr>
      <w:rFonts w:ascii="Tahoma" w:hAnsi="Tahoma" w:cs="Tahoma"/>
      <w:lang w:eastAsia="zh-CN"/>
    </w:rPr>
  </w:style>
  <w:style w:type="paragraph" w:customStyle="1" w:styleId="cenpt">
    <w:name w:val="cenpt"/>
    <w:basedOn w:val="a"/>
    <w:rsid w:val="001075D4"/>
    <w:pPr>
      <w:suppressAutoHyphens/>
      <w:spacing w:before="100" w:after="100"/>
    </w:pPr>
    <w:rPr>
      <w:sz w:val="24"/>
      <w:szCs w:val="24"/>
      <w:lang w:eastAsia="zh-CN"/>
    </w:rPr>
  </w:style>
  <w:style w:type="character" w:customStyle="1" w:styleId="1a">
    <w:name w:val="Основной текст Знак1"/>
    <w:uiPriority w:val="99"/>
    <w:rsid w:val="00A63240"/>
    <w:rPr>
      <w:rFonts w:ascii="Times New Roman" w:hAnsi="Times New Roman"/>
      <w:sz w:val="28"/>
      <w:u w:val="none"/>
    </w:rPr>
  </w:style>
  <w:style w:type="paragraph" w:customStyle="1" w:styleId="font5">
    <w:name w:val="font5"/>
    <w:basedOn w:val="a"/>
    <w:rsid w:val="001E5FA7"/>
    <w:pP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63">
    <w:name w:val="xl63"/>
    <w:basedOn w:val="a"/>
    <w:rsid w:val="001E5FA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64">
    <w:name w:val="xl64"/>
    <w:basedOn w:val="a"/>
    <w:rsid w:val="001E5FA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60">
    <w:name w:val="xl16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2">
    <w:name w:val="xl162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3">
    <w:name w:val="xl163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4">
    <w:name w:val="xl164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6">
    <w:name w:val="xl166"/>
    <w:basedOn w:val="a"/>
    <w:rsid w:val="001E5F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8">
    <w:name w:val="xl16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169">
    <w:name w:val="xl169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0">
    <w:name w:val="xl170"/>
    <w:basedOn w:val="a"/>
    <w:rsid w:val="001E5FA7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1">
    <w:name w:val="xl171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2">
    <w:name w:val="xl172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3">
    <w:name w:val="xl173"/>
    <w:basedOn w:val="a"/>
    <w:rsid w:val="001E5FA7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5">
    <w:name w:val="xl175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76">
    <w:name w:val="xl176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78">
    <w:name w:val="xl178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79">
    <w:name w:val="xl179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80">
    <w:name w:val="xl18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1">
    <w:name w:val="xl181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2">
    <w:name w:val="xl18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83">
    <w:name w:val="xl18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84">
    <w:name w:val="xl184"/>
    <w:basedOn w:val="a"/>
    <w:rsid w:val="001E5FA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5">
    <w:name w:val="xl185"/>
    <w:basedOn w:val="a"/>
    <w:rsid w:val="001E5FA7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6">
    <w:name w:val="xl186"/>
    <w:basedOn w:val="a"/>
    <w:rsid w:val="001E5F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7">
    <w:name w:val="xl187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8">
    <w:name w:val="xl188"/>
    <w:basedOn w:val="a"/>
    <w:rsid w:val="001E5FA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89">
    <w:name w:val="xl189"/>
    <w:basedOn w:val="a"/>
    <w:rsid w:val="001E5FA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0">
    <w:name w:val="xl190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2">
    <w:name w:val="xl192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3">
    <w:name w:val="xl19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4">
    <w:name w:val="xl19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5">
    <w:name w:val="xl19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6">
    <w:name w:val="xl19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197">
    <w:name w:val="xl197"/>
    <w:basedOn w:val="a"/>
    <w:rsid w:val="001E5FA7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8">
    <w:name w:val="xl198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9">
    <w:name w:val="xl199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0">
    <w:name w:val="xl200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a"/>
    <w:rsid w:val="001E5FA7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3">
    <w:name w:val="xl203"/>
    <w:basedOn w:val="a"/>
    <w:rsid w:val="001E5FA7"/>
    <w:pPr>
      <w:pBdr>
        <w:top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4">
    <w:name w:val="xl204"/>
    <w:basedOn w:val="a"/>
    <w:rsid w:val="001E5FA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5">
    <w:name w:val="xl205"/>
    <w:basedOn w:val="a"/>
    <w:rsid w:val="001E5F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6">
    <w:name w:val="xl206"/>
    <w:basedOn w:val="a"/>
    <w:rsid w:val="001E5FA7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7">
    <w:name w:val="xl207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  <w:u w:val="single"/>
    </w:rPr>
  </w:style>
  <w:style w:type="paragraph" w:customStyle="1" w:styleId="xl208">
    <w:name w:val="xl20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9">
    <w:name w:val="xl209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0">
    <w:name w:val="xl210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1">
    <w:name w:val="xl21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2">
    <w:name w:val="xl21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13">
    <w:name w:val="xl213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14">
    <w:name w:val="xl21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15">
    <w:name w:val="xl215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16">
    <w:name w:val="xl216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7">
    <w:name w:val="xl217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8">
    <w:name w:val="xl218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9">
    <w:name w:val="xl219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20">
    <w:name w:val="xl220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21">
    <w:name w:val="xl221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22">
    <w:name w:val="xl22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5">
    <w:name w:val="xl22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6">
    <w:name w:val="xl226"/>
    <w:basedOn w:val="a"/>
    <w:rsid w:val="001E5FA7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7">
    <w:name w:val="xl227"/>
    <w:basedOn w:val="a"/>
    <w:rsid w:val="001E5FA7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8">
    <w:name w:val="xl228"/>
    <w:basedOn w:val="a"/>
    <w:rsid w:val="001E5FA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29">
    <w:name w:val="xl229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30">
    <w:name w:val="xl230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1">
    <w:name w:val="xl231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2">
    <w:name w:val="xl232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3">
    <w:name w:val="xl233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34">
    <w:name w:val="xl23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35">
    <w:name w:val="xl23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36">
    <w:name w:val="xl23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37">
    <w:name w:val="xl237"/>
    <w:basedOn w:val="a"/>
    <w:rsid w:val="001E5FA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38">
    <w:name w:val="xl238"/>
    <w:basedOn w:val="a"/>
    <w:rsid w:val="001E5FA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39">
    <w:name w:val="xl239"/>
    <w:basedOn w:val="a"/>
    <w:rsid w:val="001E5F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0">
    <w:name w:val="xl240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1">
    <w:name w:val="xl241"/>
    <w:basedOn w:val="a"/>
    <w:rsid w:val="001E5FA7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2">
    <w:name w:val="xl242"/>
    <w:basedOn w:val="a"/>
    <w:rsid w:val="001E5FA7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3">
    <w:name w:val="xl243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4">
    <w:name w:val="xl244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5">
    <w:name w:val="xl245"/>
    <w:basedOn w:val="a"/>
    <w:rsid w:val="001E5FA7"/>
    <w:pPr>
      <w:pBdr>
        <w:top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6">
    <w:name w:val="xl246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247">
    <w:name w:val="xl247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248">
    <w:name w:val="xl248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49">
    <w:name w:val="xl249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50">
    <w:name w:val="xl250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51">
    <w:name w:val="xl251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52">
    <w:name w:val="xl252"/>
    <w:basedOn w:val="a"/>
    <w:rsid w:val="001E5FA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53">
    <w:name w:val="xl253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4">
    <w:name w:val="xl25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5">
    <w:name w:val="xl255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6">
    <w:name w:val="xl256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7">
    <w:name w:val="xl25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58">
    <w:name w:val="xl258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59">
    <w:name w:val="xl259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0">
    <w:name w:val="xl260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1">
    <w:name w:val="xl261"/>
    <w:basedOn w:val="a"/>
    <w:rsid w:val="001E5FA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1E5FA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1E5FA7"/>
    <w:pPr>
      <w:pBdr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1E5FA7"/>
    <w:pP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1E5FA7"/>
    <w:pPr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6">
    <w:name w:val="xl266"/>
    <w:basedOn w:val="a"/>
    <w:rsid w:val="001E5FA7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7">
    <w:name w:val="xl267"/>
    <w:basedOn w:val="a"/>
    <w:rsid w:val="001E5FA7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68">
    <w:name w:val="xl268"/>
    <w:basedOn w:val="a"/>
    <w:rsid w:val="001E5FA7"/>
    <w:pP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69">
    <w:name w:val="xl269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0">
    <w:name w:val="xl270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1">
    <w:name w:val="xl271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2">
    <w:name w:val="xl272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73">
    <w:name w:val="xl273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74">
    <w:name w:val="xl274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75">
    <w:name w:val="xl27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6">
    <w:name w:val="xl27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7">
    <w:name w:val="xl277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8">
    <w:name w:val="xl278"/>
    <w:basedOn w:val="a"/>
    <w:rsid w:val="001E5FA7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9">
    <w:name w:val="xl279"/>
    <w:basedOn w:val="a"/>
    <w:rsid w:val="001E5FA7"/>
    <w:pPr>
      <w:pBdr>
        <w:top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80">
    <w:name w:val="xl280"/>
    <w:basedOn w:val="a"/>
    <w:rsid w:val="001E5FA7"/>
    <w:pPr>
      <w:pBdr>
        <w:top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81">
    <w:name w:val="xl281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82">
    <w:name w:val="xl28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3">
    <w:name w:val="xl283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4">
    <w:name w:val="xl284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5">
    <w:name w:val="xl285"/>
    <w:basedOn w:val="a"/>
    <w:rsid w:val="001E5FA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86">
    <w:name w:val="xl286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87">
    <w:name w:val="xl28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8">
    <w:name w:val="xl288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9">
    <w:name w:val="xl289"/>
    <w:basedOn w:val="a"/>
    <w:rsid w:val="001E5FA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0">
    <w:name w:val="xl290"/>
    <w:basedOn w:val="a"/>
    <w:rsid w:val="001E5FA7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1">
    <w:name w:val="xl291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2">
    <w:name w:val="xl292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93">
    <w:name w:val="xl293"/>
    <w:basedOn w:val="a"/>
    <w:rsid w:val="001E5FA7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94">
    <w:name w:val="xl294"/>
    <w:basedOn w:val="a"/>
    <w:rsid w:val="001E5FA7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95">
    <w:name w:val="xl29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6">
    <w:name w:val="xl29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7">
    <w:name w:val="xl297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8">
    <w:name w:val="xl298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9">
    <w:name w:val="xl299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0">
    <w:name w:val="xl300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1">
    <w:name w:val="xl301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2">
    <w:name w:val="xl302"/>
    <w:basedOn w:val="a"/>
    <w:rsid w:val="001E5FA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3">
    <w:name w:val="xl303"/>
    <w:basedOn w:val="a"/>
    <w:rsid w:val="001E5FA7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4">
    <w:name w:val="xl304"/>
    <w:basedOn w:val="a"/>
    <w:rsid w:val="001E5FA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5">
    <w:name w:val="xl305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6">
    <w:name w:val="xl306"/>
    <w:basedOn w:val="a"/>
    <w:rsid w:val="001E5FA7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7">
    <w:name w:val="xl307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8">
    <w:name w:val="xl30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09">
    <w:name w:val="xl309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0">
    <w:name w:val="xl310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1">
    <w:name w:val="xl311"/>
    <w:basedOn w:val="a"/>
    <w:rsid w:val="001E5FA7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2">
    <w:name w:val="xl312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3">
    <w:name w:val="xl313"/>
    <w:basedOn w:val="a"/>
    <w:rsid w:val="001E5FA7"/>
    <w:pPr>
      <w:pBdr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4">
    <w:name w:val="xl31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5">
    <w:name w:val="xl315"/>
    <w:basedOn w:val="a"/>
    <w:rsid w:val="001E5FA7"/>
    <w:pPr>
      <w:pBdr>
        <w:top w:val="single" w:sz="8" w:space="0" w:color="auto"/>
        <w:left w:val="single" w:sz="8" w:space="0" w:color="000000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6">
    <w:name w:val="xl316"/>
    <w:basedOn w:val="a"/>
    <w:rsid w:val="001E5FA7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a"/>
    <w:rsid w:val="001E5FA7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8">
    <w:name w:val="xl318"/>
    <w:basedOn w:val="a"/>
    <w:rsid w:val="001E5FA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9">
    <w:name w:val="xl319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0">
    <w:name w:val="xl320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1">
    <w:name w:val="xl321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2">
    <w:name w:val="xl322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3">
    <w:name w:val="xl323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4">
    <w:name w:val="xl324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5">
    <w:name w:val="xl325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6">
    <w:name w:val="xl326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7">
    <w:name w:val="xl32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8">
    <w:name w:val="xl328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9">
    <w:name w:val="xl329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30">
    <w:name w:val="xl330"/>
    <w:basedOn w:val="a"/>
    <w:rsid w:val="001E5FA7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1">
    <w:name w:val="xl331"/>
    <w:basedOn w:val="a"/>
    <w:rsid w:val="001E5FA7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2">
    <w:name w:val="xl332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3">
    <w:name w:val="xl333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4">
    <w:name w:val="xl33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5">
    <w:name w:val="xl335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336">
    <w:name w:val="xl336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337">
    <w:name w:val="xl33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38">
    <w:name w:val="xl338"/>
    <w:basedOn w:val="a"/>
    <w:rsid w:val="001E5FA7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39">
    <w:name w:val="xl339"/>
    <w:basedOn w:val="a"/>
    <w:rsid w:val="001E5FA7"/>
    <w:pP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0">
    <w:name w:val="xl340"/>
    <w:basedOn w:val="a"/>
    <w:rsid w:val="001E5FA7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1">
    <w:name w:val="xl341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42">
    <w:name w:val="xl342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43">
    <w:name w:val="xl343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44">
    <w:name w:val="xl34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5">
    <w:name w:val="xl34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46">
    <w:name w:val="xl346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47">
    <w:name w:val="xl347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48">
    <w:name w:val="xl348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9">
    <w:name w:val="xl349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0">
    <w:name w:val="xl35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351">
    <w:name w:val="xl35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352">
    <w:name w:val="xl352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3">
    <w:name w:val="xl35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4">
    <w:name w:val="xl354"/>
    <w:basedOn w:val="a"/>
    <w:rsid w:val="001E5FA7"/>
    <w:pPr>
      <w:pBdr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55">
    <w:name w:val="xl355"/>
    <w:basedOn w:val="a"/>
    <w:rsid w:val="001E5FA7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56">
    <w:name w:val="xl356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57">
    <w:name w:val="xl35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58">
    <w:name w:val="xl358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9">
    <w:name w:val="xl359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60">
    <w:name w:val="xl360"/>
    <w:basedOn w:val="a"/>
    <w:rsid w:val="00944ED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1">
    <w:name w:val="xl361"/>
    <w:basedOn w:val="a"/>
    <w:rsid w:val="00944ED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2">
    <w:name w:val="xl362"/>
    <w:basedOn w:val="a"/>
    <w:rsid w:val="00944ED7"/>
    <w:pPr>
      <w:pBdr>
        <w:top w:val="single" w:sz="8" w:space="0" w:color="auto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3">
    <w:name w:val="xl363"/>
    <w:basedOn w:val="a"/>
    <w:rsid w:val="00944ED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4">
    <w:name w:val="xl364"/>
    <w:basedOn w:val="a"/>
    <w:rsid w:val="00944ED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5">
    <w:name w:val="xl365"/>
    <w:basedOn w:val="a"/>
    <w:rsid w:val="00A23FB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a"/>
    <w:rsid w:val="00A23FB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a"/>
    <w:rsid w:val="00A23FB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a"/>
    <w:rsid w:val="00A23FBD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9">
    <w:name w:val="xl369"/>
    <w:basedOn w:val="a"/>
    <w:rsid w:val="00A23FBD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70">
    <w:name w:val="xl370"/>
    <w:basedOn w:val="a"/>
    <w:rsid w:val="00A23FBD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2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8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2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8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3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1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1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5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8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6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9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3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8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5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9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9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8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6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8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4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9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9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4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3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5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7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7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8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7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3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5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3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2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1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3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AFF20-5489-4954-B5CA-9E8994D25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А С П О Р Я Ж Е Н И Е</vt:lpstr>
    </vt:vector>
  </TitlesOfParts>
  <Company>Reanimator Extreme Edition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А С П О Р Я Ж Е Н И Е</dc:title>
  <dc:creator>25536</dc:creator>
  <cp:lastModifiedBy>TAKorabeynikova</cp:lastModifiedBy>
  <cp:revision>104</cp:revision>
  <cp:lastPrinted>2024-10-15T08:46:00Z</cp:lastPrinted>
  <dcterms:created xsi:type="dcterms:W3CDTF">2022-10-14T13:34:00Z</dcterms:created>
  <dcterms:modified xsi:type="dcterms:W3CDTF">2025-03-12T08:12:00Z</dcterms:modified>
</cp:coreProperties>
</file>