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32" w:rsidRDefault="00C56332" w:rsidP="00523D32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C56332" w:rsidRDefault="00C56332" w:rsidP="00523D32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D63F6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C56332" w:rsidRDefault="00C56332" w:rsidP="00523D32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63F60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Заозерск</w:t>
      </w:r>
    </w:p>
    <w:p w:rsidR="00C56332" w:rsidRDefault="00C56332" w:rsidP="00523D32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_______________ № ____</w:t>
      </w:r>
    </w:p>
    <w:p w:rsidR="00C56332" w:rsidRDefault="00C56332" w:rsidP="00523D32">
      <w:pPr>
        <w:pStyle w:val="ConsPlusNormal"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56332" w:rsidRDefault="00C56332" w:rsidP="00523D3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C56332" w:rsidRPr="00636544" w:rsidRDefault="00C56332" w:rsidP="00523D32">
      <w:pPr>
        <w:ind w:right="-1"/>
        <w:jc w:val="center"/>
        <w:rPr>
          <w:b/>
        </w:rPr>
      </w:pPr>
      <w:r w:rsidRPr="00636544">
        <w:rPr>
          <w:b/>
        </w:rPr>
        <w:t xml:space="preserve">Изменения в муниципальную </w:t>
      </w:r>
      <w:proofErr w:type="gramStart"/>
      <w:r w:rsidRPr="00636544">
        <w:rPr>
          <w:b/>
        </w:rPr>
        <w:t>программу</w:t>
      </w:r>
      <w:proofErr w:type="gramEnd"/>
      <w:r w:rsidRPr="00636544">
        <w:rPr>
          <w:b/>
        </w:rPr>
        <w:t xml:space="preserve"> ЗАТО город Заозерск</w:t>
      </w:r>
    </w:p>
    <w:p w:rsidR="00655E56" w:rsidRDefault="00C56332" w:rsidP="00523D32">
      <w:pPr>
        <w:suppressAutoHyphens/>
        <w:ind w:right="4"/>
        <w:jc w:val="center"/>
        <w:rPr>
          <w:b/>
        </w:rPr>
      </w:pPr>
      <w:r w:rsidRPr="00B15988">
        <w:rPr>
          <w:b/>
        </w:rPr>
        <w:t xml:space="preserve">«Формирование современной городской </w:t>
      </w:r>
      <w:proofErr w:type="gramStart"/>
      <w:r w:rsidRPr="00B15988">
        <w:rPr>
          <w:b/>
        </w:rPr>
        <w:t>среды</w:t>
      </w:r>
      <w:proofErr w:type="gramEnd"/>
      <w:r w:rsidRPr="00B15988">
        <w:rPr>
          <w:b/>
        </w:rPr>
        <w:t xml:space="preserve"> ЗАТО город Заозерск»</w:t>
      </w:r>
      <w:r w:rsidRPr="00636544">
        <w:rPr>
          <w:b/>
        </w:rPr>
        <w:t>,</w:t>
      </w:r>
    </w:p>
    <w:p w:rsidR="00655E56" w:rsidRDefault="00C56332" w:rsidP="00523D32">
      <w:pPr>
        <w:suppressAutoHyphens/>
        <w:ind w:right="4"/>
        <w:jc w:val="center"/>
        <w:rPr>
          <w:b/>
        </w:rPr>
      </w:pPr>
      <w:r w:rsidRPr="00636544">
        <w:rPr>
          <w:b/>
        </w:rPr>
        <w:t xml:space="preserve"> </w:t>
      </w:r>
      <w:r w:rsidR="00655E56" w:rsidRPr="00636544">
        <w:rPr>
          <w:b/>
        </w:rPr>
        <w:t>У</w:t>
      </w:r>
      <w:r w:rsidRPr="00636544">
        <w:rPr>
          <w:b/>
        </w:rPr>
        <w:t>твержденную</w:t>
      </w:r>
      <w:r w:rsidR="00655E56">
        <w:rPr>
          <w:b/>
        </w:rPr>
        <w:t xml:space="preserve"> </w:t>
      </w:r>
      <w:r w:rsidRPr="00636544">
        <w:rPr>
          <w:b/>
        </w:rPr>
        <w:t>постановлением</w:t>
      </w:r>
      <w:r>
        <w:rPr>
          <w:b/>
        </w:rPr>
        <w:t xml:space="preserve"> </w:t>
      </w:r>
      <w:proofErr w:type="gramStart"/>
      <w:r w:rsidRPr="00636544">
        <w:rPr>
          <w:b/>
        </w:rPr>
        <w:t>Администрации</w:t>
      </w:r>
      <w:proofErr w:type="gramEnd"/>
      <w:r w:rsidRPr="00636544">
        <w:rPr>
          <w:b/>
        </w:rPr>
        <w:t xml:space="preserve"> ЗАТО город</w:t>
      </w:r>
    </w:p>
    <w:p w:rsidR="00C56332" w:rsidRDefault="00C56332" w:rsidP="00523D32">
      <w:pPr>
        <w:suppressAutoHyphens/>
        <w:ind w:right="4"/>
        <w:jc w:val="center"/>
        <w:rPr>
          <w:b/>
        </w:rPr>
      </w:pPr>
      <w:r w:rsidRPr="00636544">
        <w:rPr>
          <w:b/>
        </w:rPr>
        <w:t xml:space="preserve"> Заозерск от </w:t>
      </w:r>
      <w:r>
        <w:rPr>
          <w:b/>
        </w:rPr>
        <w:t>22.10.2024</w:t>
      </w:r>
      <w:r w:rsidRPr="00636544">
        <w:rPr>
          <w:b/>
        </w:rPr>
        <w:t xml:space="preserve"> № </w:t>
      </w:r>
      <w:r>
        <w:rPr>
          <w:b/>
        </w:rPr>
        <w:t>6</w:t>
      </w:r>
      <w:r w:rsidR="00655E56">
        <w:rPr>
          <w:b/>
        </w:rPr>
        <w:t>30</w:t>
      </w:r>
    </w:p>
    <w:p w:rsidR="00C56332" w:rsidRPr="00636544" w:rsidRDefault="00C56332" w:rsidP="00523D3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544">
        <w:rPr>
          <w:rFonts w:ascii="Times New Roman" w:hAnsi="Times New Roman" w:cs="Times New Roman"/>
          <w:b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636544">
        <w:rPr>
          <w:rFonts w:ascii="Times New Roman" w:hAnsi="Times New Roman" w:cs="Times New Roman"/>
          <w:b/>
          <w:sz w:val="24"/>
          <w:szCs w:val="24"/>
        </w:rPr>
        <w:t>униципальная программа)</w:t>
      </w:r>
    </w:p>
    <w:p w:rsidR="00C56332" w:rsidRDefault="00C56332" w:rsidP="00523D32">
      <w:pPr>
        <w:jc w:val="center"/>
        <w:rPr>
          <w:sz w:val="28"/>
          <w:szCs w:val="28"/>
        </w:rPr>
      </w:pPr>
    </w:p>
    <w:p w:rsidR="00C56332" w:rsidRDefault="00C56332" w:rsidP="00523D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Паспорт Муниципальной программы изложить в следующей редакции:</w:t>
      </w:r>
    </w:p>
    <w:p w:rsidR="00C8185B" w:rsidRDefault="00C8185B" w:rsidP="00523D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587A" w:rsidRPr="00C8185B" w:rsidRDefault="00E8587A" w:rsidP="00523D32">
      <w:pPr>
        <w:suppressAutoHyphens/>
        <w:ind w:right="-1"/>
        <w:jc w:val="center"/>
        <w:rPr>
          <w:b/>
        </w:rPr>
      </w:pPr>
      <w:r w:rsidRPr="00C8185B">
        <w:rPr>
          <w:b/>
        </w:rPr>
        <w:t>П</w:t>
      </w:r>
      <w:r w:rsidR="00532F51" w:rsidRPr="00C8185B">
        <w:rPr>
          <w:b/>
        </w:rPr>
        <w:t>аспорт</w:t>
      </w:r>
    </w:p>
    <w:p w:rsidR="00E8587A" w:rsidRPr="00C8185B" w:rsidRDefault="00532F51" w:rsidP="00523D32">
      <w:pPr>
        <w:suppressAutoHyphens/>
        <w:ind w:right="-1"/>
        <w:jc w:val="center"/>
      </w:pPr>
      <w:r w:rsidRPr="00C8185B">
        <w:rPr>
          <w:b/>
        </w:rPr>
        <w:t>м</w:t>
      </w:r>
      <w:r w:rsidR="009E4E20" w:rsidRPr="00C8185B">
        <w:rPr>
          <w:b/>
        </w:rPr>
        <w:t xml:space="preserve">униципальной </w:t>
      </w:r>
      <w:proofErr w:type="gramStart"/>
      <w:r w:rsidR="009E4E20" w:rsidRPr="00C8185B">
        <w:rPr>
          <w:b/>
        </w:rPr>
        <w:t>п</w:t>
      </w:r>
      <w:r w:rsidR="002A378B" w:rsidRPr="00C8185B">
        <w:rPr>
          <w:b/>
        </w:rPr>
        <w:t>рограммы</w:t>
      </w:r>
      <w:proofErr w:type="gramEnd"/>
      <w:r w:rsidR="00E8587A" w:rsidRPr="00C8185B">
        <w:rPr>
          <w:b/>
        </w:rPr>
        <w:t xml:space="preserve"> </w:t>
      </w:r>
      <w:r w:rsidR="009E5498">
        <w:rPr>
          <w:b/>
        </w:rPr>
        <w:t xml:space="preserve"> </w:t>
      </w:r>
      <w:r w:rsidR="00E8587A" w:rsidRPr="00C8185B">
        <w:rPr>
          <w:b/>
        </w:rPr>
        <w:t xml:space="preserve">ЗАТО город Заозерск </w:t>
      </w:r>
    </w:p>
    <w:p w:rsidR="00004BCA" w:rsidRPr="00B15988" w:rsidRDefault="00E8587A" w:rsidP="00523D32">
      <w:pPr>
        <w:suppressAutoHyphens/>
        <w:ind w:right="4"/>
        <w:jc w:val="center"/>
        <w:rPr>
          <w:b/>
        </w:rPr>
      </w:pPr>
      <w:bookmarkStart w:id="0" w:name="Par488"/>
      <w:bookmarkEnd w:id="0"/>
      <w:r w:rsidRPr="00B15988">
        <w:rPr>
          <w:b/>
        </w:rPr>
        <w:t xml:space="preserve">«Формирование современной городской среды </w:t>
      </w:r>
    </w:p>
    <w:p w:rsidR="00E8587A" w:rsidRPr="00B15988" w:rsidRDefault="00E8587A" w:rsidP="00523D32">
      <w:pPr>
        <w:suppressAutoHyphens/>
        <w:ind w:right="4"/>
        <w:jc w:val="center"/>
        <w:rPr>
          <w:b/>
        </w:rPr>
      </w:pPr>
      <w:r w:rsidRPr="00B15988">
        <w:rPr>
          <w:b/>
        </w:rPr>
        <w:t>ЗАТО город</w:t>
      </w:r>
      <w:r w:rsidR="00004BCA" w:rsidRPr="00B15988">
        <w:rPr>
          <w:b/>
        </w:rPr>
        <w:t xml:space="preserve"> </w:t>
      </w:r>
      <w:r w:rsidRPr="00B15988">
        <w:rPr>
          <w:b/>
        </w:rPr>
        <w:t>Заозерск»</w:t>
      </w:r>
    </w:p>
    <w:p w:rsidR="001F003D" w:rsidRPr="00C56332" w:rsidRDefault="001F003D" w:rsidP="00523D32">
      <w:pPr>
        <w:suppressAutoHyphens/>
        <w:ind w:right="4"/>
        <w:jc w:val="center"/>
      </w:pPr>
      <w:r w:rsidRPr="00C56332">
        <w:t xml:space="preserve">(далее – </w:t>
      </w:r>
      <w:r w:rsidR="00B15988" w:rsidRPr="00C56332">
        <w:t>Муниципальная п</w:t>
      </w:r>
      <w:r w:rsidRPr="00C56332">
        <w:t>рограмма)</w:t>
      </w:r>
    </w:p>
    <w:p w:rsidR="00B925A6" w:rsidRPr="00C8185B" w:rsidRDefault="00B925A6" w:rsidP="00523D32">
      <w:pPr>
        <w:suppressAutoHyphens/>
        <w:ind w:right="4"/>
        <w:jc w:val="center"/>
      </w:pPr>
    </w:p>
    <w:tbl>
      <w:tblPr>
        <w:tblW w:w="16915" w:type="dxa"/>
        <w:tblInd w:w="63" w:type="dxa"/>
        <w:tblLayout w:type="fixed"/>
        <w:tblLook w:val="0000"/>
      </w:tblPr>
      <w:tblGrid>
        <w:gridCol w:w="2061"/>
        <w:gridCol w:w="8332"/>
        <w:gridCol w:w="3261"/>
        <w:gridCol w:w="3261"/>
      </w:tblGrid>
      <w:tr w:rsidR="00532F51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2F51" w:rsidRPr="006B5656" w:rsidRDefault="00523F94" w:rsidP="00523D32">
            <w:pPr>
              <w:suppressAutoHyphens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 xml:space="preserve">Ответственный исполнитель </w:t>
            </w:r>
            <w:r w:rsidR="00B15988" w:rsidRPr="006B5656">
              <w:rPr>
                <w:sz w:val="22"/>
                <w:szCs w:val="22"/>
              </w:rPr>
              <w:t>Муниципальной п</w:t>
            </w:r>
            <w:r w:rsidRPr="006B5656">
              <w:rPr>
                <w:sz w:val="22"/>
                <w:szCs w:val="22"/>
              </w:rPr>
              <w:t>рограммы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F94" w:rsidRPr="006B5656" w:rsidRDefault="00523F94" w:rsidP="00523D32">
            <w:pPr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6B5656">
              <w:rPr>
                <w:sz w:val="22"/>
                <w:szCs w:val="22"/>
              </w:rPr>
              <w:t>Администрации</w:t>
            </w:r>
            <w:proofErr w:type="gramEnd"/>
            <w:r w:rsidRPr="006B5656">
              <w:rPr>
                <w:sz w:val="22"/>
                <w:szCs w:val="22"/>
              </w:rPr>
              <w:t xml:space="preserve"> ЗАТО город Заозерск</w:t>
            </w:r>
            <w:r w:rsidR="00462ACE" w:rsidRPr="006B5656">
              <w:rPr>
                <w:sz w:val="22"/>
                <w:szCs w:val="22"/>
              </w:rPr>
              <w:t xml:space="preserve"> (далее – Управление МИ и ЖКХ).</w:t>
            </w:r>
          </w:p>
          <w:p w:rsidR="00532F51" w:rsidRPr="006B5656" w:rsidRDefault="00532F51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</w:p>
        </w:tc>
      </w:tr>
      <w:tr w:rsidR="00D30C85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0C85" w:rsidRPr="006B5656" w:rsidRDefault="00D30C85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Срок реализации </w:t>
            </w:r>
            <w:r w:rsidR="00B15988" w:rsidRPr="006B5656"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85" w:rsidRPr="006B5656" w:rsidRDefault="00D81C6A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>2025</w:t>
            </w:r>
            <w:r w:rsidR="00B621E6" w:rsidRPr="006B5656">
              <w:rPr>
                <w:sz w:val="22"/>
                <w:szCs w:val="22"/>
              </w:rPr>
              <w:t xml:space="preserve"> </w:t>
            </w:r>
            <w:r w:rsidRPr="006B5656">
              <w:rPr>
                <w:sz w:val="22"/>
                <w:szCs w:val="22"/>
              </w:rPr>
              <w:t>-</w:t>
            </w:r>
            <w:r w:rsidR="00B621E6" w:rsidRPr="006B5656">
              <w:rPr>
                <w:sz w:val="22"/>
                <w:szCs w:val="22"/>
              </w:rPr>
              <w:t xml:space="preserve"> </w:t>
            </w:r>
            <w:r w:rsidRPr="006B5656">
              <w:rPr>
                <w:sz w:val="22"/>
                <w:szCs w:val="22"/>
              </w:rPr>
              <w:t>2027 годы</w:t>
            </w:r>
            <w:r w:rsidR="00B621E6" w:rsidRPr="006B5656">
              <w:rPr>
                <w:sz w:val="22"/>
                <w:szCs w:val="22"/>
              </w:rPr>
              <w:t>, без разделения на этапы</w:t>
            </w:r>
            <w:r w:rsidR="00462ACE" w:rsidRPr="006B5656">
              <w:rPr>
                <w:sz w:val="22"/>
                <w:szCs w:val="22"/>
              </w:rPr>
              <w:t>.</w:t>
            </w:r>
          </w:p>
        </w:tc>
      </w:tr>
      <w:tr w:rsidR="00D30C85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0C85" w:rsidRPr="006B5656" w:rsidRDefault="00D30C85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Цель </w:t>
            </w:r>
            <w:r w:rsidR="00B15988" w:rsidRPr="006B5656"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85" w:rsidRPr="006B5656" w:rsidRDefault="00C64491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>Повышение качества и комфорта городской среды на территории</w:t>
            </w:r>
            <w:r w:rsidRPr="006B5656">
              <w:rPr>
                <w:sz w:val="22"/>
                <w:szCs w:val="22"/>
                <w:shd w:val="clear" w:color="auto" w:fill="FAFAFA"/>
              </w:rPr>
              <w:t xml:space="preserve"> </w:t>
            </w:r>
            <w:r w:rsidRPr="006B5656">
              <w:rPr>
                <w:sz w:val="22"/>
                <w:szCs w:val="22"/>
              </w:rPr>
              <w:t xml:space="preserve">муниципального </w:t>
            </w:r>
            <w:proofErr w:type="gramStart"/>
            <w:r w:rsidRPr="006B5656">
              <w:rPr>
                <w:sz w:val="22"/>
                <w:szCs w:val="22"/>
              </w:rPr>
              <w:t>образования</w:t>
            </w:r>
            <w:proofErr w:type="gramEnd"/>
            <w:r w:rsidR="00D959D0" w:rsidRPr="006B5656">
              <w:rPr>
                <w:sz w:val="22"/>
                <w:szCs w:val="22"/>
              </w:rPr>
              <w:t xml:space="preserve"> ЗАТО город Заозерск</w:t>
            </w:r>
            <w:r w:rsidR="00462ACE" w:rsidRPr="006B5656">
              <w:rPr>
                <w:sz w:val="22"/>
                <w:szCs w:val="22"/>
              </w:rPr>
              <w:t>.</w:t>
            </w:r>
          </w:p>
        </w:tc>
      </w:tr>
      <w:tr w:rsidR="00847472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Перечень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Подпрограмм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Подпрограмма 1. «Благ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оустройство дворовых территорий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» (ответственный исполнитель подпрограммы - Муниципальное казенное учреждение «Управление городским хозяйством»).</w:t>
            </w:r>
          </w:p>
        </w:tc>
      </w:tr>
      <w:tr w:rsidR="00847472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Подпрограмма 2. «Благоустройство муниципальных территорий общего пользования» (ответственный исполнитель подпрограммы - Муниципальное казенное учреждение «Управление городским хозяйством»).</w:t>
            </w:r>
          </w:p>
        </w:tc>
      </w:tr>
      <w:tr w:rsidR="00847472" w:rsidRPr="006B5656" w:rsidTr="00130AC7">
        <w:trPr>
          <w:gridAfter w:val="2"/>
          <w:wAfter w:w="6522" w:type="dxa"/>
          <w:trHeight w:val="659"/>
        </w:trPr>
        <w:tc>
          <w:tcPr>
            <w:tcW w:w="206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472" w:rsidRPr="006B5656" w:rsidRDefault="00847472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 3. «Реализация проектов местных инициатив граждан в муниципальном </w:t>
            </w:r>
            <w:proofErr w:type="gramStart"/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образовании</w:t>
            </w:r>
            <w:proofErr w:type="gramEnd"/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 (ответственный исполнитель подпрограммы - Муниципальное казенное учреждение «Управление городским хозяйством»).</w:t>
            </w:r>
          </w:p>
        </w:tc>
      </w:tr>
      <w:tr w:rsidR="00C8185B" w:rsidRPr="006B5656" w:rsidTr="00130AC7">
        <w:trPr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8185B" w:rsidRPr="006B5656" w:rsidRDefault="00C8185B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</w:t>
            </w:r>
            <w:r w:rsidR="00D959D0" w:rsidRPr="006B5656"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Всего по </w:t>
            </w:r>
            <w:r w:rsidR="007A6165">
              <w:rPr>
                <w:rFonts w:ascii="Times New Roman" w:hAnsi="Times New Roman" w:cs="Times New Roman"/>
                <w:sz w:val="22"/>
                <w:szCs w:val="22"/>
              </w:rPr>
              <w:t>Муниципальной п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рограмме:</w:t>
            </w:r>
            <w:r w:rsidR="002C07E9">
              <w:rPr>
                <w:rFonts w:ascii="Times New Roman" w:hAnsi="Times New Roman" w:cs="Times New Roman"/>
                <w:sz w:val="22"/>
                <w:szCs w:val="22"/>
              </w:rPr>
              <w:t xml:space="preserve"> 9 997,90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 в том числе: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МБ: </w:t>
            </w:r>
            <w:r w:rsidR="002C07E9">
              <w:rPr>
                <w:rFonts w:ascii="Times New Roman" w:hAnsi="Times New Roman" w:cs="Times New Roman"/>
                <w:sz w:val="22"/>
                <w:szCs w:val="22"/>
              </w:rPr>
              <w:t>1 499,69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 из них: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2025 год: </w:t>
            </w:r>
            <w:r w:rsidR="00E000BC">
              <w:rPr>
                <w:rFonts w:ascii="Times New Roman" w:hAnsi="Times New Roman" w:cs="Times New Roman"/>
                <w:sz w:val="22"/>
                <w:szCs w:val="22"/>
              </w:rPr>
              <w:t>1 499,69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2027 год:  00,00 тыс. рублей.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ОБ: </w:t>
            </w:r>
            <w:r w:rsidR="00734147">
              <w:rPr>
                <w:rFonts w:ascii="Times New Roman" w:hAnsi="Times New Roman" w:cs="Times New Roman"/>
                <w:sz w:val="22"/>
                <w:szCs w:val="22"/>
              </w:rPr>
              <w:t>8 498,21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 из них: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2025 год: </w:t>
            </w:r>
            <w:r w:rsidR="00734147">
              <w:rPr>
                <w:rFonts w:ascii="Times New Roman" w:hAnsi="Times New Roman" w:cs="Times New Roman"/>
                <w:sz w:val="22"/>
                <w:szCs w:val="22"/>
              </w:rPr>
              <w:t>8 498,21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ФБ: 00,00 тыс. рублей, из них: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A87B5D" w:rsidRPr="006B5656" w:rsidRDefault="00A87B5D" w:rsidP="00523D32">
            <w:pPr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>2026 год: 00,00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2027 год: 00,00 тыс. рублей.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ВБ: 00,00 тыс. рублей, из них: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A87B5D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C8185B" w:rsidRPr="006B5656" w:rsidRDefault="00A87B5D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</w:tc>
        <w:tc>
          <w:tcPr>
            <w:tcW w:w="3261" w:type="dxa"/>
            <w:vAlign w:val="center"/>
          </w:tcPr>
          <w:p w:rsidR="00C8185B" w:rsidRPr="006B5656" w:rsidRDefault="00C8185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:rsidR="00C8185B" w:rsidRPr="006B5656" w:rsidRDefault="00C8185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тыс. рублей, в том числе:</w:t>
            </w:r>
          </w:p>
        </w:tc>
      </w:tr>
      <w:tr w:rsidR="00FA353C" w:rsidRPr="006B5656" w:rsidTr="00130AC7">
        <w:trPr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353C" w:rsidRPr="006B5656" w:rsidRDefault="00DD4721" w:rsidP="00523D32">
            <w:pPr>
              <w:suppressAutoHyphens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lastRenderedPageBreak/>
              <w:t>Связь с государственной программой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306D" w:rsidRPr="006B5656" w:rsidRDefault="00BE306D" w:rsidP="00523D32">
            <w:pPr>
              <w:suppressAutoHyphens/>
              <w:ind w:right="4"/>
              <w:rPr>
                <w:color w:val="000000"/>
                <w:sz w:val="22"/>
                <w:szCs w:val="22"/>
              </w:rPr>
            </w:pPr>
            <w:r w:rsidRPr="006B5656">
              <w:rPr>
                <w:color w:val="000000"/>
                <w:sz w:val="22"/>
                <w:szCs w:val="22"/>
              </w:rPr>
              <w:t>Государственные программы Мурманской области:</w:t>
            </w:r>
          </w:p>
          <w:p w:rsidR="00BE306D" w:rsidRPr="006B5656" w:rsidRDefault="00BE306D" w:rsidP="00523D32">
            <w:pPr>
              <w:suppressAutoHyphens/>
              <w:ind w:right="4"/>
              <w:rPr>
                <w:sz w:val="22"/>
                <w:szCs w:val="22"/>
              </w:rPr>
            </w:pPr>
            <w:r w:rsidRPr="006B5656">
              <w:rPr>
                <w:color w:val="000000"/>
                <w:sz w:val="22"/>
                <w:szCs w:val="22"/>
              </w:rPr>
              <w:t xml:space="preserve"> </w:t>
            </w:r>
            <w:r w:rsidRPr="006B5656">
              <w:rPr>
                <w:sz w:val="22"/>
                <w:szCs w:val="22"/>
              </w:rPr>
              <w:t>«Комфортное жилье и городская среда»;</w:t>
            </w:r>
          </w:p>
          <w:p w:rsidR="00BE306D" w:rsidRPr="006B5656" w:rsidRDefault="00BE306D" w:rsidP="00523D32">
            <w:pPr>
              <w:suppressAutoHyphens/>
              <w:ind w:right="4"/>
              <w:rPr>
                <w:sz w:val="22"/>
                <w:szCs w:val="22"/>
              </w:rPr>
            </w:pPr>
            <w:r w:rsidRPr="006B5656">
              <w:rPr>
                <w:color w:val="000000"/>
                <w:sz w:val="22"/>
                <w:szCs w:val="22"/>
              </w:rPr>
              <w:t xml:space="preserve"> «Государственное управление и гражданское общество».</w:t>
            </w:r>
          </w:p>
        </w:tc>
        <w:tc>
          <w:tcPr>
            <w:tcW w:w="3261" w:type="dxa"/>
            <w:vAlign w:val="center"/>
          </w:tcPr>
          <w:p w:rsidR="00FA353C" w:rsidRPr="006B5656" w:rsidRDefault="00FA353C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:rsidR="00FA353C" w:rsidRPr="006B5656" w:rsidRDefault="00FA353C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</w:p>
        </w:tc>
      </w:tr>
      <w:tr w:rsidR="00462ACE" w:rsidRPr="006B5656" w:rsidTr="00130AC7">
        <w:trPr>
          <w:gridAfter w:val="2"/>
          <w:wAfter w:w="6522" w:type="dxa"/>
          <w:trHeight w:val="1396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2ACE" w:rsidRPr="006B5656" w:rsidRDefault="00462ACE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 xml:space="preserve">Соисполнители </w:t>
            </w:r>
            <w:r w:rsidR="00D959D0" w:rsidRPr="006B5656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6B5656">
              <w:rPr>
                <w:rFonts w:ascii="Times New Roman" w:hAnsi="Times New Roman" w:cs="Times New Roman"/>
                <w:sz w:val="22"/>
                <w:szCs w:val="22"/>
              </w:rPr>
              <w:t>униципальной программы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ACE" w:rsidRPr="006B5656" w:rsidRDefault="00462ACE" w:rsidP="00523D32">
            <w:pPr>
              <w:pStyle w:val="affc"/>
              <w:suppressAutoHyphens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B5656">
              <w:rPr>
                <w:rFonts w:ascii="Times New Roman" w:hAnsi="Times New Roman"/>
              </w:rPr>
              <w:t>Администрация</w:t>
            </w:r>
            <w:proofErr w:type="gramEnd"/>
            <w:r w:rsidRPr="006B5656">
              <w:rPr>
                <w:rFonts w:ascii="Times New Roman" w:hAnsi="Times New Roman"/>
              </w:rPr>
              <w:t xml:space="preserve"> ЗАТО город Заозерск; </w:t>
            </w:r>
          </w:p>
          <w:p w:rsidR="00462ACE" w:rsidRPr="006B5656" w:rsidRDefault="00462ACE" w:rsidP="00523D32">
            <w:pPr>
              <w:suppressAutoHyphens/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 xml:space="preserve">Муниципальное казенное учреждение «Управление городским хозяйством» (далее - МКУ «Управление городским хозяйством»); </w:t>
            </w:r>
          </w:p>
          <w:p w:rsidR="00462ACE" w:rsidRPr="006B5656" w:rsidRDefault="00462ACE" w:rsidP="00523D32">
            <w:pPr>
              <w:suppressAutoHyphens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>Заинтересованные лица, граждане</w:t>
            </w:r>
            <w:r w:rsidR="006740A0" w:rsidRPr="006B5656">
              <w:rPr>
                <w:sz w:val="22"/>
                <w:szCs w:val="22"/>
              </w:rPr>
              <w:t xml:space="preserve"> и </w:t>
            </w:r>
            <w:proofErr w:type="gramStart"/>
            <w:r w:rsidR="006740A0" w:rsidRPr="006B5656">
              <w:rPr>
                <w:sz w:val="22"/>
                <w:szCs w:val="22"/>
              </w:rPr>
              <w:t>жители</w:t>
            </w:r>
            <w:proofErr w:type="gramEnd"/>
            <w:r w:rsidR="006740A0" w:rsidRPr="006B5656">
              <w:rPr>
                <w:sz w:val="22"/>
                <w:szCs w:val="22"/>
              </w:rPr>
              <w:t xml:space="preserve"> </w:t>
            </w:r>
            <w:r w:rsidRPr="006B5656">
              <w:rPr>
                <w:sz w:val="22"/>
                <w:szCs w:val="22"/>
              </w:rPr>
              <w:t xml:space="preserve"> ЗАТО город Заозерск;</w:t>
            </w:r>
          </w:p>
          <w:p w:rsidR="00462ACE" w:rsidRPr="006B5656" w:rsidRDefault="00462ACE" w:rsidP="00523D32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6B5656">
              <w:rPr>
                <w:sz w:val="22"/>
                <w:szCs w:val="22"/>
              </w:rPr>
              <w:t xml:space="preserve">Организации, зарегистрированные на </w:t>
            </w:r>
            <w:proofErr w:type="gramStart"/>
            <w:r w:rsidRPr="006B5656">
              <w:rPr>
                <w:sz w:val="22"/>
                <w:szCs w:val="22"/>
              </w:rPr>
              <w:t>территории</w:t>
            </w:r>
            <w:proofErr w:type="gramEnd"/>
            <w:r w:rsidRPr="006B5656">
              <w:rPr>
                <w:sz w:val="22"/>
                <w:szCs w:val="22"/>
              </w:rPr>
              <w:t xml:space="preserve"> ЗАТО город Заозерск.</w:t>
            </w:r>
          </w:p>
        </w:tc>
      </w:tr>
    </w:tbl>
    <w:p w:rsidR="00AA03A8" w:rsidRPr="00FE1C04" w:rsidRDefault="00FE1C04" w:rsidP="00523D32">
      <w:pPr>
        <w:pStyle w:val="affc"/>
        <w:ind w:firstLine="709"/>
        <w:jc w:val="right"/>
        <w:rPr>
          <w:rFonts w:ascii="Times New Roman" w:hAnsi="Times New Roman"/>
          <w:sz w:val="24"/>
          <w:szCs w:val="24"/>
        </w:rPr>
      </w:pPr>
      <w:r w:rsidRPr="00FE1C04">
        <w:rPr>
          <w:rFonts w:ascii="Times New Roman" w:hAnsi="Times New Roman"/>
          <w:sz w:val="24"/>
          <w:szCs w:val="24"/>
        </w:rPr>
        <w:t>».</w:t>
      </w:r>
    </w:p>
    <w:p w:rsidR="00AA03A8" w:rsidRPr="00FE1C04" w:rsidRDefault="00AA03A8" w:rsidP="00523D32">
      <w:pPr>
        <w:pStyle w:val="affc"/>
        <w:ind w:firstLine="709"/>
        <w:jc w:val="both"/>
        <w:rPr>
          <w:rFonts w:ascii="Times New Roman" w:hAnsi="Times New Roman"/>
          <w:sz w:val="24"/>
          <w:szCs w:val="24"/>
        </w:rPr>
      </w:pPr>
      <w:r w:rsidRPr="00FE1C04">
        <w:rPr>
          <w:rFonts w:ascii="Times New Roman" w:hAnsi="Times New Roman"/>
          <w:sz w:val="24"/>
          <w:szCs w:val="24"/>
        </w:rPr>
        <w:t>2. Раздел 3. Муниципальной программы изложить в следующей редакции:</w:t>
      </w:r>
    </w:p>
    <w:p w:rsidR="00AA03A8" w:rsidRPr="00FE1C04" w:rsidRDefault="00AA03A8" w:rsidP="00523D32">
      <w:pPr>
        <w:pStyle w:val="aff5"/>
        <w:ind w:left="0" w:firstLine="709"/>
        <w:jc w:val="both"/>
        <w:rPr>
          <w:b/>
        </w:rPr>
      </w:pPr>
      <w:r w:rsidRPr="00FE1C04">
        <w:rPr>
          <w:b/>
        </w:rPr>
        <w:t xml:space="preserve">«3. Сведения об объемах финансирования Муниципальной </w:t>
      </w:r>
      <w:proofErr w:type="gramStart"/>
      <w:r w:rsidRPr="00FE1C04">
        <w:rPr>
          <w:b/>
        </w:rPr>
        <w:t>программы</w:t>
      </w:r>
      <w:proofErr w:type="gramEnd"/>
      <w:r w:rsidRPr="00FE1C04">
        <w:rPr>
          <w:b/>
        </w:rPr>
        <w:t xml:space="preserve"> ЗАТО город Заозерск Формирование современной</w:t>
      </w:r>
      <w:r w:rsidR="00FE1C04" w:rsidRPr="00FE1C04">
        <w:rPr>
          <w:b/>
        </w:rPr>
        <w:t xml:space="preserve"> </w:t>
      </w:r>
      <w:r w:rsidRPr="00FE1C04">
        <w:rPr>
          <w:b/>
        </w:rPr>
        <w:t>городской среды ЗАТО город Заозерск»</w:t>
      </w:r>
    </w:p>
    <w:p w:rsidR="00AA03A8" w:rsidRDefault="00AA03A8" w:rsidP="00523D32">
      <w:pPr>
        <w:pStyle w:val="aff5"/>
        <w:ind w:left="1429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93"/>
        <w:gridCol w:w="2961"/>
        <w:gridCol w:w="1375"/>
        <w:gridCol w:w="1266"/>
        <w:gridCol w:w="931"/>
        <w:gridCol w:w="688"/>
        <w:gridCol w:w="740"/>
        <w:gridCol w:w="1868"/>
      </w:tblGrid>
      <w:tr w:rsidR="00F75842" w:rsidRPr="004C65C7" w:rsidTr="00AA03A8">
        <w:tc>
          <w:tcPr>
            <w:tcW w:w="289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C65C7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программа, соисполнители, подпрограммы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Период реализации</w:t>
            </w:r>
          </w:p>
        </w:tc>
        <w:tc>
          <w:tcPr>
            <w:tcW w:w="172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 (тыс. рублей)</w:t>
            </w:r>
          </w:p>
        </w:tc>
        <w:tc>
          <w:tcPr>
            <w:tcW w:w="90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Соисполнители, участники</w:t>
            </w:r>
          </w:p>
        </w:tc>
      </w:tr>
      <w:tr w:rsidR="00F75842" w:rsidRPr="004C65C7" w:rsidTr="00AA03A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4E5" w:rsidRPr="004C65C7" w:rsidRDefault="00B444E5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Год / источник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9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44E5" w:rsidRPr="004C65C7" w:rsidRDefault="00B444E5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</w:t>
            </w:r>
          </w:p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«Формирование современной городской </w:t>
            </w:r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среды</w:t>
            </w:r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Заозерск».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9997,90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Заозерск;  МКУ «Управление городским хозяйством»; МКУ «УЭФ ЗАТО город Заозерск»; Управление  МИ и ЖКХ.</w:t>
            </w:r>
          </w:p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1499,69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8498,21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suppressAutoHyphens/>
              <w:ind w:right="-1"/>
              <w:rPr>
                <w:sz w:val="22"/>
                <w:szCs w:val="22"/>
              </w:rPr>
            </w:pPr>
            <w:r w:rsidRPr="004C65C7">
              <w:rPr>
                <w:sz w:val="22"/>
                <w:szCs w:val="22"/>
              </w:rPr>
              <w:t xml:space="preserve">Подпрограмма 1. «Благоустройство дворовых </w:t>
            </w:r>
            <w:proofErr w:type="gramStart"/>
            <w:r w:rsidRPr="004C65C7">
              <w:rPr>
                <w:sz w:val="22"/>
                <w:szCs w:val="22"/>
              </w:rPr>
              <w:t>территорий</w:t>
            </w:r>
            <w:proofErr w:type="gramEnd"/>
            <w:r w:rsidRPr="004C65C7">
              <w:rPr>
                <w:sz w:val="22"/>
                <w:szCs w:val="22"/>
              </w:rPr>
              <w:t xml:space="preserve"> ЗАТО город Заозерск» 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ОМ 1.1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«Повышение уровня благоустройства дворовых </w:t>
            </w:r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территорий</w:t>
            </w:r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suppressAutoHyphens/>
              <w:ind w:right="-1"/>
              <w:rPr>
                <w:sz w:val="22"/>
                <w:szCs w:val="22"/>
              </w:rPr>
            </w:pPr>
            <w:r w:rsidRPr="004C65C7">
              <w:rPr>
                <w:sz w:val="22"/>
                <w:szCs w:val="22"/>
              </w:rPr>
              <w:t xml:space="preserve">Подпрограмма 2. «Благоустройство муниципальных территорий общего пользования». 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ОМ 2.1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«Повышение уровня благоустройства территорий общего </w:t>
            </w:r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пользования</w:t>
            </w:r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 3. «Реализация проектов местных инициатив граждан в муниципальном  </w:t>
            </w:r>
            <w:proofErr w:type="gramStart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образовании</w:t>
            </w:r>
            <w:proofErr w:type="gramEnd"/>
            <w:r w:rsidRPr="004C65C7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Заозерск».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9997,90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1499,69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8498,21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ОМ 3.1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rPr>
                <w:sz w:val="22"/>
                <w:szCs w:val="22"/>
              </w:rPr>
            </w:pPr>
            <w:r w:rsidRPr="004C65C7">
              <w:rPr>
                <w:sz w:val="22"/>
                <w:szCs w:val="22"/>
              </w:rPr>
              <w:t xml:space="preserve">Основное мероприятие «Реализация проектов местных инициатив граждан </w:t>
            </w:r>
            <w:proofErr w:type="gramStart"/>
            <w:r w:rsidRPr="004C65C7">
              <w:rPr>
                <w:sz w:val="22"/>
                <w:szCs w:val="22"/>
              </w:rPr>
              <w:t>в</w:t>
            </w:r>
            <w:proofErr w:type="gramEnd"/>
            <w:r w:rsidRPr="004C65C7">
              <w:rPr>
                <w:sz w:val="22"/>
                <w:szCs w:val="22"/>
              </w:rPr>
              <w:t xml:space="preserve"> ЗАТО город Заозерск»</w:t>
            </w:r>
          </w:p>
          <w:p w:rsidR="004C65C7" w:rsidRPr="004C65C7" w:rsidRDefault="004C65C7" w:rsidP="00523D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9997,90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1499,69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8498,21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65C7" w:rsidRPr="004C65C7" w:rsidTr="00962138">
        <w:tc>
          <w:tcPr>
            <w:tcW w:w="28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7" w:rsidRPr="004C65C7" w:rsidRDefault="004C65C7" w:rsidP="00523D32">
            <w:pPr>
              <w:pStyle w:val="aff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5C7" w:rsidRPr="004C65C7" w:rsidRDefault="004C65C7" w:rsidP="00523D32">
            <w:pPr>
              <w:jc w:val="center"/>
              <w:rPr>
                <w:color w:val="000000"/>
                <w:sz w:val="22"/>
                <w:szCs w:val="22"/>
              </w:rPr>
            </w:pPr>
            <w:r w:rsidRPr="004C65C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0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65C7" w:rsidRPr="004C65C7" w:rsidRDefault="004C65C7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36219" w:rsidRPr="004C47BB" w:rsidRDefault="008E2F3A" w:rsidP="00523D32">
      <w:pPr>
        <w:tabs>
          <w:tab w:val="left" w:pos="3948"/>
        </w:tabs>
        <w:jc w:val="right"/>
      </w:pPr>
      <w:r w:rsidRPr="004C47BB">
        <w:t>».</w:t>
      </w:r>
    </w:p>
    <w:p w:rsidR="00763FF5" w:rsidRDefault="00763FF5" w:rsidP="00523D32">
      <w:pPr>
        <w:pStyle w:val="aff5"/>
        <w:suppressAutoHyphens/>
        <w:ind w:left="0" w:firstLine="851"/>
        <w:jc w:val="right"/>
      </w:pPr>
    </w:p>
    <w:p w:rsidR="00DC3211" w:rsidRPr="00763FF5" w:rsidRDefault="00DC3211" w:rsidP="00523D32">
      <w:pPr>
        <w:pStyle w:val="aff5"/>
        <w:suppressAutoHyphens/>
        <w:ind w:left="0" w:firstLine="851"/>
        <w:jc w:val="right"/>
      </w:pPr>
      <w:r w:rsidRPr="00763FF5">
        <w:t>Приложение №  3</w:t>
      </w:r>
    </w:p>
    <w:p w:rsidR="008B5516" w:rsidRPr="00763FF5" w:rsidRDefault="00DC3211" w:rsidP="00523D32">
      <w:pPr>
        <w:pStyle w:val="aff5"/>
        <w:suppressAutoHyphens/>
        <w:ind w:left="0" w:firstLine="851"/>
        <w:jc w:val="right"/>
        <w:rPr>
          <w:snapToGrid w:val="0"/>
        </w:rPr>
      </w:pPr>
      <w:r w:rsidRPr="00763FF5">
        <w:t xml:space="preserve">                                                                                             к </w:t>
      </w:r>
      <w:r w:rsidR="008B5516" w:rsidRPr="00763FF5">
        <w:t>Муниципальной п</w:t>
      </w:r>
      <w:r w:rsidRPr="00763FF5">
        <w:t xml:space="preserve">рограмме </w:t>
      </w:r>
      <w:r w:rsidRPr="00763FF5">
        <w:rPr>
          <w:snapToGrid w:val="0"/>
        </w:rPr>
        <w:t>«Формирование современной городской среды</w:t>
      </w:r>
    </w:p>
    <w:p w:rsidR="00DC3211" w:rsidRPr="00763FF5" w:rsidRDefault="00DC3211" w:rsidP="00523D32">
      <w:pPr>
        <w:pStyle w:val="aff5"/>
        <w:suppressAutoHyphens/>
        <w:ind w:left="0" w:firstLine="851"/>
        <w:jc w:val="right"/>
        <w:rPr>
          <w:snapToGrid w:val="0"/>
        </w:rPr>
      </w:pPr>
      <w:r w:rsidRPr="00763FF5">
        <w:rPr>
          <w:snapToGrid w:val="0"/>
        </w:rPr>
        <w:t xml:space="preserve"> ЗАТО город Заозерск»</w:t>
      </w:r>
    </w:p>
    <w:p w:rsidR="00DC3211" w:rsidRPr="00763FF5" w:rsidRDefault="00763FF5" w:rsidP="00523D32">
      <w:pPr>
        <w:pStyle w:val="aff5"/>
        <w:suppressAutoHyphens/>
        <w:ind w:left="1500"/>
        <w:jc w:val="right"/>
      </w:pPr>
      <w:r w:rsidRPr="00763FF5">
        <w:t>изложить в следующей редакции</w:t>
      </w:r>
      <w:r w:rsidR="00130AC7">
        <w:t>:</w:t>
      </w:r>
    </w:p>
    <w:p w:rsidR="00DC3211" w:rsidRDefault="00DC3211" w:rsidP="00523D32">
      <w:pPr>
        <w:pStyle w:val="aff5"/>
        <w:suppressAutoHyphens/>
        <w:ind w:left="1500"/>
        <w:jc w:val="right"/>
        <w:rPr>
          <w:sz w:val="20"/>
          <w:szCs w:val="20"/>
        </w:rPr>
      </w:pPr>
    </w:p>
    <w:p w:rsidR="00DC3211" w:rsidRDefault="00763FF5" w:rsidP="00523D32">
      <w:pPr>
        <w:suppressAutoHyphens/>
        <w:ind w:right="-1"/>
        <w:jc w:val="center"/>
        <w:rPr>
          <w:b/>
        </w:rPr>
      </w:pPr>
      <w:r>
        <w:rPr>
          <w:b/>
        </w:rPr>
        <w:t>«Паспорт</w:t>
      </w:r>
      <w:r w:rsidR="00DC3211">
        <w:rPr>
          <w:b/>
        </w:rPr>
        <w:t xml:space="preserve"> </w:t>
      </w:r>
    </w:p>
    <w:p w:rsidR="00DC3211" w:rsidRDefault="008D4644" w:rsidP="00523D32">
      <w:pPr>
        <w:suppressAutoHyphens/>
        <w:ind w:right="-1"/>
        <w:jc w:val="center"/>
        <w:rPr>
          <w:b/>
        </w:rPr>
      </w:pPr>
      <w:r>
        <w:rPr>
          <w:b/>
        </w:rPr>
        <w:t>Подпрограммы</w:t>
      </w:r>
      <w:r w:rsidR="00DC3211">
        <w:rPr>
          <w:b/>
        </w:rPr>
        <w:t xml:space="preserve"> 3.</w:t>
      </w:r>
    </w:p>
    <w:p w:rsidR="009D14F1" w:rsidRDefault="00E375CD" w:rsidP="00523D32">
      <w:pPr>
        <w:suppressAutoHyphens/>
        <w:ind w:right="-1"/>
        <w:jc w:val="center"/>
        <w:rPr>
          <w:b/>
        </w:rPr>
      </w:pPr>
      <w:r>
        <w:rPr>
          <w:b/>
        </w:rPr>
        <w:t>«</w:t>
      </w:r>
      <w:r w:rsidRPr="00414F3A">
        <w:rPr>
          <w:b/>
        </w:rPr>
        <w:t xml:space="preserve">Реализация проектов местных инициатив граждан </w:t>
      </w:r>
    </w:p>
    <w:p w:rsidR="009D14F1" w:rsidRDefault="00E375CD" w:rsidP="00523D32">
      <w:pPr>
        <w:suppressAutoHyphens/>
        <w:ind w:right="-1"/>
        <w:jc w:val="center"/>
        <w:rPr>
          <w:b/>
        </w:rPr>
      </w:pPr>
      <w:r w:rsidRPr="00414F3A">
        <w:rPr>
          <w:b/>
        </w:rPr>
        <w:t xml:space="preserve">в муниципальном </w:t>
      </w:r>
      <w:proofErr w:type="gramStart"/>
      <w:r w:rsidRPr="00414F3A">
        <w:rPr>
          <w:b/>
        </w:rPr>
        <w:t>образовании</w:t>
      </w:r>
      <w:proofErr w:type="gramEnd"/>
      <w:r w:rsidRPr="00414F3A">
        <w:rPr>
          <w:b/>
        </w:rPr>
        <w:t xml:space="preserve"> ЗАТО го</w:t>
      </w:r>
      <w:r>
        <w:rPr>
          <w:b/>
        </w:rPr>
        <w:t>род Заозерск»</w:t>
      </w:r>
    </w:p>
    <w:p w:rsidR="009D14F1" w:rsidRDefault="00E375CD" w:rsidP="00523D32">
      <w:pPr>
        <w:suppressAutoHyphens/>
        <w:ind w:right="-1"/>
        <w:jc w:val="center"/>
        <w:rPr>
          <w:b/>
        </w:rPr>
      </w:pPr>
      <w:r>
        <w:rPr>
          <w:b/>
        </w:rPr>
        <w:t xml:space="preserve"> </w:t>
      </w:r>
      <w:r w:rsidRPr="0094140E">
        <w:rPr>
          <w:b/>
        </w:rPr>
        <w:t xml:space="preserve">Муниципальной </w:t>
      </w:r>
      <w:proofErr w:type="gramStart"/>
      <w:r w:rsidRPr="0094140E">
        <w:rPr>
          <w:b/>
        </w:rPr>
        <w:t>программы</w:t>
      </w:r>
      <w:proofErr w:type="gramEnd"/>
      <w:r w:rsidRPr="0094140E">
        <w:rPr>
          <w:b/>
        </w:rPr>
        <w:t xml:space="preserve"> ЗАТО город Заозерск </w:t>
      </w:r>
      <w:r>
        <w:rPr>
          <w:b/>
        </w:rPr>
        <w:t xml:space="preserve"> </w:t>
      </w:r>
    </w:p>
    <w:p w:rsidR="00E375CD" w:rsidRPr="00095A54" w:rsidRDefault="00E375CD" w:rsidP="00523D32">
      <w:pPr>
        <w:suppressAutoHyphens/>
        <w:ind w:right="-1"/>
        <w:jc w:val="center"/>
        <w:rPr>
          <w:b/>
        </w:rPr>
      </w:pPr>
      <w:r w:rsidRPr="00095A54">
        <w:rPr>
          <w:b/>
        </w:rPr>
        <w:t xml:space="preserve">«Формирование современной городской </w:t>
      </w:r>
      <w:proofErr w:type="gramStart"/>
      <w:r w:rsidRPr="00095A54">
        <w:rPr>
          <w:b/>
        </w:rPr>
        <w:t>среды</w:t>
      </w:r>
      <w:proofErr w:type="gramEnd"/>
      <w:r w:rsidRPr="00095A54">
        <w:rPr>
          <w:b/>
        </w:rPr>
        <w:t xml:space="preserve"> ЗАТО город</w:t>
      </w:r>
    </w:p>
    <w:p w:rsidR="00E375CD" w:rsidRPr="00095A54" w:rsidRDefault="00E375CD" w:rsidP="00523D32">
      <w:pPr>
        <w:suppressAutoHyphens/>
        <w:ind w:right="4"/>
        <w:jc w:val="center"/>
        <w:rPr>
          <w:b/>
        </w:rPr>
      </w:pPr>
      <w:r w:rsidRPr="00095A54">
        <w:rPr>
          <w:b/>
        </w:rPr>
        <w:t>Заозерск»</w:t>
      </w:r>
    </w:p>
    <w:p w:rsidR="00DC3211" w:rsidRPr="0094140E" w:rsidRDefault="00E375CD" w:rsidP="00523D32">
      <w:pPr>
        <w:suppressAutoHyphens/>
        <w:ind w:right="4"/>
        <w:jc w:val="center"/>
        <w:rPr>
          <w:rFonts w:eastAsia="Calibri"/>
          <w:lang w:eastAsia="en-US"/>
        </w:rPr>
      </w:pPr>
      <w:r w:rsidRPr="0094140E">
        <w:t xml:space="preserve"> </w:t>
      </w:r>
      <w:r w:rsidR="00DC3211" w:rsidRPr="0094140E">
        <w:t xml:space="preserve">(далее – </w:t>
      </w:r>
      <w:r w:rsidR="00DC3211">
        <w:t>Подпрограмма</w:t>
      </w:r>
      <w:r w:rsidR="00396210">
        <w:t xml:space="preserve"> 3</w:t>
      </w:r>
      <w:r w:rsidR="00DC3211" w:rsidRPr="0094140E">
        <w:t>)</w:t>
      </w:r>
    </w:p>
    <w:p w:rsidR="00DC3211" w:rsidRDefault="00DC3211" w:rsidP="00523D32">
      <w:pPr>
        <w:rPr>
          <w:sz w:val="28"/>
          <w:szCs w:val="28"/>
        </w:rPr>
      </w:pPr>
    </w:p>
    <w:tbl>
      <w:tblPr>
        <w:tblW w:w="16915" w:type="dxa"/>
        <w:tblInd w:w="63" w:type="dxa"/>
        <w:tblLayout w:type="fixed"/>
        <w:tblLook w:val="0000"/>
      </w:tblPr>
      <w:tblGrid>
        <w:gridCol w:w="2061"/>
        <w:gridCol w:w="8332"/>
        <w:gridCol w:w="3261"/>
        <w:gridCol w:w="3261"/>
      </w:tblGrid>
      <w:tr w:rsidR="00DC3211" w:rsidRPr="004C47BB" w:rsidTr="004C47BB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suppressAutoHyphens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>Ответственный исполнитель Подпрограммы</w:t>
            </w:r>
            <w:r w:rsidR="00396210" w:rsidRPr="004C47BB">
              <w:rPr>
                <w:sz w:val="22"/>
                <w:szCs w:val="22"/>
              </w:rPr>
              <w:t xml:space="preserve"> 3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ind w:firstLine="3"/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4C47BB">
              <w:rPr>
                <w:sz w:val="22"/>
                <w:szCs w:val="22"/>
              </w:rPr>
              <w:t>Администрации</w:t>
            </w:r>
            <w:proofErr w:type="gramEnd"/>
            <w:r w:rsidRPr="004C47BB">
              <w:rPr>
                <w:sz w:val="22"/>
                <w:szCs w:val="22"/>
              </w:rPr>
              <w:t xml:space="preserve"> ЗАТО город Заозерск (далее – Управление МИ и ЖКХ).</w:t>
            </w:r>
          </w:p>
          <w:p w:rsidR="00DC3211" w:rsidRPr="004C47BB" w:rsidRDefault="00DC3211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</w:p>
        </w:tc>
      </w:tr>
      <w:tr w:rsidR="00DC3211" w:rsidRPr="004C47BB" w:rsidTr="004C47BB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Срок реализации Подпрограммы</w:t>
            </w:r>
            <w:r w:rsidR="00396210" w:rsidRPr="004C47BB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>2025 - 2027 годы, без разделения на этапы.</w:t>
            </w:r>
          </w:p>
        </w:tc>
      </w:tr>
      <w:tr w:rsidR="00DC3211" w:rsidRPr="004C47BB" w:rsidTr="004C47BB">
        <w:trPr>
          <w:gridAfter w:val="2"/>
          <w:wAfter w:w="6522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3211" w:rsidRPr="004C47BB" w:rsidRDefault="00DC3211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 xml:space="preserve">Цель Подпрограммы </w:t>
            </w:r>
            <w:r w:rsidR="00396210" w:rsidRPr="004C47B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211" w:rsidRPr="004C47BB" w:rsidRDefault="002244A3" w:rsidP="00523D32">
            <w:pPr>
              <w:suppressAutoHyphens/>
              <w:ind w:right="4"/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 xml:space="preserve">Повышение уровня комплексного благоустройства </w:t>
            </w:r>
            <w:proofErr w:type="gramStart"/>
            <w:r w:rsidRPr="004C47BB">
              <w:rPr>
                <w:sz w:val="22"/>
                <w:szCs w:val="22"/>
              </w:rPr>
              <w:t>территории</w:t>
            </w:r>
            <w:proofErr w:type="gramEnd"/>
            <w:r w:rsidRPr="004C47BB">
              <w:rPr>
                <w:sz w:val="22"/>
                <w:szCs w:val="22"/>
              </w:rPr>
              <w:t xml:space="preserve"> ЗАТО город  Заозерск.</w:t>
            </w:r>
          </w:p>
        </w:tc>
      </w:tr>
      <w:tr w:rsidR="00DC3211" w:rsidRPr="004C47BB" w:rsidTr="004C47BB">
        <w:trPr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pStyle w:val="aff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Подпрограммы</w:t>
            </w:r>
            <w:r w:rsidR="00396210" w:rsidRPr="004C47BB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Всего по Муниципальной программе: 9 997,90 тыс. рублей, в том числе: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МБ: 1 499,69 тыс. рублей, из них: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2025 год: 1 499,69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2027 год:  00,00 тыс. рублей.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ОБ: 8 498,21 тыс. рублей, из них: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2025 год: 8 498,21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ФБ: 00,00 тыс. рублей, из них: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4C47BB" w:rsidRPr="004C47BB" w:rsidRDefault="004C47BB" w:rsidP="00523D32">
            <w:pPr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>2026 год: 00,00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ВБ: 00,00 тыс. рублей, из них: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2025 год: 00,00 тыс. рублей,</w:t>
            </w:r>
          </w:p>
          <w:p w:rsidR="004C47BB" w:rsidRPr="004C47BB" w:rsidRDefault="004C47BB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2026 год: 00,00 тыс. рублей,</w:t>
            </w:r>
          </w:p>
          <w:p w:rsidR="004C47BB" w:rsidRPr="004C47BB" w:rsidRDefault="004C47BB" w:rsidP="00523D32">
            <w:pPr>
              <w:pStyle w:val="afff9"/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2027 год: 00,00 тыс. рублей.</w:t>
            </w:r>
          </w:p>
        </w:tc>
        <w:tc>
          <w:tcPr>
            <w:tcW w:w="3261" w:type="dxa"/>
            <w:vAlign w:val="center"/>
          </w:tcPr>
          <w:p w:rsidR="00DC3211" w:rsidRPr="004C47BB" w:rsidRDefault="00DC3211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:rsidR="00DC3211" w:rsidRPr="004C47BB" w:rsidRDefault="00DC3211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тыс. рублей, в том числе:</w:t>
            </w:r>
          </w:p>
        </w:tc>
      </w:tr>
      <w:tr w:rsidR="00DC3211" w:rsidRPr="004C47BB" w:rsidTr="005A1F67">
        <w:trPr>
          <w:gridAfter w:val="2"/>
          <w:wAfter w:w="6522" w:type="dxa"/>
          <w:trHeight w:val="1301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pStyle w:val="afff9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4C47BB">
              <w:rPr>
                <w:rFonts w:ascii="Times New Roman" w:hAnsi="Times New Roman" w:cs="Times New Roman"/>
                <w:sz w:val="22"/>
                <w:szCs w:val="22"/>
              </w:rPr>
              <w:t>Соисполнители Подпрограммы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211" w:rsidRPr="004C47BB" w:rsidRDefault="00DC3211" w:rsidP="00523D32">
            <w:pPr>
              <w:pStyle w:val="affc"/>
              <w:suppressAutoHyphens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4C47BB">
              <w:rPr>
                <w:rFonts w:ascii="Times New Roman" w:hAnsi="Times New Roman"/>
              </w:rPr>
              <w:t>Администрация</w:t>
            </w:r>
            <w:proofErr w:type="gramEnd"/>
            <w:r w:rsidRPr="004C47BB">
              <w:rPr>
                <w:rFonts w:ascii="Times New Roman" w:hAnsi="Times New Roman"/>
              </w:rPr>
              <w:t xml:space="preserve"> ЗАТО город Заозерск; </w:t>
            </w:r>
          </w:p>
          <w:p w:rsidR="00DC3211" w:rsidRPr="004C47BB" w:rsidRDefault="00DC3211" w:rsidP="00523D32">
            <w:pPr>
              <w:suppressAutoHyphens/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 xml:space="preserve">Муниципальное казенное учреждение «Управление городским хозяйством» (далее - МКУ «Управление городским хозяйством»); </w:t>
            </w:r>
          </w:p>
          <w:p w:rsidR="00DC3211" w:rsidRPr="004C47BB" w:rsidRDefault="00DC3211" w:rsidP="00523D32">
            <w:pPr>
              <w:suppressAutoHyphens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 xml:space="preserve">Заинтересованные лица, граждане и </w:t>
            </w:r>
            <w:proofErr w:type="gramStart"/>
            <w:r w:rsidRPr="004C47BB">
              <w:rPr>
                <w:sz w:val="22"/>
                <w:szCs w:val="22"/>
              </w:rPr>
              <w:t>жители</w:t>
            </w:r>
            <w:proofErr w:type="gramEnd"/>
            <w:r w:rsidRPr="004C47BB">
              <w:rPr>
                <w:sz w:val="22"/>
                <w:szCs w:val="22"/>
              </w:rPr>
              <w:t xml:space="preserve">  ЗАТО город Заозерск;</w:t>
            </w:r>
          </w:p>
          <w:p w:rsidR="00DC3211" w:rsidRPr="004C47BB" w:rsidRDefault="00DC3211" w:rsidP="00523D32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4C47BB">
              <w:rPr>
                <w:sz w:val="22"/>
                <w:szCs w:val="22"/>
              </w:rPr>
              <w:t xml:space="preserve">Организации, зарегистрированные на </w:t>
            </w:r>
            <w:proofErr w:type="gramStart"/>
            <w:r w:rsidRPr="004C47BB">
              <w:rPr>
                <w:sz w:val="22"/>
                <w:szCs w:val="22"/>
              </w:rPr>
              <w:t>территории</w:t>
            </w:r>
            <w:proofErr w:type="gramEnd"/>
            <w:r w:rsidRPr="004C47BB">
              <w:rPr>
                <w:sz w:val="22"/>
                <w:szCs w:val="22"/>
              </w:rPr>
              <w:t xml:space="preserve"> ЗАТО город Заозерск.</w:t>
            </w:r>
          </w:p>
        </w:tc>
      </w:tr>
    </w:tbl>
    <w:p w:rsidR="00155293" w:rsidRDefault="00763FF5" w:rsidP="00523D32">
      <w:pPr>
        <w:pStyle w:val="1"/>
        <w:tabs>
          <w:tab w:val="left" w:pos="993"/>
        </w:tabs>
        <w:ind w:left="1429"/>
        <w:jc w:val="right"/>
        <w:rPr>
          <w:sz w:val="20"/>
        </w:rPr>
      </w:pPr>
      <w:r>
        <w:rPr>
          <w:sz w:val="20"/>
        </w:rPr>
        <w:t>».</w:t>
      </w:r>
    </w:p>
    <w:sectPr w:rsidR="00155293" w:rsidSect="00B75A95">
      <w:footnotePr>
        <w:pos w:val="beneathText"/>
      </w:footnotePr>
      <w:pgSz w:w="11906" w:h="16838"/>
      <w:pgMar w:top="993" w:right="566" w:bottom="184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FBE" w:rsidRDefault="00846FBE">
      <w:r>
        <w:separator/>
      </w:r>
    </w:p>
  </w:endnote>
  <w:endnote w:type="continuationSeparator" w:id="0">
    <w:p w:rsidR="00846FBE" w:rsidRDefault="00846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FBE" w:rsidRDefault="00846FBE">
      <w:r>
        <w:separator/>
      </w:r>
    </w:p>
  </w:footnote>
  <w:footnote w:type="continuationSeparator" w:id="0">
    <w:p w:rsidR="00846FBE" w:rsidRDefault="00846F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1020FA50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69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9" w:hanging="1800"/>
      </w:pPr>
      <w:rPr>
        <w:rFonts w:hint="default"/>
      </w:rPr>
    </w:lvl>
  </w:abstractNum>
  <w:abstractNum w:abstractNumId="1">
    <w:nsid w:val="00000004"/>
    <w:multiLevelType w:val="singleLevel"/>
    <w:tmpl w:val="E3E6A4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4">
    <w:nsid w:val="00000007"/>
    <w:multiLevelType w:val="singleLevel"/>
    <w:tmpl w:val="E3E6A4B8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28"/>
        <w:szCs w:val="28"/>
        <w:lang w:eastAsia="ru-RU"/>
      </w:rPr>
    </w:lvl>
  </w:abstractNum>
  <w:abstractNum w:abstractNumId="5">
    <w:nsid w:val="00000008"/>
    <w:multiLevelType w:val="singleLevel"/>
    <w:tmpl w:val="E3E6A4B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sz w:val="28"/>
        <w:szCs w:val="20"/>
      </w:rPr>
    </w:lvl>
  </w:abstractNum>
  <w:abstractNum w:abstractNumId="6">
    <w:nsid w:val="00000009"/>
    <w:multiLevelType w:val="singleLevel"/>
    <w:tmpl w:val="E3E6A4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8"/>
        <w:szCs w:val="20"/>
      </w:rPr>
    </w:lvl>
  </w:abstractNum>
  <w:abstractNum w:abstractNumId="7">
    <w:nsid w:val="0000000A"/>
    <w:multiLevelType w:val="multilevel"/>
    <w:tmpl w:val="0A2CA38E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8">
    <w:nsid w:val="0000000B"/>
    <w:multiLevelType w:val="singleLevel"/>
    <w:tmpl w:val="E3E6A4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10">
    <w:nsid w:val="002414C8"/>
    <w:multiLevelType w:val="hybridMultilevel"/>
    <w:tmpl w:val="D9145444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>
    <w:nsid w:val="04554E7E"/>
    <w:multiLevelType w:val="hybridMultilevel"/>
    <w:tmpl w:val="F4BEB468"/>
    <w:lvl w:ilvl="0" w:tplc="1ACA30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4722AA"/>
    <w:multiLevelType w:val="hybridMultilevel"/>
    <w:tmpl w:val="2E8C08A8"/>
    <w:lvl w:ilvl="0" w:tplc="12582F56"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3">
    <w:nsid w:val="097176DF"/>
    <w:multiLevelType w:val="hybridMultilevel"/>
    <w:tmpl w:val="2DA0A3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A911A5D"/>
    <w:multiLevelType w:val="hybridMultilevel"/>
    <w:tmpl w:val="0D549A58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0B404AB1"/>
    <w:multiLevelType w:val="hybridMultilevel"/>
    <w:tmpl w:val="42A040E2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D372096"/>
    <w:multiLevelType w:val="hybridMultilevel"/>
    <w:tmpl w:val="829C0C3C"/>
    <w:lvl w:ilvl="0" w:tplc="B964A7A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0E3B1F97"/>
    <w:multiLevelType w:val="hybridMultilevel"/>
    <w:tmpl w:val="08D07486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504D99"/>
    <w:multiLevelType w:val="hybridMultilevel"/>
    <w:tmpl w:val="D8945892"/>
    <w:lvl w:ilvl="0" w:tplc="74C669C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E9E559C"/>
    <w:multiLevelType w:val="hybridMultilevel"/>
    <w:tmpl w:val="1C648764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F5B16E3"/>
    <w:multiLevelType w:val="hybridMultilevel"/>
    <w:tmpl w:val="789EC2BA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3C04636"/>
    <w:multiLevelType w:val="hybridMultilevel"/>
    <w:tmpl w:val="A89014CC"/>
    <w:lvl w:ilvl="0" w:tplc="12582F56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241C0256"/>
    <w:multiLevelType w:val="hybridMultilevel"/>
    <w:tmpl w:val="A7D62B0C"/>
    <w:lvl w:ilvl="0" w:tplc="D794C9E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53756F6"/>
    <w:multiLevelType w:val="hybridMultilevel"/>
    <w:tmpl w:val="DF2AF726"/>
    <w:lvl w:ilvl="0" w:tplc="B964A7A6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273B440E"/>
    <w:multiLevelType w:val="hybridMultilevel"/>
    <w:tmpl w:val="FFF021D2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8092C06"/>
    <w:multiLevelType w:val="hybridMultilevel"/>
    <w:tmpl w:val="ABF2FB8C"/>
    <w:lvl w:ilvl="0" w:tplc="C6C2B6E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89D4745"/>
    <w:multiLevelType w:val="hybridMultilevel"/>
    <w:tmpl w:val="F4BEB468"/>
    <w:lvl w:ilvl="0" w:tplc="1ACA30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A913E7C"/>
    <w:multiLevelType w:val="hybridMultilevel"/>
    <w:tmpl w:val="AC2A6E60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C0743F1"/>
    <w:multiLevelType w:val="hybridMultilevel"/>
    <w:tmpl w:val="74F2C1A6"/>
    <w:lvl w:ilvl="0" w:tplc="9DA698DC">
      <w:start w:val="1"/>
      <w:numFmt w:val="decimal"/>
      <w:lvlText w:val="%1."/>
      <w:lvlJc w:val="left"/>
      <w:pPr>
        <w:ind w:left="674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9">
    <w:nsid w:val="2E326494"/>
    <w:multiLevelType w:val="hybridMultilevel"/>
    <w:tmpl w:val="3F065264"/>
    <w:lvl w:ilvl="0" w:tplc="3CFE4408">
      <w:start w:val="2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46C37FF"/>
    <w:multiLevelType w:val="hybridMultilevel"/>
    <w:tmpl w:val="04B860D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231A84"/>
    <w:multiLevelType w:val="hybridMultilevel"/>
    <w:tmpl w:val="FDF2DACC"/>
    <w:lvl w:ilvl="0" w:tplc="0419000F">
      <w:start w:val="1"/>
      <w:numFmt w:val="decimal"/>
      <w:lvlText w:val="%1."/>
      <w:lvlJc w:val="left"/>
      <w:pPr>
        <w:ind w:left="-99" w:hanging="360"/>
      </w:pPr>
    </w:lvl>
    <w:lvl w:ilvl="1" w:tplc="04190019" w:tentative="1">
      <w:start w:val="1"/>
      <w:numFmt w:val="lowerLetter"/>
      <w:lvlText w:val="%2."/>
      <w:lvlJc w:val="left"/>
      <w:pPr>
        <w:ind w:left="621" w:hanging="360"/>
      </w:pPr>
    </w:lvl>
    <w:lvl w:ilvl="2" w:tplc="0419001B" w:tentative="1">
      <w:start w:val="1"/>
      <w:numFmt w:val="lowerRoman"/>
      <w:lvlText w:val="%3."/>
      <w:lvlJc w:val="right"/>
      <w:pPr>
        <w:ind w:left="1341" w:hanging="180"/>
      </w:pPr>
    </w:lvl>
    <w:lvl w:ilvl="3" w:tplc="0419000F" w:tentative="1">
      <w:start w:val="1"/>
      <w:numFmt w:val="decimal"/>
      <w:lvlText w:val="%4."/>
      <w:lvlJc w:val="left"/>
      <w:pPr>
        <w:ind w:left="2061" w:hanging="360"/>
      </w:pPr>
    </w:lvl>
    <w:lvl w:ilvl="4" w:tplc="04190019" w:tentative="1">
      <w:start w:val="1"/>
      <w:numFmt w:val="lowerLetter"/>
      <w:lvlText w:val="%5."/>
      <w:lvlJc w:val="left"/>
      <w:pPr>
        <w:ind w:left="2781" w:hanging="360"/>
      </w:pPr>
    </w:lvl>
    <w:lvl w:ilvl="5" w:tplc="0419001B" w:tentative="1">
      <w:start w:val="1"/>
      <w:numFmt w:val="lowerRoman"/>
      <w:lvlText w:val="%6."/>
      <w:lvlJc w:val="right"/>
      <w:pPr>
        <w:ind w:left="3501" w:hanging="180"/>
      </w:pPr>
    </w:lvl>
    <w:lvl w:ilvl="6" w:tplc="0419000F" w:tentative="1">
      <w:start w:val="1"/>
      <w:numFmt w:val="decimal"/>
      <w:lvlText w:val="%7."/>
      <w:lvlJc w:val="left"/>
      <w:pPr>
        <w:ind w:left="4221" w:hanging="360"/>
      </w:pPr>
    </w:lvl>
    <w:lvl w:ilvl="7" w:tplc="04190019" w:tentative="1">
      <w:start w:val="1"/>
      <w:numFmt w:val="lowerLetter"/>
      <w:lvlText w:val="%8."/>
      <w:lvlJc w:val="left"/>
      <w:pPr>
        <w:ind w:left="4941" w:hanging="360"/>
      </w:pPr>
    </w:lvl>
    <w:lvl w:ilvl="8" w:tplc="0419001B" w:tentative="1">
      <w:start w:val="1"/>
      <w:numFmt w:val="lowerRoman"/>
      <w:lvlText w:val="%9."/>
      <w:lvlJc w:val="right"/>
      <w:pPr>
        <w:ind w:left="5661" w:hanging="180"/>
      </w:pPr>
    </w:lvl>
  </w:abstractNum>
  <w:abstractNum w:abstractNumId="32">
    <w:nsid w:val="455C0BAB"/>
    <w:multiLevelType w:val="hybridMultilevel"/>
    <w:tmpl w:val="B06A87A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>
    <w:nsid w:val="4CF50E29"/>
    <w:multiLevelType w:val="hybridMultilevel"/>
    <w:tmpl w:val="273A33C0"/>
    <w:lvl w:ilvl="0" w:tplc="BF222D74">
      <w:start w:val="1"/>
      <w:numFmt w:val="decimal"/>
      <w:lvlText w:val="%1."/>
      <w:lvlJc w:val="left"/>
      <w:pPr>
        <w:ind w:left="-9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21" w:hanging="360"/>
      </w:pPr>
    </w:lvl>
    <w:lvl w:ilvl="2" w:tplc="0419001B" w:tentative="1">
      <w:start w:val="1"/>
      <w:numFmt w:val="lowerRoman"/>
      <w:lvlText w:val="%3."/>
      <w:lvlJc w:val="right"/>
      <w:pPr>
        <w:ind w:left="1341" w:hanging="180"/>
      </w:pPr>
    </w:lvl>
    <w:lvl w:ilvl="3" w:tplc="0419000F" w:tentative="1">
      <w:start w:val="1"/>
      <w:numFmt w:val="decimal"/>
      <w:lvlText w:val="%4."/>
      <w:lvlJc w:val="left"/>
      <w:pPr>
        <w:ind w:left="2061" w:hanging="360"/>
      </w:pPr>
    </w:lvl>
    <w:lvl w:ilvl="4" w:tplc="04190019" w:tentative="1">
      <w:start w:val="1"/>
      <w:numFmt w:val="lowerLetter"/>
      <w:lvlText w:val="%5."/>
      <w:lvlJc w:val="left"/>
      <w:pPr>
        <w:ind w:left="2781" w:hanging="360"/>
      </w:pPr>
    </w:lvl>
    <w:lvl w:ilvl="5" w:tplc="0419001B" w:tentative="1">
      <w:start w:val="1"/>
      <w:numFmt w:val="lowerRoman"/>
      <w:lvlText w:val="%6."/>
      <w:lvlJc w:val="right"/>
      <w:pPr>
        <w:ind w:left="3501" w:hanging="180"/>
      </w:pPr>
    </w:lvl>
    <w:lvl w:ilvl="6" w:tplc="0419000F" w:tentative="1">
      <w:start w:val="1"/>
      <w:numFmt w:val="decimal"/>
      <w:lvlText w:val="%7."/>
      <w:lvlJc w:val="left"/>
      <w:pPr>
        <w:ind w:left="4221" w:hanging="360"/>
      </w:pPr>
    </w:lvl>
    <w:lvl w:ilvl="7" w:tplc="04190019" w:tentative="1">
      <w:start w:val="1"/>
      <w:numFmt w:val="lowerLetter"/>
      <w:lvlText w:val="%8."/>
      <w:lvlJc w:val="left"/>
      <w:pPr>
        <w:ind w:left="4941" w:hanging="360"/>
      </w:pPr>
    </w:lvl>
    <w:lvl w:ilvl="8" w:tplc="0419001B" w:tentative="1">
      <w:start w:val="1"/>
      <w:numFmt w:val="lowerRoman"/>
      <w:lvlText w:val="%9."/>
      <w:lvlJc w:val="right"/>
      <w:pPr>
        <w:ind w:left="5661" w:hanging="180"/>
      </w:pPr>
    </w:lvl>
  </w:abstractNum>
  <w:abstractNum w:abstractNumId="34">
    <w:nsid w:val="51723F0E"/>
    <w:multiLevelType w:val="hybridMultilevel"/>
    <w:tmpl w:val="F4BEB468"/>
    <w:lvl w:ilvl="0" w:tplc="1ACA30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7F4E09"/>
    <w:multiLevelType w:val="hybridMultilevel"/>
    <w:tmpl w:val="D0C807B8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7E53F71"/>
    <w:multiLevelType w:val="hybridMultilevel"/>
    <w:tmpl w:val="39F24724"/>
    <w:lvl w:ilvl="0" w:tplc="04190001">
      <w:start w:val="1"/>
      <w:numFmt w:val="bullet"/>
      <w:lvlText w:val=""/>
      <w:lvlJc w:val="left"/>
      <w:pPr>
        <w:ind w:left="1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3" w:hanging="360"/>
      </w:pPr>
      <w:rPr>
        <w:rFonts w:ascii="Wingdings" w:hAnsi="Wingdings" w:hint="default"/>
      </w:rPr>
    </w:lvl>
  </w:abstractNum>
  <w:abstractNum w:abstractNumId="37">
    <w:nsid w:val="58CD024B"/>
    <w:multiLevelType w:val="hybridMultilevel"/>
    <w:tmpl w:val="2846864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A4A1CDE"/>
    <w:multiLevelType w:val="hybridMultilevel"/>
    <w:tmpl w:val="E9E0DA04"/>
    <w:lvl w:ilvl="0" w:tplc="E3E6A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EB461D"/>
    <w:multiLevelType w:val="hybridMultilevel"/>
    <w:tmpl w:val="0C1869B2"/>
    <w:lvl w:ilvl="0" w:tplc="12582F56">
      <w:numFmt w:val="bullet"/>
      <w:lvlText w:val="-"/>
      <w:lvlJc w:val="left"/>
      <w:pPr>
        <w:ind w:left="1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0">
    <w:nsid w:val="5ED43217"/>
    <w:multiLevelType w:val="multilevel"/>
    <w:tmpl w:val="2B0829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41">
    <w:nsid w:val="61485215"/>
    <w:multiLevelType w:val="hybridMultilevel"/>
    <w:tmpl w:val="91501218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490370C"/>
    <w:multiLevelType w:val="hybridMultilevel"/>
    <w:tmpl w:val="F4BEB468"/>
    <w:lvl w:ilvl="0" w:tplc="1ACA30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961172"/>
    <w:multiLevelType w:val="hybridMultilevel"/>
    <w:tmpl w:val="0B30A13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C73936"/>
    <w:multiLevelType w:val="hybridMultilevel"/>
    <w:tmpl w:val="38B4E1EA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BC005F8"/>
    <w:multiLevelType w:val="hybridMultilevel"/>
    <w:tmpl w:val="9CA053A2"/>
    <w:lvl w:ilvl="0" w:tplc="2C56597E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>
    <w:nsid w:val="72AB60D5"/>
    <w:multiLevelType w:val="hybridMultilevel"/>
    <w:tmpl w:val="35F2D79A"/>
    <w:lvl w:ilvl="0" w:tplc="E3E6A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7">
    <w:nsid w:val="794C1972"/>
    <w:multiLevelType w:val="hybridMultilevel"/>
    <w:tmpl w:val="5F8E6298"/>
    <w:lvl w:ilvl="0" w:tplc="C5C014A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A44C86"/>
    <w:multiLevelType w:val="hybridMultilevel"/>
    <w:tmpl w:val="CD5CF1C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AD20AC4"/>
    <w:multiLevelType w:val="hybridMultilevel"/>
    <w:tmpl w:val="5942C4A2"/>
    <w:lvl w:ilvl="0" w:tplc="E3E6A4B8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0">
    <w:nsid w:val="7B3E5716"/>
    <w:multiLevelType w:val="hybridMultilevel"/>
    <w:tmpl w:val="C114ABB6"/>
    <w:lvl w:ilvl="0" w:tplc="13B8E8E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24"/>
  </w:num>
  <w:num w:numId="9">
    <w:abstractNumId w:val="35"/>
  </w:num>
  <w:num w:numId="10">
    <w:abstractNumId w:val="41"/>
  </w:num>
  <w:num w:numId="11">
    <w:abstractNumId w:val="27"/>
  </w:num>
  <w:num w:numId="12">
    <w:abstractNumId w:val="45"/>
  </w:num>
  <w:num w:numId="13">
    <w:abstractNumId w:val="38"/>
  </w:num>
  <w:num w:numId="14">
    <w:abstractNumId w:val="49"/>
  </w:num>
  <w:num w:numId="15">
    <w:abstractNumId w:val="44"/>
  </w:num>
  <w:num w:numId="16">
    <w:abstractNumId w:val="19"/>
  </w:num>
  <w:num w:numId="17">
    <w:abstractNumId w:val="46"/>
  </w:num>
  <w:num w:numId="18">
    <w:abstractNumId w:val="13"/>
  </w:num>
  <w:num w:numId="19">
    <w:abstractNumId w:val="21"/>
  </w:num>
  <w:num w:numId="20">
    <w:abstractNumId w:val="12"/>
  </w:num>
  <w:num w:numId="21">
    <w:abstractNumId w:val="39"/>
  </w:num>
  <w:num w:numId="22">
    <w:abstractNumId w:val="40"/>
  </w:num>
  <w:num w:numId="23">
    <w:abstractNumId w:val="10"/>
  </w:num>
  <w:num w:numId="24">
    <w:abstractNumId w:val="36"/>
  </w:num>
  <w:num w:numId="25">
    <w:abstractNumId w:val="32"/>
  </w:num>
  <w:num w:numId="26">
    <w:abstractNumId w:val="17"/>
  </w:num>
  <w:num w:numId="27">
    <w:abstractNumId w:val="16"/>
  </w:num>
  <w:num w:numId="28">
    <w:abstractNumId w:val="23"/>
  </w:num>
  <w:num w:numId="29">
    <w:abstractNumId w:val="33"/>
  </w:num>
  <w:num w:numId="30">
    <w:abstractNumId w:val="31"/>
  </w:num>
  <w:num w:numId="31">
    <w:abstractNumId w:val="47"/>
  </w:num>
  <w:num w:numId="32">
    <w:abstractNumId w:val="28"/>
  </w:num>
  <w:num w:numId="33">
    <w:abstractNumId w:val="26"/>
  </w:num>
  <w:num w:numId="34">
    <w:abstractNumId w:val="42"/>
  </w:num>
  <w:num w:numId="35">
    <w:abstractNumId w:val="11"/>
  </w:num>
  <w:num w:numId="36">
    <w:abstractNumId w:val="34"/>
  </w:num>
  <w:num w:numId="37">
    <w:abstractNumId w:val="18"/>
  </w:num>
  <w:num w:numId="38">
    <w:abstractNumId w:val="50"/>
  </w:num>
  <w:num w:numId="39">
    <w:abstractNumId w:val="15"/>
  </w:num>
  <w:num w:numId="40">
    <w:abstractNumId w:val="30"/>
  </w:num>
  <w:num w:numId="41">
    <w:abstractNumId w:val="37"/>
  </w:num>
  <w:num w:numId="42">
    <w:abstractNumId w:val="22"/>
  </w:num>
  <w:num w:numId="43">
    <w:abstractNumId w:val="43"/>
  </w:num>
  <w:num w:numId="44">
    <w:abstractNumId w:val="20"/>
  </w:num>
  <w:num w:numId="45">
    <w:abstractNumId w:val="14"/>
  </w:num>
  <w:num w:numId="46">
    <w:abstractNumId w:val="48"/>
  </w:num>
  <w:num w:numId="47">
    <w:abstractNumId w:val="29"/>
  </w:num>
  <w:num w:numId="48">
    <w:abstractNumId w:val="2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20"/>
  <w:hyphenationZone w:val="357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6738">
      <o:colormenu v:ext="edit" strokecolor="red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3E4"/>
    <w:rsid w:val="000014BA"/>
    <w:rsid w:val="00001F52"/>
    <w:rsid w:val="00002A4A"/>
    <w:rsid w:val="00003D5C"/>
    <w:rsid w:val="00003D72"/>
    <w:rsid w:val="00004BCA"/>
    <w:rsid w:val="000051E4"/>
    <w:rsid w:val="00006812"/>
    <w:rsid w:val="0000726F"/>
    <w:rsid w:val="00007BC4"/>
    <w:rsid w:val="00011289"/>
    <w:rsid w:val="00011E79"/>
    <w:rsid w:val="0001265A"/>
    <w:rsid w:val="00015460"/>
    <w:rsid w:val="000157A4"/>
    <w:rsid w:val="00015C60"/>
    <w:rsid w:val="00015D90"/>
    <w:rsid w:val="00016894"/>
    <w:rsid w:val="00020527"/>
    <w:rsid w:val="00020B3D"/>
    <w:rsid w:val="00021237"/>
    <w:rsid w:val="000213F4"/>
    <w:rsid w:val="0002268E"/>
    <w:rsid w:val="00023C6D"/>
    <w:rsid w:val="00024DBB"/>
    <w:rsid w:val="00026186"/>
    <w:rsid w:val="00027A48"/>
    <w:rsid w:val="0003051B"/>
    <w:rsid w:val="00031DE7"/>
    <w:rsid w:val="000324D3"/>
    <w:rsid w:val="000327AD"/>
    <w:rsid w:val="00033F0C"/>
    <w:rsid w:val="00034F14"/>
    <w:rsid w:val="00036425"/>
    <w:rsid w:val="0003671F"/>
    <w:rsid w:val="000428D0"/>
    <w:rsid w:val="00045E03"/>
    <w:rsid w:val="00046700"/>
    <w:rsid w:val="000473E5"/>
    <w:rsid w:val="000518C9"/>
    <w:rsid w:val="00051F28"/>
    <w:rsid w:val="00052A96"/>
    <w:rsid w:val="00054798"/>
    <w:rsid w:val="00055028"/>
    <w:rsid w:val="00055330"/>
    <w:rsid w:val="00055380"/>
    <w:rsid w:val="0006012D"/>
    <w:rsid w:val="00060BB3"/>
    <w:rsid w:val="000613D4"/>
    <w:rsid w:val="0006783E"/>
    <w:rsid w:val="00067BA0"/>
    <w:rsid w:val="00072C8F"/>
    <w:rsid w:val="00075228"/>
    <w:rsid w:val="00075423"/>
    <w:rsid w:val="00076059"/>
    <w:rsid w:val="0007618E"/>
    <w:rsid w:val="00077494"/>
    <w:rsid w:val="00077A10"/>
    <w:rsid w:val="00077FB4"/>
    <w:rsid w:val="0008122B"/>
    <w:rsid w:val="00081C02"/>
    <w:rsid w:val="00083A08"/>
    <w:rsid w:val="000846D1"/>
    <w:rsid w:val="00084F15"/>
    <w:rsid w:val="000858C3"/>
    <w:rsid w:val="00090A87"/>
    <w:rsid w:val="00094359"/>
    <w:rsid w:val="000945DE"/>
    <w:rsid w:val="000955FB"/>
    <w:rsid w:val="00095A54"/>
    <w:rsid w:val="000964D5"/>
    <w:rsid w:val="00096A03"/>
    <w:rsid w:val="000A0A8F"/>
    <w:rsid w:val="000A1086"/>
    <w:rsid w:val="000A42AB"/>
    <w:rsid w:val="000A482C"/>
    <w:rsid w:val="000A48F3"/>
    <w:rsid w:val="000A574F"/>
    <w:rsid w:val="000A6D41"/>
    <w:rsid w:val="000B0347"/>
    <w:rsid w:val="000B0C61"/>
    <w:rsid w:val="000B2833"/>
    <w:rsid w:val="000B4143"/>
    <w:rsid w:val="000B43E4"/>
    <w:rsid w:val="000B4B2F"/>
    <w:rsid w:val="000B54D1"/>
    <w:rsid w:val="000B560D"/>
    <w:rsid w:val="000B6560"/>
    <w:rsid w:val="000B6A60"/>
    <w:rsid w:val="000B6D20"/>
    <w:rsid w:val="000C077B"/>
    <w:rsid w:val="000C3073"/>
    <w:rsid w:val="000C38F6"/>
    <w:rsid w:val="000C4432"/>
    <w:rsid w:val="000C4C84"/>
    <w:rsid w:val="000C4F1B"/>
    <w:rsid w:val="000C56DE"/>
    <w:rsid w:val="000C5889"/>
    <w:rsid w:val="000C66B9"/>
    <w:rsid w:val="000C757E"/>
    <w:rsid w:val="000D078C"/>
    <w:rsid w:val="000D0DC3"/>
    <w:rsid w:val="000D0DFF"/>
    <w:rsid w:val="000D4B28"/>
    <w:rsid w:val="000D5EB6"/>
    <w:rsid w:val="000D64F1"/>
    <w:rsid w:val="000D665D"/>
    <w:rsid w:val="000D6F1C"/>
    <w:rsid w:val="000D7483"/>
    <w:rsid w:val="000D74F7"/>
    <w:rsid w:val="000E12E5"/>
    <w:rsid w:val="000E3510"/>
    <w:rsid w:val="000E3840"/>
    <w:rsid w:val="000E5550"/>
    <w:rsid w:val="000E5563"/>
    <w:rsid w:val="000E7489"/>
    <w:rsid w:val="000F0DB4"/>
    <w:rsid w:val="000F104D"/>
    <w:rsid w:val="000F14F8"/>
    <w:rsid w:val="000F347A"/>
    <w:rsid w:val="000F42A7"/>
    <w:rsid w:val="000F4CE8"/>
    <w:rsid w:val="000F6655"/>
    <w:rsid w:val="00101AC8"/>
    <w:rsid w:val="00101BE4"/>
    <w:rsid w:val="00102137"/>
    <w:rsid w:val="001039D5"/>
    <w:rsid w:val="001059FD"/>
    <w:rsid w:val="00106A7D"/>
    <w:rsid w:val="001075D4"/>
    <w:rsid w:val="00110EC5"/>
    <w:rsid w:val="00111471"/>
    <w:rsid w:val="00112B73"/>
    <w:rsid w:val="00113080"/>
    <w:rsid w:val="00114D1D"/>
    <w:rsid w:val="00116B35"/>
    <w:rsid w:val="001177C4"/>
    <w:rsid w:val="001208FB"/>
    <w:rsid w:val="00121094"/>
    <w:rsid w:val="00121689"/>
    <w:rsid w:val="00124224"/>
    <w:rsid w:val="00125B39"/>
    <w:rsid w:val="001261A3"/>
    <w:rsid w:val="00126355"/>
    <w:rsid w:val="00126D61"/>
    <w:rsid w:val="00126F37"/>
    <w:rsid w:val="00130756"/>
    <w:rsid w:val="00130AC7"/>
    <w:rsid w:val="00131268"/>
    <w:rsid w:val="00132A22"/>
    <w:rsid w:val="00132DC8"/>
    <w:rsid w:val="00134F59"/>
    <w:rsid w:val="001351B0"/>
    <w:rsid w:val="00137A7F"/>
    <w:rsid w:val="00140170"/>
    <w:rsid w:val="0014190D"/>
    <w:rsid w:val="0014330E"/>
    <w:rsid w:val="00143803"/>
    <w:rsid w:val="00143A5C"/>
    <w:rsid w:val="00143EE9"/>
    <w:rsid w:val="0014413C"/>
    <w:rsid w:val="00151AFF"/>
    <w:rsid w:val="00153956"/>
    <w:rsid w:val="00153E1E"/>
    <w:rsid w:val="00154F9D"/>
    <w:rsid w:val="00155293"/>
    <w:rsid w:val="00156F0B"/>
    <w:rsid w:val="001570B0"/>
    <w:rsid w:val="00157349"/>
    <w:rsid w:val="00157B8A"/>
    <w:rsid w:val="00161477"/>
    <w:rsid w:val="00162B1E"/>
    <w:rsid w:val="00164FCA"/>
    <w:rsid w:val="00165B07"/>
    <w:rsid w:val="0016719B"/>
    <w:rsid w:val="00171223"/>
    <w:rsid w:val="001714DF"/>
    <w:rsid w:val="001718F3"/>
    <w:rsid w:val="001729D6"/>
    <w:rsid w:val="00173754"/>
    <w:rsid w:val="00174302"/>
    <w:rsid w:val="0017444C"/>
    <w:rsid w:val="00175CE9"/>
    <w:rsid w:val="00175DC6"/>
    <w:rsid w:val="00177628"/>
    <w:rsid w:val="0018291C"/>
    <w:rsid w:val="0018358E"/>
    <w:rsid w:val="001844F7"/>
    <w:rsid w:val="00186612"/>
    <w:rsid w:val="001869CB"/>
    <w:rsid w:val="00190E02"/>
    <w:rsid w:val="00191E7D"/>
    <w:rsid w:val="001934A1"/>
    <w:rsid w:val="001A3B5D"/>
    <w:rsid w:val="001A4F37"/>
    <w:rsid w:val="001A6342"/>
    <w:rsid w:val="001A68B6"/>
    <w:rsid w:val="001B0381"/>
    <w:rsid w:val="001B12FB"/>
    <w:rsid w:val="001B1B16"/>
    <w:rsid w:val="001B2AE5"/>
    <w:rsid w:val="001B4AA7"/>
    <w:rsid w:val="001B50A4"/>
    <w:rsid w:val="001C089F"/>
    <w:rsid w:val="001C09BE"/>
    <w:rsid w:val="001C0D90"/>
    <w:rsid w:val="001C1EAD"/>
    <w:rsid w:val="001C1ED6"/>
    <w:rsid w:val="001C4D5F"/>
    <w:rsid w:val="001C5650"/>
    <w:rsid w:val="001C5F3D"/>
    <w:rsid w:val="001C6230"/>
    <w:rsid w:val="001C6BC7"/>
    <w:rsid w:val="001C70EC"/>
    <w:rsid w:val="001C7E4C"/>
    <w:rsid w:val="001D06C8"/>
    <w:rsid w:val="001D15D6"/>
    <w:rsid w:val="001D2E5E"/>
    <w:rsid w:val="001D4A3A"/>
    <w:rsid w:val="001D5D15"/>
    <w:rsid w:val="001E03CC"/>
    <w:rsid w:val="001E1101"/>
    <w:rsid w:val="001E227A"/>
    <w:rsid w:val="001E2B4F"/>
    <w:rsid w:val="001E3400"/>
    <w:rsid w:val="001E34F4"/>
    <w:rsid w:val="001E5594"/>
    <w:rsid w:val="001E7DFC"/>
    <w:rsid w:val="001F003D"/>
    <w:rsid w:val="001F1566"/>
    <w:rsid w:val="001F2B4E"/>
    <w:rsid w:val="001F3865"/>
    <w:rsid w:val="001F5965"/>
    <w:rsid w:val="001F6576"/>
    <w:rsid w:val="001F7DC4"/>
    <w:rsid w:val="00201C55"/>
    <w:rsid w:val="002039DA"/>
    <w:rsid w:val="00204584"/>
    <w:rsid w:val="00204AD4"/>
    <w:rsid w:val="0020528C"/>
    <w:rsid w:val="00206520"/>
    <w:rsid w:val="00211EFC"/>
    <w:rsid w:val="002123E2"/>
    <w:rsid w:val="00215AFB"/>
    <w:rsid w:val="002244A3"/>
    <w:rsid w:val="0022614E"/>
    <w:rsid w:val="00227E4E"/>
    <w:rsid w:val="00233E08"/>
    <w:rsid w:val="00234AD5"/>
    <w:rsid w:val="00235377"/>
    <w:rsid w:val="00235435"/>
    <w:rsid w:val="0023547E"/>
    <w:rsid w:val="00235B12"/>
    <w:rsid w:val="00235BEE"/>
    <w:rsid w:val="00235DA4"/>
    <w:rsid w:val="00237D5D"/>
    <w:rsid w:val="002427FD"/>
    <w:rsid w:val="002429FE"/>
    <w:rsid w:val="00243E4F"/>
    <w:rsid w:val="002447A9"/>
    <w:rsid w:val="00246058"/>
    <w:rsid w:val="00246429"/>
    <w:rsid w:val="0024658F"/>
    <w:rsid w:val="00246D3B"/>
    <w:rsid w:val="0024762F"/>
    <w:rsid w:val="00247FFA"/>
    <w:rsid w:val="00250350"/>
    <w:rsid w:val="0025144F"/>
    <w:rsid w:val="00251D9D"/>
    <w:rsid w:val="00252556"/>
    <w:rsid w:val="00252BA7"/>
    <w:rsid w:val="002532CA"/>
    <w:rsid w:val="002532ED"/>
    <w:rsid w:val="00254BA3"/>
    <w:rsid w:val="0026131C"/>
    <w:rsid w:val="00261B79"/>
    <w:rsid w:val="00262151"/>
    <w:rsid w:val="00262DDD"/>
    <w:rsid w:val="00263C32"/>
    <w:rsid w:val="0026490B"/>
    <w:rsid w:val="00265423"/>
    <w:rsid w:val="00267986"/>
    <w:rsid w:val="00267D01"/>
    <w:rsid w:val="00271AB4"/>
    <w:rsid w:val="002723A5"/>
    <w:rsid w:val="00272839"/>
    <w:rsid w:val="002731E3"/>
    <w:rsid w:val="00274325"/>
    <w:rsid w:val="00274565"/>
    <w:rsid w:val="0027558F"/>
    <w:rsid w:val="00275B8C"/>
    <w:rsid w:val="00277E10"/>
    <w:rsid w:val="00280D2B"/>
    <w:rsid w:val="002820DB"/>
    <w:rsid w:val="00283EF5"/>
    <w:rsid w:val="00286D4C"/>
    <w:rsid w:val="002908DC"/>
    <w:rsid w:val="00290E75"/>
    <w:rsid w:val="0029136C"/>
    <w:rsid w:val="002931B1"/>
    <w:rsid w:val="002947B1"/>
    <w:rsid w:val="00296373"/>
    <w:rsid w:val="0029721F"/>
    <w:rsid w:val="00297AB3"/>
    <w:rsid w:val="002A0E88"/>
    <w:rsid w:val="002A0F19"/>
    <w:rsid w:val="002A250F"/>
    <w:rsid w:val="002A378B"/>
    <w:rsid w:val="002A4385"/>
    <w:rsid w:val="002A4A4C"/>
    <w:rsid w:val="002A5905"/>
    <w:rsid w:val="002A74B3"/>
    <w:rsid w:val="002B2710"/>
    <w:rsid w:val="002B38F5"/>
    <w:rsid w:val="002B3A9D"/>
    <w:rsid w:val="002B3FAF"/>
    <w:rsid w:val="002B42EE"/>
    <w:rsid w:val="002B48CF"/>
    <w:rsid w:val="002C015F"/>
    <w:rsid w:val="002C07E9"/>
    <w:rsid w:val="002C60BC"/>
    <w:rsid w:val="002D05CE"/>
    <w:rsid w:val="002D0AEE"/>
    <w:rsid w:val="002D17A6"/>
    <w:rsid w:val="002D3194"/>
    <w:rsid w:val="002D6219"/>
    <w:rsid w:val="002D74E5"/>
    <w:rsid w:val="002D78FB"/>
    <w:rsid w:val="002E11C5"/>
    <w:rsid w:val="002E4887"/>
    <w:rsid w:val="002F1955"/>
    <w:rsid w:val="002F23B6"/>
    <w:rsid w:val="002F51D7"/>
    <w:rsid w:val="002F6080"/>
    <w:rsid w:val="0030122E"/>
    <w:rsid w:val="00305185"/>
    <w:rsid w:val="00305C9C"/>
    <w:rsid w:val="00312774"/>
    <w:rsid w:val="00312781"/>
    <w:rsid w:val="00312DA4"/>
    <w:rsid w:val="00313BEF"/>
    <w:rsid w:val="003152E3"/>
    <w:rsid w:val="0031773A"/>
    <w:rsid w:val="00322D12"/>
    <w:rsid w:val="003248EA"/>
    <w:rsid w:val="00325EB5"/>
    <w:rsid w:val="00326084"/>
    <w:rsid w:val="00335059"/>
    <w:rsid w:val="00337A77"/>
    <w:rsid w:val="00341F63"/>
    <w:rsid w:val="00342595"/>
    <w:rsid w:val="003434A5"/>
    <w:rsid w:val="00346881"/>
    <w:rsid w:val="00354609"/>
    <w:rsid w:val="00354C1A"/>
    <w:rsid w:val="00357E88"/>
    <w:rsid w:val="00360784"/>
    <w:rsid w:val="0036218E"/>
    <w:rsid w:val="00362F4E"/>
    <w:rsid w:val="00363429"/>
    <w:rsid w:val="00363F87"/>
    <w:rsid w:val="003655B0"/>
    <w:rsid w:val="003677FA"/>
    <w:rsid w:val="0037006A"/>
    <w:rsid w:val="00370157"/>
    <w:rsid w:val="00372650"/>
    <w:rsid w:val="0037286E"/>
    <w:rsid w:val="00372BF4"/>
    <w:rsid w:val="00374071"/>
    <w:rsid w:val="00374C8F"/>
    <w:rsid w:val="00376383"/>
    <w:rsid w:val="003763B3"/>
    <w:rsid w:val="003774EA"/>
    <w:rsid w:val="00381322"/>
    <w:rsid w:val="00381B1F"/>
    <w:rsid w:val="00386566"/>
    <w:rsid w:val="00387896"/>
    <w:rsid w:val="00387D8E"/>
    <w:rsid w:val="00391F3F"/>
    <w:rsid w:val="00393679"/>
    <w:rsid w:val="0039369E"/>
    <w:rsid w:val="0039455A"/>
    <w:rsid w:val="00395914"/>
    <w:rsid w:val="00396210"/>
    <w:rsid w:val="003A41FA"/>
    <w:rsid w:val="003A5EDB"/>
    <w:rsid w:val="003A695E"/>
    <w:rsid w:val="003A71CE"/>
    <w:rsid w:val="003A7394"/>
    <w:rsid w:val="003A79BD"/>
    <w:rsid w:val="003B0C08"/>
    <w:rsid w:val="003B14A7"/>
    <w:rsid w:val="003B2969"/>
    <w:rsid w:val="003B3B63"/>
    <w:rsid w:val="003B405D"/>
    <w:rsid w:val="003B4304"/>
    <w:rsid w:val="003B483B"/>
    <w:rsid w:val="003B506A"/>
    <w:rsid w:val="003B6E3A"/>
    <w:rsid w:val="003B7F97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1903"/>
    <w:rsid w:val="003D2AEE"/>
    <w:rsid w:val="003D66AD"/>
    <w:rsid w:val="003D6AB1"/>
    <w:rsid w:val="003D78F0"/>
    <w:rsid w:val="003E05FA"/>
    <w:rsid w:val="003E0F7C"/>
    <w:rsid w:val="003E1350"/>
    <w:rsid w:val="003E21C0"/>
    <w:rsid w:val="003E2799"/>
    <w:rsid w:val="003E303E"/>
    <w:rsid w:val="003E320B"/>
    <w:rsid w:val="003E3668"/>
    <w:rsid w:val="003E47F6"/>
    <w:rsid w:val="003E4DCF"/>
    <w:rsid w:val="003E6052"/>
    <w:rsid w:val="003E6AE3"/>
    <w:rsid w:val="003E728E"/>
    <w:rsid w:val="003F066F"/>
    <w:rsid w:val="003F08BF"/>
    <w:rsid w:val="003F19FC"/>
    <w:rsid w:val="003F5747"/>
    <w:rsid w:val="003F5916"/>
    <w:rsid w:val="003F5B10"/>
    <w:rsid w:val="003F6995"/>
    <w:rsid w:val="003F7634"/>
    <w:rsid w:val="004009B4"/>
    <w:rsid w:val="004020CF"/>
    <w:rsid w:val="00402F32"/>
    <w:rsid w:val="00403F20"/>
    <w:rsid w:val="0040453F"/>
    <w:rsid w:val="004046CC"/>
    <w:rsid w:val="00410AD1"/>
    <w:rsid w:val="004116B2"/>
    <w:rsid w:val="0041224C"/>
    <w:rsid w:val="00412F94"/>
    <w:rsid w:val="00414F3A"/>
    <w:rsid w:val="00416D7E"/>
    <w:rsid w:val="00417BFC"/>
    <w:rsid w:val="00417F6A"/>
    <w:rsid w:val="00423C66"/>
    <w:rsid w:val="00423E5D"/>
    <w:rsid w:val="00424653"/>
    <w:rsid w:val="00425800"/>
    <w:rsid w:val="00426B86"/>
    <w:rsid w:val="00426CCC"/>
    <w:rsid w:val="00426E3E"/>
    <w:rsid w:val="004308E8"/>
    <w:rsid w:val="004309DE"/>
    <w:rsid w:val="00432174"/>
    <w:rsid w:val="0043221C"/>
    <w:rsid w:val="0043361A"/>
    <w:rsid w:val="0043386B"/>
    <w:rsid w:val="004340F2"/>
    <w:rsid w:val="00434F1E"/>
    <w:rsid w:val="00436223"/>
    <w:rsid w:val="00436577"/>
    <w:rsid w:val="00436770"/>
    <w:rsid w:val="00436C4D"/>
    <w:rsid w:val="004437EC"/>
    <w:rsid w:val="00443DDE"/>
    <w:rsid w:val="004443CB"/>
    <w:rsid w:val="00446D68"/>
    <w:rsid w:val="00446E26"/>
    <w:rsid w:val="0045183F"/>
    <w:rsid w:val="00452F22"/>
    <w:rsid w:val="00454386"/>
    <w:rsid w:val="00456726"/>
    <w:rsid w:val="00456A36"/>
    <w:rsid w:val="00456F0F"/>
    <w:rsid w:val="004574D8"/>
    <w:rsid w:val="004577ED"/>
    <w:rsid w:val="004605D3"/>
    <w:rsid w:val="0046061B"/>
    <w:rsid w:val="00462ACE"/>
    <w:rsid w:val="00463622"/>
    <w:rsid w:val="00463B1D"/>
    <w:rsid w:val="00464718"/>
    <w:rsid w:val="004669B9"/>
    <w:rsid w:val="00466CE6"/>
    <w:rsid w:val="0047155A"/>
    <w:rsid w:val="00472194"/>
    <w:rsid w:val="00476E18"/>
    <w:rsid w:val="00480E7D"/>
    <w:rsid w:val="00481D1D"/>
    <w:rsid w:val="00481DD0"/>
    <w:rsid w:val="004822EA"/>
    <w:rsid w:val="00483BD4"/>
    <w:rsid w:val="004845BA"/>
    <w:rsid w:val="00486E4C"/>
    <w:rsid w:val="00487268"/>
    <w:rsid w:val="00490242"/>
    <w:rsid w:val="0049077F"/>
    <w:rsid w:val="00493B9D"/>
    <w:rsid w:val="004957C1"/>
    <w:rsid w:val="004972EC"/>
    <w:rsid w:val="0049768E"/>
    <w:rsid w:val="004A0709"/>
    <w:rsid w:val="004A2CE2"/>
    <w:rsid w:val="004A3BEB"/>
    <w:rsid w:val="004A647B"/>
    <w:rsid w:val="004B00DF"/>
    <w:rsid w:val="004B0588"/>
    <w:rsid w:val="004B0ADC"/>
    <w:rsid w:val="004B4CD5"/>
    <w:rsid w:val="004B6036"/>
    <w:rsid w:val="004C1630"/>
    <w:rsid w:val="004C1EB1"/>
    <w:rsid w:val="004C400E"/>
    <w:rsid w:val="004C47BB"/>
    <w:rsid w:val="004C4803"/>
    <w:rsid w:val="004C65C7"/>
    <w:rsid w:val="004C7217"/>
    <w:rsid w:val="004D2889"/>
    <w:rsid w:val="004D4317"/>
    <w:rsid w:val="004D53A3"/>
    <w:rsid w:val="004D68E4"/>
    <w:rsid w:val="004D6C91"/>
    <w:rsid w:val="004E23FB"/>
    <w:rsid w:val="004E2D61"/>
    <w:rsid w:val="004E316F"/>
    <w:rsid w:val="004E6A02"/>
    <w:rsid w:val="004F02C9"/>
    <w:rsid w:val="004F0B01"/>
    <w:rsid w:val="004F0C37"/>
    <w:rsid w:val="004F1A86"/>
    <w:rsid w:val="004F257C"/>
    <w:rsid w:val="004F42CB"/>
    <w:rsid w:val="004F60E4"/>
    <w:rsid w:val="004F71AC"/>
    <w:rsid w:val="004F736F"/>
    <w:rsid w:val="004F7A74"/>
    <w:rsid w:val="004F7E11"/>
    <w:rsid w:val="00500114"/>
    <w:rsid w:val="005021D9"/>
    <w:rsid w:val="005024CF"/>
    <w:rsid w:val="00502A4B"/>
    <w:rsid w:val="00502C90"/>
    <w:rsid w:val="00502EF4"/>
    <w:rsid w:val="005037FD"/>
    <w:rsid w:val="00503A68"/>
    <w:rsid w:val="00503D3A"/>
    <w:rsid w:val="00504A36"/>
    <w:rsid w:val="005062DC"/>
    <w:rsid w:val="0050679F"/>
    <w:rsid w:val="00511758"/>
    <w:rsid w:val="00511E22"/>
    <w:rsid w:val="00512855"/>
    <w:rsid w:val="00512D44"/>
    <w:rsid w:val="00512DE1"/>
    <w:rsid w:val="00514741"/>
    <w:rsid w:val="00515B77"/>
    <w:rsid w:val="00516639"/>
    <w:rsid w:val="00517260"/>
    <w:rsid w:val="00517288"/>
    <w:rsid w:val="005179C8"/>
    <w:rsid w:val="005215FF"/>
    <w:rsid w:val="00521D04"/>
    <w:rsid w:val="00522DAE"/>
    <w:rsid w:val="00523D32"/>
    <w:rsid w:val="00523F94"/>
    <w:rsid w:val="005242B7"/>
    <w:rsid w:val="00524BC2"/>
    <w:rsid w:val="00525A47"/>
    <w:rsid w:val="00526677"/>
    <w:rsid w:val="00526A35"/>
    <w:rsid w:val="00527E5A"/>
    <w:rsid w:val="005301DF"/>
    <w:rsid w:val="005310A1"/>
    <w:rsid w:val="005310D4"/>
    <w:rsid w:val="00531571"/>
    <w:rsid w:val="00531764"/>
    <w:rsid w:val="00532A4B"/>
    <w:rsid w:val="00532F51"/>
    <w:rsid w:val="00533797"/>
    <w:rsid w:val="005339AA"/>
    <w:rsid w:val="005364AB"/>
    <w:rsid w:val="00540838"/>
    <w:rsid w:val="00540B76"/>
    <w:rsid w:val="00541E06"/>
    <w:rsid w:val="005420B8"/>
    <w:rsid w:val="00542985"/>
    <w:rsid w:val="00543B4F"/>
    <w:rsid w:val="00545ABE"/>
    <w:rsid w:val="00547D00"/>
    <w:rsid w:val="00550E11"/>
    <w:rsid w:val="00553A74"/>
    <w:rsid w:val="00553F8D"/>
    <w:rsid w:val="00554368"/>
    <w:rsid w:val="005549FF"/>
    <w:rsid w:val="0055536B"/>
    <w:rsid w:val="005560C4"/>
    <w:rsid w:val="00557DBE"/>
    <w:rsid w:val="0056032A"/>
    <w:rsid w:val="00560588"/>
    <w:rsid w:val="005613A8"/>
    <w:rsid w:val="00564EEF"/>
    <w:rsid w:val="00566B6C"/>
    <w:rsid w:val="00570895"/>
    <w:rsid w:val="00571523"/>
    <w:rsid w:val="00572395"/>
    <w:rsid w:val="00572B3B"/>
    <w:rsid w:val="005823E6"/>
    <w:rsid w:val="005829A9"/>
    <w:rsid w:val="005836FC"/>
    <w:rsid w:val="00587E58"/>
    <w:rsid w:val="00591673"/>
    <w:rsid w:val="0059198B"/>
    <w:rsid w:val="00591E73"/>
    <w:rsid w:val="00592358"/>
    <w:rsid w:val="00592D9E"/>
    <w:rsid w:val="00592F81"/>
    <w:rsid w:val="0059331D"/>
    <w:rsid w:val="00593A79"/>
    <w:rsid w:val="005944CB"/>
    <w:rsid w:val="00594688"/>
    <w:rsid w:val="00594749"/>
    <w:rsid w:val="00594E05"/>
    <w:rsid w:val="00595C61"/>
    <w:rsid w:val="0059642B"/>
    <w:rsid w:val="005A1F67"/>
    <w:rsid w:val="005A2141"/>
    <w:rsid w:val="005A21D8"/>
    <w:rsid w:val="005A3A48"/>
    <w:rsid w:val="005A7E3A"/>
    <w:rsid w:val="005B1FA1"/>
    <w:rsid w:val="005B2DF2"/>
    <w:rsid w:val="005B2FF1"/>
    <w:rsid w:val="005B41B8"/>
    <w:rsid w:val="005B7A2B"/>
    <w:rsid w:val="005C04E0"/>
    <w:rsid w:val="005C0B1C"/>
    <w:rsid w:val="005C2414"/>
    <w:rsid w:val="005C2F00"/>
    <w:rsid w:val="005C3606"/>
    <w:rsid w:val="005C4170"/>
    <w:rsid w:val="005C70D0"/>
    <w:rsid w:val="005C7618"/>
    <w:rsid w:val="005D011A"/>
    <w:rsid w:val="005D1664"/>
    <w:rsid w:val="005D1AE8"/>
    <w:rsid w:val="005D2C84"/>
    <w:rsid w:val="005D2D61"/>
    <w:rsid w:val="005D3487"/>
    <w:rsid w:val="005D449B"/>
    <w:rsid w:val="005E0AF2"/>
    <w:rsid w:val="005E1FB2"/>
    <w:rsid w:val="005E28AD"/>
    <w:rsid w:val="005E34EC"/>
    <w:rsid w:val="005E40B6"/>
    <w:rsid w:val="005E47A1"/>
    <w:rsid w:val="005E72B1"/>
    <w:rsid w:val="005E7A51"/>
    <w:rsid w:val="005F06B5"/>
    <w:rsid w:val="005F1DF3"/>
    <w:rsid w:val="005F2D4C"/>
    <w:rsid w:val="005F4DD3"/>
    <w:rsid w:val="005F4F90"/>
    <w:rsid w:val="005F53DE"/>
    <w:rsid w:val="00600493"/>
    <w:rsid w:val="0060054A"/>
    <w:rsid w:val="00600A78"/>
    <w:rsid w:val="00600AB1"/>
    <w:rsid w:val="00601477"/>
    <w:rsid w:val="00603AC2"/>
    <w:rsid w:val="00605182"/>
    <w:rsid w:val="0060658F"/>
    <w:rsid w:val="00607087"/>
    <w:rsid w:val="00610439"/>
    <w:rsid w:val="006148A0"/>
    <w:rsid w:val="00614DAC"/>
    <w:rsid w:val="0062277B"/>
    <w:rsid w:val="00622E38"/>
    <w:rsid w:val="006234FD"/>
    <w:rsid w:val="00624421"/>
    <w:rsid w:val="006258E3"/>
    <w:rsid w:val="00625D0D"/>
    <w:rsid w:val="0062691A"/>
    <w:rsid w:val="00627145"/>
    <w:rsid w:val="0063035C"/>
    <w:rsid w:val="00632D7D"/>
    <w:rsid w:val="00633017"/>
    <w:rsid w:val="00633E0A"/>
    <w:rsid w:val="0063482E"/>
    <w:rsid w:val="00636471"/>
    <w:rsid w:val="00636DA0"/>
    <w:rsid w:val="006371CC"/>
    <w:rsid w:val="0063724C"/>
    <w:rsid w:val="0063794A"/>
    <w:rsid w:val="00637AD8"/>
    <w:rsid w:val="00640F02"/>
    <w:rsid w:val="00642DEA"/>
    <w:rsid w:val="00644746"/>
    <w:rsid w:val="00644F64"/>
    <w:rsid w:val="00645A71"/>
    <w:rsid w:val="006472B5"/>
    <w:rsid w:val="00647FCA"/>
    <w:rsid w:val="006511B3"/>
    <w:rsid w:val="0065157E"/>
    <w:rsid w:val="00652B94"/>
    <w:rsid w:val="00653A9F"/>
    <w:rsid w:val="0065532F"/>
    <w:rsid w:val="00655E56"/>
    <w:rsid w:val="00661048"/>
    <w:rsid w:val="006611A8"/>
    <w:rsid w:val="006611B6"/>
    <w:rsid w:val="00661B58"/>
    <w:rsid w:val="006639AF"/>
    <w:rsid w:val="00663D9F"/>
    <w:rsid w:val="006641EC"/>
    <w:rsid w:val="00665890"/>
    <w:rsid w:val="00666AC6"/>
    <w:rsid w:val="00667504"/>
    <w:rsid w:val="00670CE2"/>
    <w:rsid w:val="00672038"/>
    <w:rsid w:val="00672F20"/>
    <w:rsid w:val="006733FA"/>
    <w:rsid w:val="00673F96"/>
    <w:rsid w:val="006740A0"/>
    <w:rsid w:val="00676D73"/>
    <w:rsid w:val="006777C5"/>
    <w:rsid w:val="006807BF"/>
    <w:rsid w:val="006852B4"/>
    <w:rsid w:val="0068723B"/>
    <w:rsid w:val="00690816"/>
    <w:rsid w:val="00692C59"/>
    <w:rsid w:val="0069341B"/>
    <w:rsid w:val="00693E27"/>
    <w:rsid w:val="006946E8"/>
    <w:rsid w:val="00694BC0"/>
    <w:rsid w:val="00694EC0"/>
    <w:rsid w:val="0069776E"/>
    <w:rsid w:val="006A0967"/>
    <w:rsid w:val="006A396C"/>
    <w:rsid w:val="006A469D"/>
    <w:rsid w:val="006A49EB"/>
    <w:rsid w:val="006A49FE"/>
    <w:rsid w:val="006A543F"/>
    <w:rsid w:val="006A5472"/>
    <w:rsid w:val="006A590C"/>
    <w:rsid w:val="006B47BF"/>
    <w:rsid w:val="006B4C0F"/>
    <w:rsid w:val="006B5656"/>
    <w:rsid w:val="006B72B7"/>
    <w:rsid w:val="006C2337"/>
    <w:rsid w:val="006C3517"/>
    <w:rsid w:val="006C4CC0"/>
    <w:rsid w:val="006C6553"/>
    <w:rsid w:val="006C75F4"/>
    <w:rsid w:val="006D3D4A"/>
    <w:rsid w:val="006D5619"/>
    <w:rsid w:val="006D7189"/>
    <w:rsid w:val="006D7CE4"/>
    <w:rsid w:val="006E0402"/>
    <w:rsid w:val="006E1163"/>
    <w:rsid w:val="006E385F"/>
    <w:rsid w:val="006E55A9"/>
    <w:rsid w:val="006E55C0"/>
    <w:rsid w:val="006E6F2E"/>
    <w:rsid w:val="006E7006"/>
    <w:rsid w:val="006F0EC6"/>
    <w:rsid w:val="006F5063"/>
    <w:rsid w:val="006F56CD"/>
    <w:rsid w:val="006F58CE"/>
    <w:rsid w:val="006F6426"/>
    <w:rsid w:val="007020EB"/>
    <w:rsid w:val="007038A8"/>
    <w:rsid w:val="00705ABD"/>
    <w:rsid w:val="00706B10"/>
    <w:rsid w:val="00707C2C"/>
    <w:rsid w:val="00711F9E"/>
    <w:rsid w:val="0071283D"/>
    <w:rsid w:val="007146BA"/>
    <w:rsid w:val="00715002"/>
    <w:rsid w:val="007151BE"/>
    <w:rsid w:val="007157CE"/>
    <w:rsid w:val="007217F4"/>
    <w:rsid w:val="007221B3"/>
    <w:rsid w:val="007228DE"/>
    <w:rsid w:val="00722FDA"/>
    <w:rsid w:val="00723C34"/>
    <w:rsid w:val="00723F2C"/>
    <w:rsid w:val="00726692"/>
    <w:rsid w:val="00730422"/>
    <w:rsid w:val="00734147"/>
    <w:rsid w:val="007341B1"/>
    <w:rsid w:val="007354A1"/>
    <w:rsid w:val="00736D29"/>
    <w:rsid w:val="00740A5E"/>
    <w:rsid w:val="00740ABD"/>
    <w:rsid w:val="00741D35"/>
    <w:rsid w:val="00745161"/>
    <w:rsid w:val="0074700B"/>
    <w:rsid w:val="00750322"/>
    <w:rsid w:val="00751059"/>
    <w:rsid w:val="00751B85"/>
    <w:rsid w:val="00752E75"/>
    <w:rsid w:val="00754C86"/>
    <w:rsid w:val="00757021"/>
    <w:rsid w:val="0075743C"/>
    <w:rsid w:val="00760C92"/>
    <w:rsid w:val="00761C48"/>
    <w:rsid w:val="0076219E"/>
    <w:rsid w:val="00762519"/>
    <w:rsid w:val="007625D7"/>
    <w:rsid w:val="00763A3C"/>
    <w:rsid w:val="00763FF5"/>
    <w:rsid w:val="00766DF1"/>
    <w:rsid w:val="0077082C"/>
    <w:rsid w:val="007722DE"/>
    <w:rsid w:val="00774368"/>
    <w:rsid w:val="00774730"/>
    <w:rsid w:val="00775FBB"/>
    <w:rsid w:val="0077618C"/>
    <w:rsid w:val="00777777"/>
    <w:rsid w:val="00780A78"/>
    <w:rsid w:val="00780F83"/>
    <w:rsid w:val="007813E3"/>
    <w:rsid w:val="007829D7"/>
    <w:rsid w:val="00782D49"/>
    <w:rsid w:val="00783984"/>
    <w:rsid w:val="00784666"/>
    <w:rsid w:val="007873BA"/>
    <w:rsid w:val="00787BDF"/>
    <w:rsid w:val="007903B0"/>
    <w:rsid w:val="007908BD"/>
    <w:rsid w:val="0079096F"/>
    <w:rsid w:val="00791AC5"/>
    <w:rsid w:val="00792860"/>
    <w:rsid w:val="00793EE1"/>
    <w:rsid w:val="00794DDC"/>
    <w:rsid w:val="007A0A42"/>
    <w:rsid w:val="007A13FE"/>
    <w:rsid w:val="007A17F0"/>
    <w:rsid w:val="007A1D32"/>
    <w:rsid w:val="007A2D10"/>
    <w:rsid w:val="007A44CC"/>
    <w:rsid w:val="007A4E60"/>
    <w:rsid w:val="007A54D9"/>
    <w:rsid w:val="007A57EE"/>
    <w:rsid w:val="007A6165"/>
    <w:rsid w:val="007A67CA"/>
    <w:rsid w:val="007B0CFE"/>
    <w:rsid w:val="007B3618"/>
    <w:rsid w:val="007B391B"/>
    <w:rsid w:val="007B5CB5"/>
    <w:rsid w:val="007B6E67"/>
    <w:rsid w:val="007B6FD9"/>
    <w:rsid w:val="007C04E9"/>
    <w:rsid w:val="007C1FD8"/>
    <w:rsid w:val="007C44C2"/>
    <w:rsid w:val="007C495C"/>
    <w:rsid w:val="007C4C27"/>
    <w:rsid w:val="007C59E9"/>
    <w:rsid w:val="007C5D0C"/>
    <w:rsid w:val="007C5E13"/>
    <w:rsid w:val="007C60DE"/>
    <w:rsid w:val="007C62B7"/>
    <w:rsid w:val="007C63F8"/>
    <w:rsid w:val="007D2A27"/>
    <w:rsid w:val="007D40BD"/>
    <w:rsid w:val="007D4FED"/>
    <w:rsid w:val="007D55B2"/>
    <w:rsid w:val="007D5ED5"/>
    <w:rsid w:val="007D6392"/>
    <w:rsid w:val="007D64EA"/>
    <w:rsid w:val="007D69AA"/>
    <w:rsid w:val="007D783C"/>
    <w:rsid w:val="007E03F3"/>
    <w:rsid w:val="007E2846"/>
    <w:rsid w:val="007E2D21"/>
    <w:rsid w:val="007E3489"/>
    <w:rsid w:val="007E3C2A"/>
    <w:rsid w:val="007E6AD8"/>
    <w:rsid w:val="007E6F3E"/>
    <w:rsid w:val="007F3704"/>
    <w:rsid w:val="007F37BA"/>
    <w:rsid w:val="007F5954"/>
    <w:rsid w:val="007F5BAB"/>
    <w:rsid w:val="007F5CC7"/>
    <w:rsid w:val="007F7823"/>
    <w:rsid w:val="00800218"/>
    <w:rsid w:val="008003C2"/>
    <w:rsid w:val="0080302F"/>
    <w:rsid w:val="00804F3D"/>
    <w:rsid w:val="008104A5"/>
    <w:rsid w:val="008132AE"/>
    <w:rsid w:val="008133E0"/>
    <w:rsid w:val="00813A36"/>
    <w:rsid w:val="008151E8"/>
    <w:rsid w:val="008251CA"/>
    <w:rsid w:val="00826C68"/>
    <w:rsid w:val="008273EF"/>
    <w:rsid w:val="00827DE6"/>
    <w:rsid w:val="0083056D"/>
    <w:rsid w:val="00830A9B"/>
    <w:rsid w:val="008310DE"/>
    <w:rsid w:val="00831614"/>
    <w:rsid w:val="00831A6B"/>
    <w:rsid w:val="008334BD"/>
    <w:rsid w:val="00834D17"/>
    <w:rsid w:val="00835AC0"/>
    <w:rsid w:val="008369D5"/>
    <w:rsid w:val="00836AF5"/>
    <w:rsid w:val="008376EC"/>
    <w:rsid w:val="0083773E"/>
    <w:rsid w:val="0084008C"/>
    <w:rsid w:val="008427D4"/>
    <w:rsid w:val="00843D2B"/>
    <w:rsid w:val="00846FBE"/>
    <w:rsid w:val="00847472"/>
    <w:rsid w:val="00847893"/>
    <w:rsid w:val="00847B62"/>
    <w:rsid w:val="00850DB0"/>
    <w:rsid w:val="0085269C"/>
    <w:rsid w:val="0085529C"/>
    <w:rsid w:val="008566F9"/>
    <w:rsid w:val="00856707"/>
    <w:rsid w:val="00856840"/>
    <w:rsid w:val="0086095B"/>
    <w:rsid w:val="00860F17"/>
    <w:rsid w:val="00865E86"/>
    <w:rsid w:val="00867220"/>
    <w:rsid w:val="00870083"/>
    <w:rsid w:val="00873C05"/>
    <w:rsid w:val="0087559D"/>
    <w:rsid w:val="00875E42"/>
    <w:rsid w:val="00876846"/>
    <w:rsid w:val="00877A16"/>
    <w:rsid w:val="008802E7"/>
    <w:rsid w:val="00881475"/>
    <w:rsid w:val="00882DD0"/>
    <w:rsid w:val="00883B88"/>
    <w:rsid w:val="00884FFF"/>
    <w:rsid w:val="00885CCE"/>
    <w:rsid w:val="00885E91"/>
    <w:rsid w:val="00886AA3"/>
    <w:rsid w:val="00887886"/>
    <w:rsid w:val="00891528"/>
    <w:rsid w:val="00891AE2"/>
    <w:rsid w:val="00893886"/>
    <w:rsid w:val="00893EFA"/>
    <w:rsid w:val="00895A37"/>
    <w:rsid w:val="00895E24"/>
    <w:rsid w:val="008962BB"/>
    <w:rsid w:val="008971EC"/>
    <w:rsid w:val="00897D9E"/>
    <w:rsid w:val="008A0EF1"/>
    <w:rsid w:val="008A6B66"/>
    <w:rsid w:val="008A6DB5"/>
    <w:rsid w:val="008A73F8"/>
    <w:rsid w:val="008A75FE"/>
    <w:rsid w:val="008B04FA"/>
    <w:rsid w:val="008B102B"/>
    <w:rsid w:val="008B33A1"/>
    <w:rsid w:val="008B3EE5"/>
    <w:rsid w:val="008B4AD3"/>
    <w:rsid w:val="008B5516"/>
    <w:rsid w:val="008B5F39"/>
    <w:rsid w:val="008B6E99"/>
    <w:rsid w:val="008B7AC8"/>
    <w:rsid w:val="008C1890"/>
    <w:rsid w:val="008C2948"/>
    <w:rsid w:val="008C3A36"/>
    <w:rsid w:val="008C4204"/>
    <w:rsid w:val="008C4285"/>
    <w:rsid w:val="008C5A0E"/>
    <w:rsid w:val="008C62A6"/>
    <w:rsid w:val="008C6E40"/>
    <w:rsid w:val="008D0222"/>
    <w:rsid w:val="008D0D0E"/>
    <w:rsid w:val="008D0D3A"/>
    <w:rsid w:val="008D1797"/>
    <w:rsid w:val="008D3BA6"/>
    <w:rsid w:val="008D444F"/>
    <w:rsid w:val="008D4644"/>
    <w:rsid w:val="008D4DAC"/>
    <w:rsid w:val="008D61D1"/>
    <w:rsid w:val="008D6C63"/>
    <w:rsid w:val="008D6EDF"/>
    <w:rsid w:val="008D780B"/>
    <w:rsid w:val="008E0418"/>
    <w:rsid w:val="008E0C84"/>
    <w:rsid w:val="008E2F3A"/>
    <w:rsid w:val="008E504F"/>
    <w:rsid w:val="008E52F5"/>
    <w:rsid w:val="008E62E1"/>
    <w:rsid w:val="008E6704"/>
    <w:rsid w:val="008E6B00"/>
    <w:rsid w:val="008E78B4"/>
    <w:rsid w:val="008E7A41"/>
    <w:rsid w:val="008F0EBB"/>
    <w:rsid w:val="008F2EF7"/>
    <w:rsid w:val="008F61E4"/>
    <w:rsid w:val="008F6E6C"/>
    <w:rsid w:val="008F7572"/>
    <w:rsid w:val="0090159F"/>
    <w:rsid w:val="00901D83"/>
    <w:rsid w:val="00902318"/>
    <w:rsid w:val="00902507"/>
    <w:rsid w:val="009028A9"/>
    <w:rsid w:val="00902F49"/>
    <w:rsid w:val="00902FBF"/>
    <w:rsid w:val="00904323"/>
    <w:rsid w:val="00904354"/>
    <w:rsid w:val="009052E5"/>
    <w:rsid w:val="00911F60"/>
    <w:rsid w:val="0091263A"/>
    <w:rsid w:val="009138EB"/>
    <w:rsid w:val="00913A7E"/>
    <w:rsid w:val="00913F66"/>
    <w:rsid w:val="00914AF1"/>
    <w:rsid w:val="00920667"/>
    <w:rsid w:val="00921B4B"/>
    <w:rsid w:val="009221C5"/>
    <w:rsid w:val="009222C6"/>
    <w:rsid w:val="00922456"/>
    <w:rsid w:val="009230E8"/>
    <w:rsid w:val="009231B1"/>
    <w:rsid w:val="00923EF6"/>
    <w:rsid w:val="009245E1"/>
    <w:rsid w:val="00926068"/>
    <w:rsid w:val="0092646B"/>
    <w:rsid w:val="0093074E"/>
    <w:rsid w:val="0093128F"/>
    <w:rsid w:val="00931C36"/>
    <w:rsid w:val="00932518"/>
    <w:rsid w:val="0093286E"/>
    <w:rsid w:val="009334C8"/>
    <w:rsid w:val="0093468B"/>
    <w:rsid w:val="00936277"/>
    <w:rsid w:val="00937224"/>
    <w:rsid w:val="0093733C"/>
    <w:rsid w:val="009375A0"/>
    <w:rsid w:val="00940D75"/>
    <w:rsid w:val="00941073"/>
    <w:rsid w:val="0094140E"/>
    <w:rsid w:val="00941D6A"/>
    <w:rsid w:val="00943B3B"/>
    <w:rsid w:val="009454DE"/>
    <w:rsid w:val="009464EA"/>
    <w:rsid w:val="009512CB"/>
    <w:rsid w:val="009520A5"/>
    <w:rsid w:val="00956C48"/>
    <w:rsid w:val="009615C4"/>
    <w:rsid w:val="00964872"/>
    <w:rsid w:val="00964BE0"/>
    <w:rsid w:val="00964F27"/>
    <w:rsid w:val="00965608"/>
    <w:rsid w:val="009656A3"/>
    <w:rsid w:val="0096595E"/>
    <w:rsid w:val="00966AED"/>
    <w:rsid w:val="00971385"/>
    <w:rsid w:val="00971637"/>
    <w:rsid w:val="00975DE5"/>
    <w:rsid w:val="00976203"/>
    <w:rsid w:val="00976953"/>
    <w:rsid w:val="00980B26"/>
    <w:rsid w:val="00982572"/>
    <w:rsid w:val="00983B96"/>
    <w:rsid w:val="00984E6A"/>
    <w:rsid w:val="00986D8F"/>
    <w:rsid w:val="00986FC5"/>
    <w:rsid w:val="0098780D"/>
    <w:rsid w:val="0099079D"/>
    <w:rsid w:val="00991C40"/>
    <w:rsid w:val="00992252"/>
    <w:rsid w:val="0099258D"/>
    <w:rsid w:val="00995806"/>
    <w:rsid w:val="00996B19"/>
    <w:rsid w:val="009A16E8"/>
    <w:rsid w:val="009A1B34"/>
    <w:rsid w:val="009A3167"/>
    <w:rsid w:val="009A3598"/>
    <w:rsid w:val="009A3C55"/>
    <w:rsid w:val="009A4D11"/>
    <w:rsid w:val="009A6982"/>
    <w:rsid w:val="009A7F91"/>
    <w:rsid w:val="009B172C"/>
    <w:rsid w:val="009B557E"/>
    <w:rsid w:val="009B5EDA"/>
    <w:rsid w:val="009B6BD4"/>
    <w:rsid w:val="009B77D1"/>
    <w:rsid w:val="009C2018"/>
    <w:rsid w:val="009C348B"/>
    <w:rsid w:val="009C3914"/>
    <w:rsid w:val="009C3C4D"/>
    <w:rsid w:val="009C42C9"/>
    <w:rsid w:val="009C4D93"/>
    <w:rsid w:val="009D14F1"/>
    <w:rsid w:val="009D15E8"/>
    <w:rsid w:val="009D1FDA"/>
    <w:rsid w:val="009D23F4"/>
    <w:rsid w:val="009D3AC0"/>
    <w:rsid w:val="009D4999"/>
    <w:rsid w:val="009D5403"/>
    <w:rsid w:val="009D6B42"/>
    <w:rsid w:val="009D6ECA"/>
    <w:rsid w:val="009D701D"/>
    <w:rsid w:val="009E12E0"/>
    <w:rsid w:val="009E2F96"/>
    <w:rsid w:val="009E4BC6"/>
    <w:rsid w:val="009E4E20"/>
    <w:rsid w:val="009E5498"/>
    <w:rsid w:val="009E6C79"/>
    <w:rsid w:val="009E779D"/>
    <w:rsid w:val="009E7B9F"/>
    <w:rsid w:val="009F0670"/>
    <w:rsid w:val="009F1DE6"/>
    <w:rsid w:val="009F2048"/>
    <w:rsid w:val="009F20D7"/>
    <w:rsid w:val="009F2370"/>
    <w:rsid w:val="009F342D"/>
    <w:rsid w:val="009F355D"/>
    <w:rsid w:val="009F3E40"/>
    <w:rsid w:val="009F5203"/>
    <w:rsid w:val="009F65D8"/>
    <w:rsid w:val="009F6CE5"/>
    <w:rsid w:val="009F7FC4"/>
    <w:rsid w:val="00A024B2"/>
    <w:rsid w:val="00A053F9"/>
    <w:rsid w:val="00A10A72"/>
    <w:rsid w:val="00A12147"/>
    <w:rsid w:val="00A132E2"/>
    <w:rsid w:val="00A15B7D"/>
    <w:rsid w:val="00A201B2"/>
    <w:rsid w:val="00A21F78"/>
    <w:rsid w:val="00A237F3"/>
    <w:rsid w:val="00A25966"/>
    <w:rsid w:val="00A25AEA"/>
    <w:rsid w:val="00A25BE8"/>
    <w:rsid w:val="00A262D4"/>
    <w:rsid w:val="00A26911"/>
    <w:rsid w:val="00A304C7"/>
    <w:rsid w:val="00A32937"/>
    <w:rsid w:val="00A33081"/>
    <w:rsid w:val="00A357B3"/>
    <w:rsid w:val="00A35DEB"/>
    <w:rsid w:val="00A366CD"/>
    <w:rsid w:val="00A377A7"/>
    <w:rsid w:val="00A37B03"/>
    <w:rsid w:val="00A437C8"/>
    <w:rsid w:val="00A51FE3"/>
    <w:rsid w:val="00A52042"/>
    <w:rsid w:val="00A52A9E"/>
    <w:rsid w:val="00A52BFB"/>
    <w:rsid w:val="00A54169"/>
    <w:rsid w:val="00A5742E"/>
    <w:rsid w:val="00A62786"/>
    <w:rsid w:val="00A649BA"/>
    <w:rsid w:val="00A64B57"/>
    <w:rsid w:val="00A652E0"/>
    <w:rsid w:val="00A65AA1"/>
    <w:rsid w:val="00A65CF8"/>
    <w:rsid w:val="00A66BD7"/>
    <w:rsid w:val="00A7271E"/>
    <w:rsid w:val="00A7368E"/>
    <w:rsid w:val="00A80271"/>
    <w:rsid w:val="00A83CE8"/>
    <w:rsid w:val="00A8438C"/>
    <w:rsid w:val="00A85D54"/>
    <w:rsid w:val="00A865B2"/>
    <w:rsid w:val="00A87433"/>
    <w:rsid w:val="00A87B5D"/>
    <w:rsid w:val="00A9219B"/>
    <w:rsid w:val="00A95CBB"/>
    <w:rsid w:val="00A96213"/>
    <w:rsid w:val="00A96B9B"/>
    <w:rsid w:val="00A97C55"/>
    <w:rsid w:val="00AA03A8"/>
    <w:rsid w:val="00AA06A6"/>
    <w:rsid w:val="00AA0C25"/>
    <w:rsid w:val="00AA0DB0"/>
    <w:rsid w:val="00AA19B5"/>
    <w:rsid w:val="00AA1DA2"/>
    <w:rsid w:val="00AA31C4"/>
    <w:rsid w:val="00AA381B"/>
    <w:rsid w:val="00AA4D02"/>
    <w:rsid w:val="00AA5518"/>
    <w:rsid w:val="00AA58F7"/>
    <w:rsid w:val="00AA78E1"/>
    <w:rsid w:val="00AB0BB5"/>
    <w:rsid w:val="00AB15D0"/>
    <w:rsid w:val="00AB1BF9"/>
    <w:rsid w:val="00AB206C"/>
    <w:rsid w:val="00AB331C"/>
    <w:rsid w:val="00AB394B"/>
    <w:rsid w:val="00AB491C"/>
    <w:rsid w:val="00AB7A11"/>
    <w:rsid w:val="00AC01D3"/>
    <w:rsid w:val="00AC0962"/>
    <w:rsid w:val="00AC0A75"/>
    <w:rsid w:val="00AC1922"/>
    <w:rsid w:val="00AC2AD6"/>
    <w:rsid w:val="00AC40E3"/>
    <w:rsid w:val="00AC662D"/>
    <w:rsid w:val="00AC66BD"/>
    <w:rsid w:val="00AD0242"/>
    <w:rsid w:val="00AD0C68"/>
    <w:rsid w:val="00AD1897"/>
    <w:rsid w:val="00AD2042"/>
    <w:rsid w:val="00AD22DD"/>
    <w:rsid w:val="00AD52D3"/>
    <w:rsid w:val="00AD5497"/>
    <w:rsid w:val="00AD7804"/>
    <w:rsid w:val="00AE1DFE"/>
    <w:rsid w:val="00AE28C7"/>
    <w:rsid w:val="00AE2DE4"/>
    <w:rsid w:val="00AE3D7B"/>
    <w:rsid w:val="00AE515D"/>
    <w:rsid w:val="00AE525F"/>
    <w:rsid w:val="00AF0C4D"/>
    <w:rsid w:val="00AF2555"/>
    <w:rsid w:val="00AF5095"/>
    <w:rsid w:val="00AF5726"/>
    <w:rsid w:val="00AF5D95"/>
    <w:rsid w:val="00AF61F3"/>
    <w:rsid w:val="00B0357D"/>
    <w:rsid w:val="00B05456"/>
    <w:rsid w:val="00B0591C"/>
    <w:rsid w:val="00B10320"/>
    <w:rsid w:val="00B11708"/>
    <w:rsid w:val="00B11FB4"/>
    <w:rsid w:val="00B12940"/>
    <w:rsid w:val="00B14B54"/>
    <w:rsid w:val="00B154D3"/>
    <w:rsid w:val="00B15988"/>
    <w:rsid w:val="00B15AAF"/>
    <w:rsid w:val="00B1709C"/>
    <w:rsid w:val="00B17E69"/>
    <w:rsid w:val="00B20C96"/>
    <w:rsid w:val="00B21D6A"/>
    <w:rsid w:val="00B23BC0"/>
    <w:rsid w:val="00B24E48"/>
    <w:rsid w:val="00B25719"/>
    <w:rsid w:val="00B30FAE"/>
    <w:rsid w:val="00B32D95"/>
    <w:rsid w:val="00B34795"/>
    <w:rsid w:val="00B354A4"/>
    <w:rsid w:val="00B35D04"/>
    <w:rsid w:val="00B363A5"/>
    <w:rsid w:val="00B36A1F"/>
    <w:rsid w:val="00B36D0A"/>
    <w:rsid w:val="00B3765D"/>
    <w:rsid w:val="00B40A8B"/>
    <w:rsid w:val="00B40DF8"/>
    <w:rsid w:val="00B417A4"/>
    <w:rsid w:val="00B444E5"/>
    <w:rsid w:val="00B4629A"/>
    <w:rsid w:val="00B46BCA"/>
    <w:rsid w:val="00B47722"/>
    <w:rsid w:val="00B47856"/>
    <w:rsid w:val="00B52408"/>
    <w:rsid w:val="00B54509"/>
    <w:rsid w:val="00B54B44"/>
    <w:rsid w:val="00B54F60"/>
    <w:rsid w:val="00B5546A"/>
    <w:rsid w:val="00B56036"/>
    <w:rsid w:val="00B573C4"/>
    <w:rsid w:val="00B5741F"/>
    <w:rsid w:val="00B57BD5"/>
    <w:rsid w:val="00B57C93"/>
    <w:rsid w:val="00B57CEB"/>
    <w:rsid w:val="00B621E6"/>
    <w:rsid w:val="00B65B4B"/>
    <w:rsid w:val="00B73693"/>
    <w:rsid w:val="00B74652"/>
    <w:rsid w:val="00B75A95"/>
    <w:rsid w:val="00B7628A"/>
    <w:rsid w:val="00B76429"/>
    <w:rsid w:val="00B8209F"/>
    <w:rsid w:val="00B8223E"/>
    <w:rsid w:val="00B82B3B"/>
    <w:rsid w:val="00B82DA3"/>
    <w:rsid w:val="00B85BA6"/>
    <w:rsid w:val="00B85FCA"/>
    <w:rsid w:val="00B878A5"/>
    <w:rsid w:val="00B90AD3"/>
    <w:rsid w:val="00B91947"/>
    <w:rsid w:val="00B91A39"/>
    <w:rsid w:val="00B925A6"/>
    <w:rsid w:val="00B92945"/>
    <w:rsid w:val="00B92EFC"/>
    <w:rsid w:val="00B9442D"/>
    <w:rsid w:val="00B95C99"/>
    <w:rsid w:val="00B95CB2"/>
    <w:rsid w:val="00BA0E0C"/>
    <w:rsid w:val="00BA0F6D"/>
    <w:rsid w:val="00BA19BE"/>
    <w:rsid w:val="00BA1AC6"/>
    <w:rsid w:val="00BA3697"/>
    <w:rsid w:val="00BA6CF7"/>
    <w:rsid w:val="00BA7480"/>
    <w:rsid w:val="00BA7D49"/>
    <w:rsid w:val="00BB055C"/>
    <w:rsid w:val="00BB0BB6"/>
    <w:rsid w:val="00BB0F2E"/>
    <w:rsid w:val="00BB240F"/>
    <w:rsid w:val="00BB40B4"/>
    <w:rsid w:val="00BB5DAB"/>
    <w:rsid w:val="00BB7CB4"/>
    <w:rsid w:val="00BC223F"/>
    <w:rsid w:val="00BC56A6"/>
    <w:rsid w:val="00BC68D9"/>
    <w:rsid w:val="00BC6DB7"/>
    <w:rsid w:val="00BC7775"/>
    <w:rsid w:val="00BC7BED"/>
    <w:rsid w:val="00BD0FA3"/>
    <w:rsid w:val="00BD30E4"/>
    <w:rsid w:val="00BD3F8B"/>
    <w:rsid w:val="00BD501D"/>
    <w:rsid w:val="00BD6722"/>
    <w:rsid w:val="00BD703D"/>
    <w:rsid w:val="00BD72EA"/>
    <w:rsid w:val="00BE01BB"/>
    <w:rsid w:val="00BE12F3"/>
    <w:rsid w:val="00BE2281"/>
    <w:rsid w:val="00BE306D"/>
    <w:rsid w:val="00BE42C4"/>
    <w:rsid w:val="00BE7FF4"/>
    <w:rsid w:val="00BF1740"/>
    <w:rsid w:val="00BF1B99"/>
    <w:rsid w:val="00BF4847"/>
    <w:rsid w:val="00BF4DE6"/>
    <w:rsid w:val="00BF50ED"/>
    <w:rsid w:val="00BF5228"/>
    <w:rsid w:val="00BF7257"/>
    <w:rsid w:val="00BF740B"/>
    <w:rsid w:val="00C00065"/>
    <w:rsid w:val="00C002C7"/>
    <w:rsid w:val="00C00A30"/>
    <w:rsid w:val="00C010B8"/>
    <w:rsid w:val="00C015F5"/>
    <w:rsid w:val="00C01E33"/>
    <w:rsid w:val="00C0312E"/>
    <w:rsid w:val="00C03568"/>
    <w:rsid w:val="00C04CBB"/>
    <w:rsid w:val="00C055D5"/>
    <w:rsid w:val="00C058B5"/>
    <w:rsid w:val="00C06A3C"/>
    <w:rsid w:val="00C07CAF"/>
    <w:rsid w:val="00C07F96"/>
    <w:rsid w:val="00C102E8"/>
    <w:rsid w:val="00C11280"/>
    <w:rsid w:val="00C11671"/>
    <w:rsid w:val="00C1279E"/>
    <w:rsid w:val="00C12EF8"/>
    <w:rsid w:val="00C13916"/>
    <w:rsid w:val="00C1397E"/>
    <w:rsid w:val="00C139BB"/>
    <w:rsid w:val="00C13D6B"/>
    <w:rsid w:val="00C1427B"/>
    <w:rsid w:val="00C169A2"/>
    <w:rsid w:val="00C17959"/>
    <w:rsid w:val="00C20B2C"/>
    <w:rsid w:val="00C21804"/>
    <w:rsid w:val="00C2243C"/>
    <w:rsid w:val="00C23DCA"/>
    <w:rsid w:val="00C23EDE"/>
    <w:rsid w:val="00C24030"/>
    <w:rsid w:val="00C24EA9"/>
    <w:rsid w:val="00C2519A"/>
    <w:rsid w:val="00C30890"/>
    <w:rsid w:val="00C327E8"/>
    <w:rsid w:val="00C329BB"/>
    <w:rsid w:val="00C331ED"/>
    <w:rsid w:val="00C334CD"/>
    <w:rsid w:val="00C33F0C"/>
    <w:rsid w:val="00C344C5"/>
    <w:rsid w:val="00C352CC"/>
    <w:rsid w:val="00C36BE0"/>
    <w:rsid w:val="00C36D5D"/>
    <w:rsid w:val="00C42BDB"/>
    <w:rsid w:val="00C4339C"/>
    <w:rsid w:val="00C43B75"/>
    <w:rsid w:val="00C43F17"/>
    <w:rsid w:val="00C451C3"/>
    <w:rsid w:val="00C471F3"/>
    <w:rsid w:val="00C50B11"/>
    <w:rsid w:val="00C51D42"/>
    <w:rsid w:val="00C52231"/>
    <w:rsid w:val="00C5238E"/>
    <w:rsid w:val="00C55EC6"/>
    <w:rsid w:val="00C56332"/>
    <w:rsid w:val="00C564BB"/>
    <w:rsid w:val="00C64491"/>
    <w:rsid w:val="00C64D7E"/>
    <w:rsid w:val="00C6551A"/>
    <w:rsid w:val="00C65F41"/>
    <w:rsid w:val="00C670BA"/>
    <w:rsid w:val="00C675EF"/>
    <w:rsid w:val="00C678F3"/>
    <w:rsid w:val="00C67A8C"/>
    <w:rsid w:val="00C712B5"/>
    <w:rsid w:val="00C71449"/>
    <w:rsid w:val="00C74588"/>
    <w:rsid w:val="00C75A4B"/>
    <w:rsid w:val="00C7663A"/>
    <w:rsid w:val="00C76858"/>
    <w:rsid w:val="00C8185B"/>
    <w:rsid w:val="00C83287"/>
    <w:rsid w:val="00C85FED"/>
    <w:rsid w:val="00C879CB"/>
    <w:rsid w:val="00C90C34"/>
    <w:rsid w:val="00C91507"/>
    <w:rsid w:val="00C92296"/>
    <w:rsid w:val="00C92452"/>
    <w:rsid w:val="00C9479B"/>
    <w:rsid w:val="00C975C7"/>
    <w:rsid w:val="00CA09BF"/>
    <w:rsid w:val="00CA13BE"/>
    <w:rsid w:val="00CA1D2A"/>
    <w:rsid w:val="00CA48C9"/>
    <w:rsid w:val="00CA77F7"/>
    <w:rsid w:val="00CB179F"/>
    <w:rsid w:val="00CB4284"/>
    <w:rsid w:val="00CB588A"/>
    <w:rsid w:val="00CB62F4"/>
    <w:rsid w:val="00CC0CEE"/>
    <w:rsid w:val="00CC0D45"/>
    <w:rsid w:val="00CC1B61"/>
    <w:rsid w:val="00CC7A6E"/>
    <w:rsid w:val="00CC7E74"/>
    <w:rsid w:val="00CD10F0"/>
    <w:rsid w:val="00CD12CB"/>
    <w:rsid w:val="00CD3164"/>
    <w:rsid w:val="00CD3CAB"/>
    <w:rsid w:val="00CD509D"/>
    <w:rsid w:val="00CD57C0"/>
    <w:rsid w:val="00CD6FA3"/>
    <w:rsid w:val="00CE0608"/>
    <w:rsid w:val="00CE287A"/>
    <w:rsid w:val="00CE2F54"/>
    <w:rsid w:val="00CE37A9"/>
    <w:rsid w:val="00CE3AA6"/>
    <w:rsid w:val="00CE522E"/>
    <w:rsid w:val="00CE5BD5"/>
    <w:rsid w:val="00CE7396"/>
    <w:rsid w:val="00CF0698"/>
    <w:rsid w:val="00CF17E2"/>
    <w:rsid w:val="00CF19DB"/>
    <w:rsid w:val="00CF2BB4"/>
    <w:rsid w:val="00CF3869"/>
    <w:rsid w:val="00CF43FD"/>
    <w:rsid w:val="00CF4D63"/>
    <w:rsid w:val="00CF53AA"/>
    <w:rsid w:val="00D00BB3"/>
    <w:rsid w:val="00D0207E"/>
    <w:rsid w:val="00D02190"/>
    <w:rsid w:val="00D02E05"/>
    <w:rsid w:val="00D0308E"/>
    <w:rsid w:val="00D041EA"/>
    <w:rsid w:val="00D046F4"/>
    <w:rsid w:val="00D0515F"/>
    <w:rsid w:val="00D06964"/>
    <w:rsid w:val="00D06B1B"/>
    <w:rsid w:val="00D07D39"/>
    <w:rsid w:val="00D11790"/>
    <w:rsid w:val="00D139AB"/>
    <w:rsid w:val="00D13E3C"/>
    <w:rsid w:val="00D149A3"/>
    <w:rsid w:val="00D14BB1"/>
    <w:rsid w:val="00D16BD5"/>
    <w:rsid w:val="00D17CFD"/>
    <w:rsid w:val="00D208D6"/>
    <w:rsid w:val="00D20B60"/>
    <w:rsid w:val="00D20E5B"/>
    <w:rsid w:val="00D21A9B"/>
    <w:rsid w:val="00D237F7"/>
    <w:rsid w:val="00D23A28"/>
    <w:rsid w:val="00D23A8F"/>
    <w:rsid w:val="00D23C99"/>
    <w:rsid w:val="00D27DE0"/>
    <w:rsid w:val="00D30723"/>
    <w:rsid w:val="00D30C85"/>
    <w:rsid w:val="00D31DF3"/>
    <w:rsid w:val="00D35192"/>
    <w:rsid w:val="00D35276"/>
    <w:rsid w:val="00D3579C"/>
    <w:rsid w:val="00D36219"/>
    <w:rsid w:val="00D420F0"/>
    <w:rsid w:val="00D4241C"/>
    <w:rsid w:val="00D433DC"/>
    <w:rsid w:val="00D45E5B"/>
    <w:rsid w:val="00D45E8F"/>
    <w:rsid w:val="00D465AF"/>
    <w:rsid w:val="00D54935"/>
    <w:rsid w:val="00D54994"/>
    <w:rsid w:val="00D54DDD"/>
    <w:rsid w:val="00D567A4"/>
    <w:rsid w:val="00D5692E"/>
    <w:rsid w:val="00D5738D"/>
    <w:rsid w:val="00D578F7"/>
    <w:rsid w:val="00D57940"/>
    <w:rsid w:val="00D601BD"/>
    <w:rsid w:val="00D6029B"/>
    <w:rsid w:val="00D61A12"/>
    <w:rsid w:val="00D61F8C"/>
    <w:rsid w:val="00D64D68"/>
    <w:rsid w:val="00D659ED"/>
    <w:rsid w:val="00D7046D"/>
    <w:rsid w:val="00D73DB2"/>
    <w:rsid w:val="00D765FA"/>
    <w:rsid w:val="00D7677E"/>
    <w:rsid w:val="00D76F98"/>
    <w:rsid w:val="00D77E62"/>
    <w:rsid w:val="00D80D00"/>
    <w:rsid w:val="00D81C6A"/>
    <w:rsid w:val="00D85C7A"/>
    <w:rsid w:val="00D85EB4"/>
    <w:rsid w:val="00D8797C"/>
    <w:rsid w:val="00D90178"/>
    <w:rsid w:val="00D90F46"/>
    <w:rsid w:val="00D92150"/>
    <w:rsid w:val="00D9336A"/>
    <w:rsid w:val="00D94053"/>
    <w:rsid w:val="00D94AF8"/>
    <w:rsid w:val="00D959D0"/>
    <w:rsid w:val="00D95BDF"/>
    <w:rsid w:val="00D971E2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5134"/>
    <w:rsid w:val="00DB5E40"/>
    <w:rsid w:val="00DB6539"/>
    <w:rsid w:val="00DB6F18"/>
    <w:rsid w:val="00DC00CC"/>
    <w:rsid w:val="00DC05BA"/>
    <w:rsid w:val="00DC06A4"/>
    <w:rsid w:val="00DC0887"/>
    <w:rsid w:val="00DC0C7A"/>
    <w:rsid w:val="00DC0E62"/>
    <w:rsid w:val="00DC1440"/>
    <w:rsid w:val="00DC1BF4"/>
    <w:rsid w:val="00DC2114"/>
    <w:rsid w:val="00DC3211"/>
    <w:rsid w:val="00DC3267"/>
    <w:rsid w:val="00DC4C90"/>
    <w:rsid w:val="00DC50C2"/>
    <w:rsid w:val="00DC6F59"/>
    <w:rsid w:val="00DD0A05"/>
    <w:rsid w:val="00DD17D4"/>
    <w:rsid w:val="00DD4072"/>
    <w:rsid w:val="00DD4721"/>
    <w:rsid w:val="00DD50B5"/>
    <w:rsid w:val="00DD6BA1"/>
    <w:rsid w:val="00DE32FA"/>
    <w:rsid w:val="00DE3FC9"/>
    <w:rsid w:val="00DE5C9C"/>
    <w:rsid w:val="00DE5C9D"/>
    <w:rsid w:val="00DE72D9"/>
    <w:rsid w:val="00DE737C"/>
    <w:rsid w:val="00DE7F47"/>
    <w:rsid w:val="00DF0998"/>
    <w:rsid w:val="00DF09FD"/>
    <w:rsid w:val="00DF0F86"/>
    <w:rsid w:val="00DF1205"/>
    <w:rsid w:val="00DF1B74"/>
    <w:rsid w:val="00DF250D"/>
    <w:rsid w:val="00DF2663"/>
    <w:rsid w:val="00DF5D06"/>
    <w:rsid w:val="00DF5D68"/>
    <w:rsid w:val="00DF7884"/>
    <w:rsid w:val="00DF7ADD"/>
    <w:rsid w:val="00DF7C7C"/>
    <w:rsid w:val="00E000BC"/>
    <w:rsid w:val="00E02DA3"/>
    <w:rsid w:val="00E03225"/>
    <w:rsid w:val="00E07045"/>
    <w:rsid w:val="00E10137"/>
    <w:rsid w:val="00E11309"/>
    <w:rsid w:val="00E119BD"/>
    <w:rsid w:val="00E11D73"/>
    <w:rsid w:val="00E126DF"/>
    <w:rsid w:val="00E14F8F"/>
    <w:rsid w:val="00E15507"/>
    <w:rsid w:val="00E20672"/>
    <w:rsid w:val="00E23303"/>
    <w:rsid w:val="00E3013B"/>
    <w:rsid w:val="00E33E73"/>
    <w:rsid w:val="00E33FB1"/>
    <w:rsid w:val="00E35D4A"/>
    <w:rsid w:val="00E36BDD"/>
    <w:rsid w:val="00E375CD"/>
    <w:rsid w:val="00E438F5"/>
    <w:rsid w:val="00E43F08"/>
    <w:rsid w:val="00E44F0E"/>
    <w:rsid w:val="00E45163"/>
    <w:rsid w:val="00E458C6"/>
    <w:rsid w:val="00E46494"/>
    <w:rsid w:val="00E46FC1"/>
    <w:rsid w:val="00E4766C"/>
    <w:rsid w:val="00E500C8"/>
    <w:rsid w:val="00E51EB4"/>
    <w:rsid w:val="00E53D8D"/>
    <w:rsid w:val="00E570AD"/>
    <w:rsid w:val="00E605ED"/>
    <w:rsid w:val="00E631D0"/>
    <w:rsid w:val="00E64928"/>
    <w:rsid w:val="00E64DF9"/>
    <w:rsid w:val="00E67033"/>
    <w:rsid w:val="00E70B38"/>
    <w:rsid w:val="00E723A3"/>
    <w:rsid w:val="00E747F9"/>
    <w:rsid w:val="00E75320"/>
    <w:rsid w:val="00E76270"/>
    <w:rsid w:val="00E76FC4"/>
    <w:rsid w:val="00E77319"/>
    <w:rsid w:val="00E80686"/>
    <w:rsid w:val="00E80815"/>
    <w:rsid w:val="00E82D70"/>
    <w:rsid w:val="00E83D57"/>
    <w:rsid w:val="00E8473B"/>
    <w:rsid w:val="00E8587A"/>
    <w:rsid w:val="00E86E2B"/>
    <w:rsid w:val="00E875BC"/>
    <w:rsid w:val="00E87612"/>
    <w:rsid w:val="00E90E8B"/>
    <w:rsid w:val="00E925F2"/>
    <w:rsid w:val="00E94DE9"/>
    <w:rsid w:val="00E95D18"/>
    <w:rsid w:val="00E97FD3"/>
    <w:rsid w:val="00EA27CC"/>
    <w:rsid w:val="00EA3C98"/>
    <w:rsid w:val="00EA4FE4"/>
    <w:rsid w:val="00EA58FC"/>
    <w:rsid w:val="00EA5A57"/>
    <w:rsid w:val="00EA6B60"/>
    <w:rsid w:val="00EA6EFF"/>
    <w:rsid w:val="00EB0CAF"/>
    <w:rsid w:val="00EB2573"/>
    <w:rsid w:val="00EB26CF"/>
    <w:rsid w:val="00EB298D"/>
    <w:rsid w:val="00EB2E47"/>
    <w:rsid w:val="00EB62B4"/>
    <w:rsid w:val="00EC11FB"/>
    <w:rsid w:val="00EC2049"/>
    <w:rsid w:val="00EC362C"/>
    <w:rsid w:val="00EC6EAD"/>
    <w:rsid w:val="00EC6EFB"/>
    <w:rsid w:val="00EC7303"/>
    <w:rsid w:val="00EC7645"/>
    <w:rsid w:val="00ED0170"/>
    <w:rsid w:val="00ED1543"/>
    <w:rsid w:val="00ED2BCF"/>
    <w:rsid w:val="00ED2FD8"/>
    <w:rsid w:val="00ED3B5E"/>
    <w:rsid w:val="00ED4EC4"/>
    <w:rsid w:val="00ED4F35"/>
    <w:rsid w:val="00ED59FA"/>
    <w:rsid w:val="00ED6976"/>
    <w:rsid w:val="00ED6BCC"/>
    <w:rsid w:val="00ED7204"/>
    <w:rsid w:val="00EE15D3"/>
    <w:rsid w:val="00EE3BF5"/>
    <w:rsid w:val="00EE5C2D"/>
    <w:rsid w:val="00EE6B71"/>
    <w:rsid w:val="00EF0012"/>
    <w:rsid w:val="00EF09A6"/>
    <w:rsid w:val="00EF2B70"/>
    <w:rsid w:val="00EF2D7A"/>
    <w:rsid w:val="00EF41F3"/>
    <w:rsid w:val="00EF5438"/>
    <w:rsid w:val="00EF6BAD"/>
    <w:rsid w:val="00EF6E9E"/>
    <w:rsid w:val="00EF7BB4"/>
    <w:rsid w:val="00F00283"/>
    <w:rsid w:val="00F00BDE"/>
    <w:rsid w:val="00F00D65"/>
    <w:rsid w:val="00F03AE4"/>
    <w:rsid w:val="00F03F51"/>
    <w:rsid w:val="00F0738C"/>
    <w:rsid w:val="00F07A04"/>
    <w:rsid w:val="00F07DD5"/>
    <w:rsid w:val="00F13A28"/>
    <w:rsid w:val="00F14226"/>
    <w:rsid w:val="00F14BEC"/>
    <w:rsid w:val="00F15C7A"/>
    <w:rsid w:val="00F160EA"/>
    <w:rsid w:val="00F206E9"/>
    <w:rsid w:val="00F216C7"/>
    <w:rsid w:val="00F226B6"/>
    <w:rsid w:val="00F22F7E"/>
    <w:rsid w:val="00F231F4"/>
    <w:rsid w:val="00F24117"/>
    <w:rsid w:val="00F25635"/>
    <w:rsid w:val="00F300DB"/>
    <w:rsid w:val="00F302B4"/>
    <w:rsid w:val="00F3169D"/>
    <w:rsid w:val="00F326C6"/>
    <w:rsid w:val="00F348C3"/>
    <w:rsid w:val="00F34A40"/>
    <w:rsid w:val="00F35048"/>
    <w:rsid w:val="00F351B9"/>
    <w:rsid w:val="00F37EB5"/>
    <w:rsid w:val="00F40DBF"/>
    <w:rsid w:val="00F411B8"/>
    <w:rsid w:val="00F42C8C"/>
    <w:rsid w:val="00F43885"/>
    <w:rsid w:val="00F44000"/>
    <w:rsid w:val="00F45764"/>
    <w:rsid w:val="00F45ECF"/>
    <w:rsid w:val="00F47426"/>
    <w:rsid w:val="00F47DD1"/>
    <w:rsid w:val="00F47FB1"/>
    <w:rsid w:val="00F50091"/>
    <w:rsid w:val="00F50745"/>
    <w:rsid w:val="00F5193F"/>
    <w:rsid w:val="00F52713"/>
    <w:rsid w:val="00F53200"/>
    <w:rsid w:val="00F53FE3"/>
    <w:rsid w:val="00F542CB"/>
    <w:rsid w:val="00F54997"/>
    <w:rsid w:val="00F56876"/>
    <w:rsid w:val="00F56EE1"/>
    <w:rsid w:val="00F62729"/>
    <w:rsid w:val="00F628DF"/>
    <w:rsid w:val="00F62ED9"/>
    <w:rsid w:val="00F64C7C"/>
    <w:rsid w:val="00F672E9"/>
    <w:rsid w:val="00F70301"/>
    <w:rsid w:val="00F71196"/>
    <w:rsid w:val="00F7123E"/>
    <w:rsid w:val="00F71529"/>
    <w:rsid w:val="00F72356"/>
    <w:rsid w:val="00F7270C"/>
    <w:rsid w:val="00F7288A"/>
    <w:rsid w:val="00F7312E"/>
    <w:rsid w:val="00F7439C"/>
    <w:rsid w:val="00F75737"/>
    <w:rsid w:val="00F75842"/>
    <w:rsid w:val="00F75B8A"/>
    <w:rsid w:val="00F8005A"/>
    <w:rsid w:val="00F809AE"/>
    <w:rsid w:val="00F818A0"/>
    <w:rsid w:val="00F81C4A"/>
    <w:rsid w:val="00F829C6"/>
    <w:rsid w:val="00F831F3"/>
    <w:rsid w:val="00F84354"/>
    <w:rsid w:val="00F85116"/>
    <w:rsid w:val="00F85A1B"/>
    <w:rsid w:val="00F86D5C"/>
    <w:rsid w:val="00F874A6"/>
    <w:rsid w:val="00F87957"/>
    <w:rsid w:val="00F9149D"/>
    <w:rsid w:val="00F919B7"/>
    <w:rsid w:val="00F92FAA"/>
    <w:rsid w:val="00F93DE3"/>
    <w:rsid w:val="00F9404B"/>
    <w:rsid w:val="00F96A08"/>
    <w:rsid w:val="00F9748E"/>
    <w:rsid w:val="00F9782B"/>
    <w:rsid w:val="00F97833"/>
    <w:rsid w:val="00FA15F4"/>
    <w:rsid w:val="00FA16B0"/>
    <w:rsid w:val="00FA170A"/>
    <w:rsid w:val="00FA2812"/>
    <w:rsid w:val="00FA353C"/>
    <w:rsid w:val="00FA3E4F"/>
    <w:rsid w:val="00FA48B6"/>
    <w:rsid w:val="00FA5BD8"/>
    <w:rsid w:val="00FB20A1"/>
    <w:rsid w:val="00FB268E"/>
    <w:rsid w:val="00FB344D"/>
    <w:rsid w:val="00FB3F31"/>
    <w:rsid w:val="00FB462B"/>
    <w:rsid w:val="00FB4AA3"/>
    <w:rsid w:val="00FB4B3F"/>
    <w:rsid w:val="00FB6346"/>
    <w:rsid w:val="00FB6915"/>
    <w:rsid w:val="00FC0CE3"/>
    <w:rsid w:val="00FC2288"/>
    <w:rsid w:val="00FC3388"/>
    <w:rsid w:val="00FC67F9"/>
    <w:rsid w:val="00FC6B23"/>
    <w:rsid w:val="00FC6D7A"/>
    <w:rsid w:val="00FC710C"/>
    <w:rsid w:val="00FC751D"/>
    <w:rsid w:val="00FC7916"/>
    <w:rsid w:val="00FD125C"/>
    <w:rsid w:val="00FD6A7E"/>
    <w:rsid w:val="00FD6EA0"/>
    <w:rsid w:val="00FD79AC"/>
    <w:rsid w:val="00FD7A4D"/>
    <w:rsid w:val="00FD7B67"/>
    <w:rsid w:val="00FD7F35"/>
    <w:rsid w:val="00FE119B"/>
    <w:rsid w:val="00FE18AA"/>
    <w:rsid w:val="00FE1C04"/>
    <w:rsid w:val="00FE1FFE"/>
    <w:rsid w:val="00FE2554"/>
    <w:rsid w:val="00FE46A0"/>
    <w:rsid w:val="00FE5EF2"/>
    <w:rsid w:val="00FE7C2C"/>
    <w:rsid w:val="00FF107C"/>
    <w:rsid w:val="00FF1601"/>
    <w:rsid w:val="00FF3C3D"/>
    <w:rsid w:val="00FF4F7A"/>
    <w:rsid w:val="00FF6D00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5C9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3E73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E33E73"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33E73"/>
    <w:pPr>
      <w:ind w:firstLine="709"/>
    </w:pPr>
    <w:rPr>
      <w:sz w:val="28"/>
      <w:szCs w:val="20"/>
    </w:rPr>
  </w:style>
  <w:style w:type="paragraph" w:styleId="a4">
    <w:name w:val="Title"/>
    <w:basedOn w:val="a"/>
    <w:link w:val="a5"/>
    <w:qFormat/>
    <w:rsid w:val="00E33E73"/>
    <w:pPr>
      <w:jc w:val="center"/>
    </w:pPr>
    <w:rPr>
      <w:sz w:val="28"/>
      <w:szCs w:val="20"/>
    </w:rPr>
  </w:style>
  <w:style w:type="table" w:styleId="a6">
    <w:name w:val="Table Grid"/>
    <w:basedOn w:val="a1"/>
    <w:uiPriority w:val="5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uiPriority w:val="99"/>
    <w:rsid w:val="009B77D1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uiPriority w:val="99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sz w:val="20"/>
      <w:szCs w:val="20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1">
    <w:name w:val="ConsPlusCell1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sz w:val="20"/>
      <w:szCs w:val="20"/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sz w:val="20"/>
      <w:szCs w:val="20"/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sz w:val="20"/>
      <w:szCs w:val="20"/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iPriority w:val="99"/>
    <w:unhideWhenUsed/>
    <w:rsid w:val="0006783E"/>
    <w:pPr>
      <w:spacing w:before="100" w:beforeAutospacing="1" w:after="100" w:afterAutospacing="1"/>
    </w:p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szCs w:val="20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szCs w:val="20"/>
      <w:lang w:eastAsia="ar-SA"/>
    </w:rPr>
  </w:style>
  <w:style w:type="character" w:customStyle="1" w:styleId="FontStyle17">
    <w:name w:val="Font Style17"/>
    <w:basedOn w:val="a0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</w:style>
  <w:style w:type="paragraph" w:styleId="affc">
    <w:name w:val="No Spacing"/>
    <w:link w:val="affd"/>
    <w:uiPriority w:val="1"/>
    <w:qFormat/>
    <w:rsid w:val="00DF7ADD"/>
    <w:rPr>
      <w:rFonts w:ascii="Calibri" w:hAnsi="Calibri"/>
      <w:sz w:val="22"/>
      <w:szCs w:val="22"/>
    </w:rPr>
  </w:style>
  <w:style w:type="character" w:customStyle="1" w:styleId="affe">
    <w:name w:val="Символ сноски"/>
    <w:rsid w:val="00E8587A"/>
    <w:rPr>
      <w:vertAlign w:val="superscript"/>
    </w:rPr>
  </w:style>
  <w:style w:type="paragraph" w:styleId="afff">
    <w:name w:val="Block Text"/>
    <w:basedOn w:val="a"/>
    <w:uiPriority w:val="99"/>
    <w:rsid w:val="006F58CE"/>
    <w:pPr>
      <w:ind w:left="960" w:right="453" w:firstLine="600"/>
      <w:jc w:val="both"/>
    </w:p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basedOn w:val="a0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basedOn w:val="a0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0">
    <w:name w:val="Основной текст с отступом Знак"/>
    <w:rsid w:val="001075D4"/>
    <w:rPr>
      <w:sz w:val="24"/>
      <w:szCs w:val="24"/>
    </w:rPr>
  </w:style>
  <w:style w:type="character" w:customStyle="1" w:styleId="afff1">
    <w:name w:val="Гипертекстовая ссылка"/>
    <w:uiPriority w:val="99"/>
    <w:rsid w:val="001075D4"/>
    <w:rPr>
      <w:color w:val="106BBE"/>
    </w:rPr>
  </w:style>
  <w:style w:type="character" w:customStyle="1" w:styleId="afff2">
    <w:name w:val="Цветовое выделение"/>
    <w:uiPriority w:val="99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3">
    <w:name w:val="Символ нумерации"/>
    <w:rsid w:val="001075D4"/>
  </w:style>
  <w:style w:type="paragraph" w:styleId="afff4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311">
    <w:name w:val="Основной текст с отступом 31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18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lang w:eastAsia="zh-CN"/>
    </w:rPr>
  </w:style>
  <w:style w:type="paragraph" w:customStyle="1" w:styleId="19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1">
    <w:name w:val="ConsPlusNonformat1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1a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sz w:val="20"/>
      <w:szCs w:val="20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lang w:eastAsia="zh-CN"/>
    </w:rPr>
  </w:style>
  <w:style w:type="paragraph" w:customStyle="1" w:styleId="font5">
    <w:name w:val="font5"/>
    <w:basedOn w:val="a"/>
    <w:rsid w:val="00FC6D7A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3">
    <w:name w:val="xl63"/>
    <w:basedOn w:val="a"/>
    <w:rsid w:val="00FC6D7A"/>
    <w:pPr>
      <w:spacing w:before="100" w:beforeAutospacing="1" w:after="100" w:afterAutospacing="1"/>
    </w:pPr>
    <w:rPr>
      <w:color w:val="FF0000"/>
    </w:rPr>
  </w:style>
  <w:style w:type="paragraph" w:customStyle="1" w:styleId="xl64">
    <w:name w:val="xl64"/>
    <w:basedOn w:val="a"/>
    <w:rsid w:val="00FC6D7A"/>
    <w:pPr>
      <w:spacing w:before="100" w:beforeAutospacing="1" w:after="100" w:afterAutospacing="1"/>
    </w:pPr>
    <w:rPr>
      <w:sz w:val="20"/>
      <w:szCs w:val="20"/>
    </w:rPr>
  </w:style>
  <w:style w:type="paragraph" w:customStyle="1" w:styleId="xl160">
    <w:name w:val="xl160"/>
    <w:basedOn w:val="a"/>
    <w:rsid w:val="009F2048"/>
    <w:pP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9F20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9F2048"/>
    <w:pPr>
      <w:pBdr>
        <w:top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4">
    <w:name w:val="xl164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"/>
    <w:rsid w:val="009F20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9F2048"/>
    <w:pPr>
      <w:pBdr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67">
    <w:name w:val="xl167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9F204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69">
    <w:name w:val="xl169"/>
    <w:basedOn w:val="a"/>
    <w:rsid w:val="009F2048"/>
    <w:pPr>
      <w:pBdr>
        <w:top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71">
    <w:name w:val="xl171"/>
    <w:basedOn w:val="a"/>
    <w:rsid w:val="009F2048"/>
    <w:pP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2">
    <w:name w:val="xl172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73">
    <w:name w:val="xl173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74">
    <w:name w:val="xl174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F20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7">
    <w:name w:val="xl177"/>
    <w:basedOn w:val="a"/>
    <w:rsid w:val="009F204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78">
    <w:name w:val="xl178"/>
    <w:basedOn w:val="a"/>
    <w:rsid w:val="009F2048"/>
    <w:pPr>
      <w:pBdr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79">
    <w:name w:val="xl179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  <w:rPr>
      <w:b/>
      <w:bCs/>
      <w:i/>
      <w:iCs/>
      <w:u w:val="single"/>
    </w:rPr>
  </w:style>
  <w:style w:type="paragraph" w:customStyle="1" w:styleId="xl180">
    <w:name w:val="xl180"/>
    <w:basedOn w:val="a"/>
    <w:rsid w:val="009F204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1">
    <w:name w:val="xl181"/>
    <w:basedOn w:val="a"/>
    <w:rsid w:val="009F2048"/>
    <w:pPr>
      <w:pBdr>
        <w:top w:val="single" w:sz="8" w:space="0" w:color="auto"/>
        <w:lef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2">
    <w:name w:val="xl182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83">
    <w:name w:val="xl183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4">
    <w:name w:val="xl184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5">
    <w:name w:val="xl185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6">
    <w:name w:val="xl186"/>
    <w:basedOn w:val="a"/>
    <w:rsid w:val="009F204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7">
    <w:name w:val="xl187"/>
    <w:basedOn w:val="a"/>
    <w:rsid w:val="009F204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88">
    <w:name w:val="xl188"/>
    <w:basedOn w:val="a"/>
    <w:rsid w:val="009F2048"/>
    <w:pPr>
      <w:pBdr>
        <w:lef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89">
    <w:name w:val="xl189"/>
    <w:basedOn w:val="a"/>
    <w:rsid w:val="009F2048"/>
    <w:pPr>
      <w:pBdr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90">
    <w:name w:val="xl190"/>
    <w:basedOn w:val="a"/>
    <w:rsid w:val="009F204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91">
    <w:name w:val="xl191"/>
    <w:basedOn w:val="a"/>
    <w:rsid w:val="009F204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  <w:rPr>
      <w:b/>
      <w:bCs/>
      <w:i/>
      <w:iCs/>
    </w:rPr>
  </w:style>
  <w:style w:type="paragraph" w:customStyle="1" w:styleId="xl193">
    <w:name w:val="xl193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textAlignment w:val="top"/>
    </w:pPr>
    <w:rPr>
      <w:b/>
      <w:bCs/>
      <w:i/>
      <w:iCs/>
    </w:rPr>
  </w:style>
  <w:style w:type="paragraph" w:customStyle="1" w:styleId="xl194">
    <w:name w:val="xl194"/>
    <w:basedOn w:val="a"/>
    <w:rsid w:val="009F2048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95">
    <w:name w:val="xl195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96">
    <w:name w:val="xl196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197">
    <w:name w:val="xl197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98">
    <w:name w:val="xl198"/>
    <w:basedOn w:val="a"/>
    <w:rsid w:val="009F2048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99">
    <w:name w:val="xl199"/>
    <w:basedOn w:val="a"/>
    <w:rsid w:val="009F204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00">
    <w:name w:val="xl200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</w:style>
  <w:style w:type="paragraph" w:customStyle="1" w:styleId="xl202">
    <w:name w:val="xl202"/>
    <w:basedOn w:val="a"/>
    <w:rsid w:val="009F2048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03">
    <w:name w:val="xl203"/>
    <w:basedOn w:val="a"/>
    <w:rsid w:val="009F20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5">
    <w:name w:val="xl205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9F2048"/>
    <w:pPr>
      <w:pBdr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07">
    <w:name w:val="xl207"/>
    <w:basedOn w:val="a"/>
    <w:rsid w:val="009F2048"/>
    <w:pPr>
      <w:pBdr>
        <w:top w:val="single" w:sz="8" w:space="0" w:color="auto"/>
        <w:lef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08">
    <w:name w:val="xl208"/>
    <w:basedOn w:val="a"/>
    <w:rsid w:val="009F2048"/>
    <w:pPr>
      <w:pBdr>
        <w:top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09">
    <w:name w:val="xl209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10">
    <w:name w:val="xl210"/>
    <w:basedOn w:val="a"/>
    <w:rsid w:val="009F20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11">
    <w:name w:val="xl211"/>
    <w:basedOn w:val="a"/>
    <w:rsid w:val="009F2048"/>
    <w:pPr>
      <w:pBdr>
        <w:left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12">
    <w:name w:val="xl212"/>
    <w:basedOn w:val="a"/>
    <w:rsid w:val="009F2048"/>
    <w:pPr>
      <w:pBdr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13">
    <w:name w:val="xl213"/>
    <w:basedOn w:val="a"/>
    <w:rsid w:val="009F204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</w:style>
  <w:style w:type="paragraph" w:customStyle="1" w:styleId="xl214">
    <w:name w:val="xl214"/>
    <w:basedOn w:val="a"/>
    <w:rsid w:val="009F2048"/>
    <w:pPr>
      <w:pBdr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5">
    <w:name w:val="xl215"/>
    <w:basedOn w:val="a"/>
    <w:rsid w:val="009F2048"/>
    <w:pPr>
      <w:pBdr>
        <w:left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E5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7">
    <w:name w:val="xl217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</w:rPr>
  </w:style>
  <w:style w:type="paragraph" w:customStyle="1" w:styleId="xl218">
    <w:name w:val="xl218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219">
    <w:name w:val="xl219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</w:pPr>
  </w:style>
  <w:style w:type="paragraph" w:customStyle="1" w:styleId="xl221">
    <w:name w:val="xl221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</w:pPr>
  </w:style>
  <w:style w:type="paragraph" w:customStyle="1" w:styleId="xl222">
    <w:name w:val="xl222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3">
    <w:name w:val="xl223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4">
    <w:name w:val="xl224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5">
    <w:name w:val="xl225"/>
    <w:basedOn w:val="a"/>
    <w:rsid w:val="00DE5C9D"/>
    <w:pPr>
      <w:pBdr>
        <w:top w:val="single" w:sz="8" w:space="0" w:color="auto"/>
        <w:bottom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26">
    <w:name w:val="xl226"/>
    <w:basedOn w:val="a"/>
    <w:rsid w:val="00DE5C9D"/>
    <w:pPr>
      <w:pBdr>
        <w:top w:val="single" w:sz="8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7">
    <w:name w:val="xl227"/>
    <w:basedOn w:val="a"/>
    <w:rsid w:val="00DE5C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228">
    <w:name w:val="xl228"/>
    <w:basedOn w:val="a"/>
    <w:rsid w:val="00DE5C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9">
    <w:name w:val="xl229"/>
    <w:basedOn w:val="a"/>
    <w:rsid w:val="00DE5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a"/>
    <w:rsid w:val="00DE5C9D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31">
    <w:name w:val="xl231"/>
    <w:basedOn w:val="a"/>
    <w:rsid w:val="00DE5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32">
    <w:name w:val="xl232"/>
    <w:basedOn w:val="a"/>
    <w:rsid w:val="00DE5C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33">
    <w:name w:val="xl233"/>
    <w:basedOn w:val="a"/>
    <w:rsid w:val="00DE5C9D"/>
    <w:pPr>
      <w:pBdr>
        <w:top w:val="single" w:sz="8" w:space="0" w:color="auto"/>
        <w:left w:val="single" w:sz="8" w:space="0" w:color="auto"/>
      </w:pBdr>
      <w:shd w:val="clear" w:color="FFFFCC" w:fill="FFFFFF"/>
      <w:spacing w:before="100" w:beforeAutospacing="1" w:after="100" w:afterAutospacing="1"/>
      <w:textAlignment w:val="top"/>
    </w:pPr>
    <w:rPr>
      <w:b/>
      <w:bCs/>
      <w:i/>
      <w:iCs/>
    </w:rPr>
  </w:style>
  <w:style w:type="table" w:styleId="-1">
    <w:name w:val="Table Web 1"/>
    <w:basedOn w:val="a1"/>
    <w:rsid w:val="008C1890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9">
    <w:name w:val="Нормальный (таблица)"/>
    <w:basedOn w:val="a"/>
    <w:next w:val="a"/>
    <w:uiPriority w:val="99"/>
    <w:rsid w:val="00D30C85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character" w:customStyle="1" w:styleId="affd">
    <w:name w:val="Без интервала Знак"/>
    <w:link w:val="affc"/>
    <w:uiPriority w:val="1"/>
    <w:rsid w:val="00AA03A8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6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24591-DFFC-42A3-A5E1-3EB84E0B4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3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11</cp:revision>
  <cp:lastPrinted>2024-10-15T08:47:00Z</cp:lastPrinted>
  <dcterms:created xsi:type="dcterms:W3CDTF">2024-10-04T11:13:00Z</dcterms:created>
  <dcterms:modified xsi:type="dcterms:W3CDTF">2025-03-12T08:07:00Z</dcterms:modified>
</cp:coreProperties>
</file>