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2915920</wp:posOffset>
            </wp:positionH>
            <wp:positionV relativeFrom="paragraph">
              <wp:posOffset>-12700</wp:posOffset>
            </wp:positionV>
            <wp:extent cx="502920" cy="611505"/>
            <wp:effectExtent l="19050" t="0" r="0" b="0"/>
            <wp:wrapThrough wrapText="bothSides">
              <wp:wrapPolygon edited="0">
                <wp:start x="-818" y="0"/>
                <wp:lineTo x="-818" y="20860"/>
                <wp:lineTo x="21273" y="20860"/>
                <wp:lineTo x="21273" y="0"/>
                <wp:lineTo x="-818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0607">
        <w:rPr>
          <w:sz w:val="26"/>
        </w:rPr>
        <w:t xml:space="preserve">                                    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ОБРАЗОВАНИ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Pr="00125739">
        <w:rPr>
          <w:b/>
          <w:sz w:val="26"/>
          <w:szCs w:val="26"/>
        </w:rPr>
        <w:t xml:space="preserve"> ЗАТО ГОРОД 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Pr="00125739">
        <w:rPr>
          <w:b/>
          <w:sz w:val="26"/>
          <w:szCs w:val="26"/>
        </w:rPr>
        <w:t xml:space="preserve"> О С Т А Н О В Л Е Н И 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Pr="00F17995">
        <w:t xml:space="preserve">                     </w:t>
      </w:r>
      <w:r w:rsidR="00557DBE">
        <w:t xml:space="preserve">                            </w:t>
      </w:r>
      <w:r w:rsidR="00A62786">
        <w:t xml:space="preserve">                          </w:t>
      </w:r>
      <w:r w:rsidR="00557DBE">
        <w:t xml:space="preserve">            </w:t>
      </w:r>
      <w:r w:rsidRPr="00F17995">
        <w:t xml:space="preserve">                         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Default="001B50A4" w:rsidP="009520A5">
      <w:pPr>
        <w:suppressAutoHyphens/>
        <w:rPr>
          <w:b/>
        </w:rPr>
      </w:pPr>
    </w:p>
    <w:p w:rsidR="00BD4766" w:rsidRPr="00707B61" w:rsidRDefault="00160036" w:rsidP="00BD4766">
      <w:pPr>
        <w:suppressAutoHyphens/>
        <w:jc w:val="center"/>
        <w:rPr>
          <w:b/>
          <w:noProof/>
          <w:sz w:val="24"/>
          <w:szCs w:val="24"/>
        </w:rPr>
      </w:pPr>
      <w:r w:rsidRPr="00707B61">
        <w:rPr>
          <w:b/>
          <w:sz w:val="24"/>
          <w:szCs w:val="24"/>
        </w:rPr>
        <w:t xml:space="preserve">О внесении изменений в </w:t>
      </w:r>
      <w:r w:rsidR="005E6588" w:rsidRPr="00707B61">
        <w:rPr>
          <w:b/>
          <w:noProof/>
          <w:sz w:val="24"/>
          <w:szCs w:val="24"/>
        </w:rPr>
        <w:t xml:space="preserve"> муниципальн</w:t>
      </w:r>
      <w:r w:rsidRPr="00707B61">
        <w:rPr>
          <w:b/>
          <w:noProof/>
          <w:sz w:val="24"/>
          <w:szCs w:val="24"/>
        </w:rPr>
        <w:t>ую</w:t>
      </w:r>
      <w:r w:rsidR="005E6588" w:rsidRPr="00707B61">
        <w:rPr>
          <w:b/>
          <w:noProof/>
          <w:sz w:val="24"/>
          <w:szCs w:val="24"/>
        </w:rPr>
        <w:t xml:space="preserve"> программ</w:t>
      </w:r>
      <w:r w:rsidRPr="00707B61">
        <w:rPr>
          <w:b/>
          <w:noProof/>
          <w:sz w:val="24"/>
          <w:szCs w:val="24"/>
        </w:rPr>
        <w:t>у</w:t>
      </w:r>
      <w:r w:rsidR="005E6588" w:rsidRPr="00707B61">
        <w:rPr>
          <w:b/>
          <w:noProof/>
          <w:sz w:val="24"/>
          <w:szCs w:val="24"/>
        </w:rPr>
        <w:t xml:space="preserve"> </w:t>
      </w:r>
      <w:r w:rsidR="005940A1" w:rsidRPr="00707B61">
        <w:rPr>
          <w:b/>
          <w:noProof/>
          <w:sz w:val="24"/>
          <w:szCs w:val="24"/>
        </w:rPr>
        <w:t>ЗАТО город Заозерск</w:t>
      </w:r>
    </w:p>
    <w:p w:rsidR="00BD4766" w:rsidRPr="00707B61" w:rsidRDefault="005940A1" w:rsidP="00BD4766">
      <w:pPr>
        <w:suppressAutoHyphens/>
        <w:jc w:val="center"/>
        <w:rPr>
          <w:b/>
          <w:noProof/>
          <w:sz w:val="24"/>
          <w:szCs w:val="24"/>
        </w:rPr>
      </w:pPr>
      <w:r w:rsidRPr="00707B61">
        <w:rPr>
          <w:b/>
          <w:noProof/>
          <w:sz w:val="24"/>
          <w:szCs w:val="24"/>
        </w:rPr>
        <w:t xml:space="preserve"> </w:t>
      </w:r>
      <w:r w:rsidR="005E6588" w:rsidRPr="00707B61">
        <w:rPr>
          <w:b/>
          <w:noProof/>
          <w:sz w:val="24"/>
          <w:szCs w:val="24"/>
        </w:rPr>
        <w:t>«</w:t>
      </w:r>
      <w:r w:rsidRPr="00707B61">
        <w:rPr>
          <w:b/>
          <w:noProof/>
          <w:sz w:val="24"/>
          <w:szCs w:val="24"/>
        </w:rPr>
        <w:t xml:space="preserve">Капитальный </w:t>
      </w:r>
      <w:r w:rsidR="00264386" w:rsidRPr="00707B61">
        <w:rPr>
          <w:b/>
          <w:bCs/>
          <w:color w:val="000000"/>
          <w:sz w:val="24"/>
          <w:szCs w:val="24"/>
        </w:rPr>
        <w:t>и текущий ремонт</w:t>
      </w:r>
      <w:r w:rsidR="000D211B" w:rsidRPr="00707B61">
        <w:rPr>
          <w:b/>
          <w:noProof/>
          <w:sz w:val="24"/>
          <w:szCs w:val="24"/>
        </w:rPr>
        <w:t xml:space="preserve"> многоквартирных дом</w:t>
      </w:r>
      <w:r w:rsidR="000846A5" w:rsidRPr="00707B61">
        <w:rPr>
          <w:b/>
          <w:noProof/>
          <w:sz w:val="24"/>
          <w:szCs w:val="24"/>
        </w:rPr>
        <w:t>ов</w:t>
      </w:r>
      <w:r w:rsidR="000D211B" w:rsidRPr="00707B61">
        <w:rPr>
          <w:b/>
          <w:noProof/>
          <w:sz w:val="24"/>
          <w:szCs w:val="24"/>
        </w:rPr>
        <w:t>,</w:t>
      </w:r>
    </w:p>
    <w:p w:rsidR="00707B61" w:rsidRDefault="000D211B" w:rsidP="00BD4766">
      <w:pPr>
        <w:suppressAutoHyphens/>
        <w:jc w:val="center"/>
        <w:rPr>
          <w:b/>
          <w:sz w:val="24"/>
          <w:szCs w:val="24"/>
        </w:rPr>
      </w:pPr>
      <w:r w:rsidRPr="00707B61">
        <w:rPr>
          <w:b/>
          <w:noProof/>
          <w:sz w:val="24"/>
          <w:szCs w:val="24"/>
        </w:rPr>
        <w:t xml:space="preserve"> расположенных на территории ЗАТО город Заозерск</w:t>
      </w:r>
      <w:r w:rsidR="005E6588" w:rsidRPr="00707B61">
        <w:rPr>
          <w:b/>
          <w:noProof/>
          <w:sz w:val="24"/>
          <w:szCs w:val="24"/>
        </w:rPr>
        <w:t>»</w:t>
      </w:r>
      <w:r w:rsidR="00160036" w:rsidRPr="00707B61">
        <w:rPr>
          <w:b/>
          <w:sz w:val="24"/>
          <w:szCs w:val="24"/>
        </w:rPr>
        <w:t>, утвержденную</w:t>
      </w:r>
      <w:r w:rsidR="001776A4" w:rsidRPr="00707B61">
        <w:rPr>
          <w:b/>
          <w:sz w:val="24"/>
          <w:szCs w:val="24"/>
        </w:rPr>
        <w:t xml:space="preserve"> </w:t>
      </w:r>
      <w:r w:rsidR="00707B61">
        <w:rPr>
          <w:b/>
          <w:sz w:val="24"/>
          <w:szCs w:val="24"/>
        </w:rPr>
        <w:t xml:space="preserve"> </w:t>
      </w:r>
    </w:p>
    <w:p w:rsidR="00BF4B7F" w:rsidRPr="00707B61" w:rsidRDefault="00707B61" w:rsidP="00BD4766">
      <w:pPr>
        <w:suppressAutoHyphens/>
        <w:jc w:val="center"/>
        <w:rPr>
          <w:b/>
          <w:bCs/>
          <w:color w:val="000000"/>
          <w:sz w:val="24"/>
          <w:szCs w:val="24"/>
        </w:rPr>
      </w:pPr>
      <w:r w:rsidRPr="00707B61">
        <w:rPr>
          <w:b/>
          <w:sz w:val="24"/>
          <w:szCs w:val="24"/>
        </w:rPr>
        <w:t xml:space="preserve">постановлением </w:t>
      </w:r>
      <w:proofErr w:type="gramStart"/>
      <w:r w:rsidRPr="00707B61">
        <w:rPr>
          <w:b/>
          <w:sz w:val="24"/>
          <w:szCs w:val="24"/>
        </w:rPr>
        <w:t>Администрации</w:t>
      </w:r>
      <w:proofErr w:type="gramEnd"/>
      <w:r w:rsidRPr="00707B61">
        <w:rPr>
          <w:b/>
          <w:sz w:val="24"/>
          <w:szCs w:val="24"/>
        </w:rPr>
        <w:t xml:space="preserve"> ЗАТО город Заозерск от 22.10.202</w:t>
      </w:r>
      <w:r w:rsidR="004B4AEF">
        <w:rPr>
          <w:b/>
          <w:sz w:val="24"/>
          <w:szCs w:val="24"/>
        </w:rPr>
        <w:t>4</w:t>
      </w:r>
      <w:r w:rsidRPr="00707B61">
        <w:rPr>
          <w:b/>
          <w:sz w:val="24"/>
          <w:szCs w:val="24"/>
        </w:rPr>
        <w:t xml:space="preserve"> № 629</w:t>
      </w:r>
    </w:p>
    <w:p w:rsidR="005B2DF2" w:rsidRPr="00707B61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5F3271" w:rsidRPr="003F710B" w:rsidRDefault="005F3271" w:rsidP="005F3271">
      <w:pPr>
        <w:ind w:firstLine="708"/>
        <w:jc w:val="both"/>
        <w:rPr>
          <w:color w:val="000000"/>
          <w:sz w:val="24"/>
          <w:szCs w:val="24"/>
        </w:rPr>
      </w:pPr>
      <w:proofErr w:type="gramStart"/>
      <w:r w:rsidRPr="00124D78">
        <w:rPr>
          <w:sz w:val="24"/>
          <w:szCs w:val="24"/>
        </w:rPr>
        <w:t xml:space="preserve">В соответствии с Бюджетным кодексом Российской Федерации, </w:t>
      </w:r>
      <w:r w:rsidRPr="00124D78">
        <w:rPr>
          <w:noProof/>
          <w:sz w:val="24"/>
          <w:szCs w:val="24"/>
        </w:rPr>
        <w:t>решени</w:t>
      </w:r>
      <w:r>
        <w:rPr>
          <w:noProof/>
          <w:sz w:val="24"/>
          <w:szCs w:val="24"/>
        </w:rPr>
        <w:t>ем</w:t>
      </w:r>
      <w:r w:rsidRPr="00124D78">
        <w:rPr>
          <w:noProof/>
          <w:sz w:val="24"/>
          <w:szCs w:val="24"/>
        </w:rPr>
        <w:t xml:space="preserve"> Совета депутатов ЗАТО город Заозерск от </w:t>
      </w:r>
      <w:r>
        <w:rPr>
          <w:noProof/>
          <w:sz w:val="24"/>
          <w:szCs w:val="24"/>
        </w:rPr>
        <w:t xml:space="preserve">17.12.2024 № 06-4467 «О бюджете ЗАТО город Заозерск на 2025 год и на плановый период 2026 и 2027 годов», </w:t>
      </w:r>
      <w:r w:rsidRPr="00C02D58">
        <w:rPr>
          <w:noProof/>
          <w:sz w:val="24"/>
          <w:szCs w:val="24"/>
        </w:rPr>
        <w:t>Порядк</w:t>
      </w:r>
      <w:r>
        <w:rPr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Pr="00C02D58">
        <w:rPr>
          <w:noProof/>
          <w:sz w:val="24"/>
          <w:szCs w:val="24"/>
        </w:rPr>
        <w:t xml:space="preserve"> постановлением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Администрации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от</w:t>
      </w:r>
      <w:r>
        <w:rPr>
          <w:noProof/>
          <w:sz w:val="24"/>
          <w:szCs w:val="24"/>
        </w:rPr>
        <w:t xml:space="preserve"> 24</w:t>
      </w:r>
      <w:r w:rsidRPr="00C02D58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06</w:t>
      </w:r>
      <w:r w:rsidRPr="00C02D58">
        <w:rPr>
          <w:noProof/>
          <w:sz w:val="24"/>
          <w:szCs w:val="24"/>
        </w:rPr>
        <w:t>.20</w:t>
      </w:r>
      <w:r>
        <w:rPr>
          <w:noProof/>
          <w:sz w:val="24"/>
          <w:szCs w:val="24"/>
        </w:rPr>
        <w:t xml:space="preserve">24 </w:t>
      </w:r>
      <w:r w:rsidRPr="00C02D58">
        <w:rPr>
          <w:noProof/>
          <w:sz w:val="24"/>
          <w:szCs w:val="24"/>
        </w:rPr>
        <w:t>№</w:t>
      </w:r>
      <w:r>
        <w:rPr>
          <w:noProof/>
          <w:sz w:val="24"/>
          <w:szCs w:val="24"/>
        </w:rPr>
        <w:t xml:space="preserve"> 379, </w:t>
      </w:r>
      <w:r w:rsidRPr="009C640A">
        <w:rPr>
          <w:noProof/>
          <w:sz w:val="24"/>
          <w:szCs w:val="24"/>
        </w:rPr>
        <w:t>Перечн</w:t>
      </w:r>
      <w:r>
        <w:rPr>
          <w:noProof/>
          <w:sz w:val="24"/>
          <w:szCs w:val="24"/>
        </w:rPr>
        <w:t>ем</w:t>
      </w:r>
      <w:r w:rsidRPr="009C640A">
        <w:rPr>
          <w:noProof/>
          <w:sz w:val="24"/>
          <w:szCs w:val="24"/>
        </w:rPr>
        <w:t xml:space="preserve"> муниципальных программ ЗАТО город Заозерск на</w:t>
      </w:r>
      <w:proofErr w:type="gramEnd"/>
      <w:r w:rsidRPr="009C640A">
        <w:rPr>
          <w:noProof/>
          <w:sz w:val="24"/>
          <w:szCs w:val="24"/>
        </w:rPr>
        <w:t xml:space="preserve"> 2025 год</w:t>
      </w:r>
      <w:r>
        <w:rPr>
          <w:noProof/>
          <w:sz w:val="24"/>
          <w:szCs w:val="24"/>
        </w:rPr>
        <w:t>, утвержденным постановлением Администрации ЗАТО город Заозерск от 30.08.2024 № 527</w:t>
      </w:r>
      <w:r w:rsidRPr="00C02D58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на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основании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Устава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0E4EEB" w:rsidRPr="00337C2C" w:rsidRDefault="000E4EEB" w:rsidP="002949E3">
      <w:pPr>
        <w:pStyle w:val="aff5"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</w:pPr>
      <w:r w:rsidRPr="00337C2C">
        <w:rPr>
          <w:snapToGrid w:val="0"/>
        </w:rPr>
        <w:t xml:space="preserve">Внести в муниципальную </w:t>
      </w:r>
      <w:proofErr w:type="gramStart"/>
      <w:r w:rsidRPr="00337C2C">
        <w:rPr>
          <w:snapToGrid w:val="0"/>
        </w:rPr>
        <w:t>программу</w:t>
      </w:r>
      <w:proofErr w:type="gramEnd"/>
      <w:r w:rsidRPr="00337C2C">
        <w:rPr>
          <w:snapToGrid w:val="0"/>
        </w:rPr>
        <w:t xml:space="preserve"> ЗАТО город Заозерск </w:t>
      </w:r>
      <w:r w:rsidRPr="00337C2C">
        <w:t>«</w:t>
      </w:r>
      <w:r w:rsidR="002949E3" w:rsidRPr="00337C2C">
        <w:rPr>
          <w:noProof/>
        </w:rPr>
        <w:t xml:space="preserve">Капитальный </w:t>
      </w:r>
      <w:r w:rsidR="002949E3" w:rsidRPr="00337C2C">
        <w:rPr>
          <w:bCs/>
          <w:color w:val="000000"/>
        </w:rPr>
        <w:t>и текущий ремонт</w:t>
      </w:r>
      <w:r w:rsidR="002949E3" w:rsidRPr="00337C2C">
        <w:rPr>
          <w:noProof/>
        </w:rPr>
        <w:t xml:space="preserve"> многоквартирных домов, расположенных на территории ЗАТО город Заозерск»</w:t>
      </w:r>
      <w:r w:rsidR="002949E3" w:rsidRPr="00337C2C">
        <w:t xml:space="preserve">, утвержденную постановлением </w:t>
      </w:r>
      <w:proofErr w:type="gramStart"/>
      <w:r w:rsidR="002949E3" w:rsidRPr="00337C2C">
        <w:t>Администрации</w:t>
      </w:r>
      <w:proofErr w:type="gramEnd"/>
      <w:r w:rsidR="002949E3" w:rsidRPr="00337C2C">
        <w:t xml:space="preserve"> ЗАТО город Заозерск от 22.10.202</w:t>
      </w:r>
      <w:r w:rsidR="004B4AEF">
        <w:t>4</w:t>
      </w:r>
      <w:r w:rsidR="002949E3" w:rsidRPr="00337C2C">
        <w:t xml:space="preserve"> № 629</w:t>
      </w:r>
      <w:r w:rsidRPr="00337C2C">
        <w:rPr>
          <w:color w:val="000000"/>
        </w:rPr>
        <w:t xml:space="preserve"> </w:t>
      </w:r>
      <w:r w:rsidRPr="00337C2C">
        <w:t xml:space="preserve">(далее – </w:t>
      </w:r>
      <w:r w:rsidR="008C5912">
        <w:t>М</w:t>
      </w:r>
      <w:r w:rsidRPr="00337C2C">
        <w:t>униципальная программа), изменения согласно приложению к настоящему постановлению.</w:t>
      </w:r>
    </w:p>
    <w:p w:rsidR="00A747A5" w:rsidRPr="0026562E" w:rsidRDefault="00A747A5" w:rsidP="00A747A5">
      <w:pPr>
        <w:tabs>
          <w:tab w:val="left" w:pos="0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E4EEB" w:rsidRPr="000E4EEB">
        <w:rPr>
          <w:sz w:val="24"/>
          <w:szCs w:val="24"/>
        </w:rPr>
        <w:t xml:space="preserve"> Текущий контроль за исполнением настоящего постановления в части реализации мероприятий </w:t>
      </w:r>
      <w:r>
        <w:t>М</w:t>
      </w:r>
      <w:r w:rsidR="000E4EEB" w:rsidRPr="000E4EEB">
        <w:rPr>
          <w:sz w:val="24"/>
          <w:szCs w:val="24"/>
        </w:rPr>
        <w:t xml:space="preserve">униципальной программы возложить на ответственного исполнителя </w:t>
      </w:r>
      <w:r w:rsidR="008C5912">
        <w:rPr>
          <w:sz w:val="24"/>
          <w:szCs w:val="24"/>
        </w:rPr>
        <w:t>М</w:t>
      </w:r>
      <w:r w:rsidR="000E4EEB" w:rsidRPr="000E4EEB">
        <w:rPr>
          <w:sz w:val="24"/>
          <w:szCs w:val="24"/>
        </w:rPr>
        <w:t xml:space="preserve">униципальной программы – </w:t>
      </w:r>
      <w:r w:rsidRPr="0026562E">
        <w:rPr>
          <w:sz w:val="24"/>
          <w:szCs w:val="24"/>
        </w:rPr>
        <w:t>начальника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Управления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имущества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жилищно-коммунального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хозяйства</w:t>
      </w:r>
      <w:r>
        <w:rPr>
          <w:sz w:val="24"/>
          <w:szCs w:val="24"/>
        </w:rPr>
        <w:t xml:space="preserve"> </w:t>
      </w:r>
      <w:proofErr w:type="gramStart"/>
      <w:r w:rsidRPr="0026562E"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ЗАТО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город</w:t>
      </w:r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Заозерск</w:t>
      </w:r>
      <w:r>
        <w:rPr>
          <w:sz w:val="24"/>
          <w:szCs w:val="24"/>
        </w:rPr>
        <w:t xml:space="preserve"> </w:t>
      </w:r>
      <w:proofErr w:type="spellStart"/>
      <w:r w:rsidRPr="0026562E">
        <w:rPr>
          <w:sz w:val="24"/>
          <w:szCs w:val="24"/>
        </w:rPr>
        <w:t>Стромило</w:t>
      </w:r>
      <w:proofErr w:type="spellEnd"/>
      <w:r>
        <w:rPr>
          <w:sz w:val="24"/>
          <w:szCs w:val="24"/>
        </w:rPr>
        <w:t xml:space="preserve"> </w:t>
      </w:r>
      <w:r w:rsidRPr="0026562E">
        <w:rPr>
          <w:sz w:val="24"/>
          <w:szCs w:val="24"/>
        </w:rPr>
        <w:t>Е.Н.</w:t>
      </w:r>
    </w:p>
    <w:p w:rsidR="000E4EEB" w:rsidRPr="000E4EEB" w:rsidRDefault="000E4EEB" w:rsidP="00A747A5">
      <w:pPr>
        <w:pStyle w:val="aff5"/>
        <w:widowControl w:val="0"/>
        <w:numPr>
          <w:ilvl w:val="0"/>
          <w:numId w:val="13"/>
        </w:numPr>
        <w:tabs>
          <w:tab w:val="left" w:pos="0"/>
          <w:tab w:val="left" w:pos="709"/>
          <w:tab w:val="left" w:pos="993"/>
          <w:tab w:val="left" w:pos="1276"/>
        </w:tabs>
        <w:autoSpaceDE w:val="0"/>
        <w:autoSpaceDN w:val="0"/>
        <w:adjustRightInd w:val="0"/>
        <w:ind w:left="0" w:right="-2" w:firstLine="709"/>
        <w:jc w:val="both"/>
        <w:outlineLvl w:val="0"/>
      </w:pPr>
      <w:r w:rsidRPr="000E4EEB">
        <w:t xml:space="preserve">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0E4EEB">
        <w:t>учреждений</w:t>
      </w:r>
      <w:proofErr w:type="gramEnd"/>
      <w:r w:rsidRPr="000E4EEB">
        <w:t xml:space="preserve"> ЗАТО город Заозерск» (</w:t>
      </w:r>
      <w:proofErr w:type="spellStart"/>
      <w:r w:rsidRPr="000E4EEB">
        <w:t>Чухарева</w:t>
      </w:r>
      <w:proofErr w:type="spellEnd"/>
      <w:r w:rsidRPr="000E4EEB">
        <w:t xml:space="preserve"> О.А.):</w:t>
      </w:r>
    </w:p>
    <w:p w:rsidR="00337C2C" w:rsidRPr="00C367A9" w:rsidRDefault="00337C2C" w:rsidP="00337C2C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337C2C">
        <w:rPr>
          <w:sz w:val="24"/>
          <w:szCs w:val="24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337C2C">
        <w:rPr>
          <w:sz w:val="24"/>
          <w:szCs w:val="24"/>
        </w:rPr>
        <w:t>самоуправления</w:t>
      </w:r>
      <w:proofErr w:type="gramEnd"/>
      <w:r w:rsidRPr="00337C2C">
        <w:rPr>
          <w:sz w:val="24"/>
          <w:szCs w:val="24"/>
        </w:rPr>
        <w:t xml:space="preserve"> ЗАТО город Заозерск» в информационно-телекоммуникационной сети «Интернет</w:t>
      </w:r>
      <w:r w:rsidRPr="00C367A9">
        <w:rPr>
          <w:sz w:val="24"/>
          <w:szCs w:val="24"/>
        </w:rPr>
        <w:t xml:space="preserve">» </w:t>
      </w:r>
      <w:hyperlink r:id="rId9" w:history="1">
        <w:r w:rsidRPr="00C367A9">
          <w:rPr>
            <w:rStyle w:val="af"/>
            <w:color w:val="auto"/>
            <w:sz w:val="24"/>
            <w:szCs w:val="24"/>
          </w:rPr>
          <w:t>https://www.zatozaozersk.ru/</w:t>
        </w:r>
      </w:hyperlink>
      <w:r w:rsidRPr="00C367A9">
        <w:rPr>
          <w:sz w:val="24"/>
          <w:szCs w:val="24"/>
        </w:rPr>
        <w:t>.</w:t>
      </w:r>
    </w:p>
    <w:p w:rsidR="00337C2C" w:rsidRPr="00337C2C" w:rsidRDefault="00337C2C" w:rsidP="00337C2C">
      <w:pPr>
        <w:tabs>
          <w:tab w:val="left" w:pos="0"/>
          <w:tab w:val="left" w:pos="993"/>
        </w:tabs>
        <w:autoSpaceDE w:val="0"/>
        <w:autoSpaceDN w:val="0"/>
        <w:adjustRightInd w:val="0"/>
        <w:ind w:right="-2" w:firstLine="709"/>
        <w:jc w:val="both"/>
        <w:outlineLvl w:val="0"/>
        <w:rPr>
          <w:sz w:val="24"/>
          <w:szCs w:val="24"/>
        </w:rPr>
      </w:pPr>
      <w:r w:rsidRPr="00337C2C">
        <w:rPr>
          <w:sz w:val="24"/>
          <w:szCs w:val="24"/>
        </w:rPr>
        <w:t>-</w:t>
      </w:r>
      <w:r w:rsidRPr="00337C2C">
        <w:rPr>
          <w:rStyle w:val="1a"/>
          <w:color w:val="000000"/>
          <w:sz w:val="24"/>
          <w:szCs w:val="24"/>
        </w:rPr>
        <w:t xml:space="preserve"> </w:t>
      </w:r>
      <w:r w:rsidRPr="00337C2C">
        <w:rPr>
          <w:sz w:val="24"/>
          <w:szCs w:val="24"/>
        </w:rPr>
        <w:t xml:space="preserve">организовать размещение настоящего </w:t>
      </w:r>
      <w:r w:rsidRPr="00337C2C">
        <w:rPr>
          <w:rStyle w:val="1a"/>
          <w:color w:val="000000"/>
          <w:sz w:val="24"/>
          <w:szCs w:val="24"/>
        </w:rPr>
        <w:t>постановления в газете «</w:t>
      </w:r>
      <w:proofErr w:type="gramStart"/>
      <w:r w:rsidRPr="00337C2C">
        <w:rPr>
          <w:rStyle w:val="1a"/>
          <w:color w:val="000000"/>
          <w:sz w:val="24"/>
          <w:szCs w:val="24"/>
        </w:rPr>
        <w:t>Западная</w:t>
      </w:r>
      <w:proofErr w:type="gramEnd"/>
      <w:r w:rsidRPr="00337C2C">
        <w:rPr>
          <w:rStyle w:val="1a"/>
          <w:color w:val="000000"/>
          <w:sz w:val="24"/>
          <w:szCs w:val="24"/>
        </w:rPr>
        <w:t xml:space="preserve"> Лица».</w:t>
      </w:r>
    </w:p>
    <w:p w:rsidR="00337C2C" w:rsidRPr="003F710B" w:rsidRDefault="00337C2C" w:rsidP="00337C2C">
      <w:pPr>
        <w:widowControl w:val="0"/>
        <w:tabs>
          <w:tab w:val="left" w:pos="0"/>
          <w:tab w:val="left" w:pos="709"/>
          <w:tab w:val="left" w:pos="1134"/>
        </w:tabs>
        <w:ind w:right="-2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4</w:t>
      </w:r>
      <w:r w:rsidRPr="003F710B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 xml:space="preserve"> </w:t>
      </w:r>
      <w:r w:rsidRPr="003F710B">
        <w:rPr>
          <w:snapToGrid w:val="0"/>
          <w:sz w:val="24"/>
          <w:szCs w:val="24"/>
        </w:rPr>
        <w:t>Настоящее</w:t>
      </w:r>
      <w:r>
        <w:rPr>
          <w:snapToGrid w:val="0"/>
          <w:sz w:val="24"/>
          <w:szCs w:val="24"/>
        </w:rPr>
        <w:t xml:space="preserve"> </w:t>
      </w:r>
      <w:r w:rsidRPr="003F710B">
        <w:rPr>
          <w:sz w:val="24"/>
          <w:szCs w:val="24"/>
        </w:rPr>
        <w:t>постановление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вступает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силу</w:t>
      </w:r>
      <w:r>
        <w:rPr>
          <w:sz w:val="24"/>
          <w:szCs w:val="24"/>
        </w:rPr>
        <w:t xml:space="preserve"> со дня его официального опубликования</w:t>
      </w:r>
      <w:r w:rsidRPr="003F710B">
        <w:rPr>
          <w:sz w:val="24"/>
          <w:szCs w:val="24"/>
        </w:rPr>
        <w:t>.</w:t>
      </w:r>
    </w:p>
    <w:p w:rsidR="00B35A55" w:rsidRDefault="00B35A55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337C2C" w:rsidRPr="00124D78" w:rsidRDefault="00337C2C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DD272F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ЗАТО город Заозерск                    </w:t>
      </w:r>
      <w:r w:rsidR="00201211" w:rsidRPr="00124D78">
        <w:rPr>
          <w:sz w:val="24"/>
          <w:szCs w:val="24"/>
        </w:rPr>
        <w:t xml:space="preserve">            </w:t>
      </w:r>
      <w:r w:rsidRPr="00124D78">
        <w:rPr>
          <w:sz w:val="24"/>
          <w:szCs w:val="24"/>
        </w:rPr>
        <w:t xml:space="preserve">                    </w:t>
      </w:r>
      <w:r w:rsidR="00124D78">
        <w:rPr>
          <w:sz w:val="24"/>
          <w:szCs w:val="24"/>
        </w:rPr>
        <w:t xml:space="preserve">                    </w:t>
      </w:r>
      <w:r w:rsidRPr="00124D78">
        <w:rPr>
          <w:sz w:val="24"/>
          <w:szCs w:val="24"/>
        </w:rPr>
        <w:t xml:space="preserve">              </w:t>
      </w:r>
      <w:r w:rsidR="00117D4C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      </w:t>
      </w:r>
      <w:r w:rsidR="00DD272F" w:rsidRPr="00124D78">
        <w:rPr>
          <w:sz w:val="24"/>
          <w:szCs w:val="24"/>
        </w:rPr>
        <w:t xml:space="preserve">А.С.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600FB9">
      <w:footnotePr>
        <w:pos w:val="beneathText"/>
      </w:footnotePr>
      <w:pgSz w:w="11906" w:h="16838"/>
      <w:pgMar w:top="1276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7E7" w:rsidRDefault="00BD07E7">
      <w:r>
        <w:separator/>
      </w:r>
    </w:p>
  </w:endnote>
  <w:endnote w:type="continuationSeparator" w:id="0">
    <w:p w:rsidR="00BD07E7" w:rsidRDefault="00BD0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7E7" w:rsidRDefault="00BD07E7">
      <w:r>
        <w:separator/>
      </w:r>
    </w:p>
  </w:footnote>
  <w:footnote w:type="continuationSeparator" w:id="0">
    <w:p w:rsidR="00BD07E7" w:rsidRDefault="00BD07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9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42D518D5"/>
    <w:multiLevelType w:val="hybridMultilevel"/>
    <w:tmpl w:val="9E221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2E6034"/>
    <w:multiLevelType w:val="hybridMultilevel"/>
    <w:tmpl w:val="F13AD80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4046A13"/>
    <w:multiLevelType w:val="hybridMultilevel"/>
    <w:tmpl w:val="3648EF80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16"/>
  </w:num>
  <w:num w:numId="5">
    <w:abstractNumId w:val="9"/>
  </w:num>
  <w:num w:numId="6">
    <w:abstractNumId w:val="5"/>
  </w:num>
  <w:num w:numId="7">
    <w:abstractNumId w:val="12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976"/>
    <w:rsid w:val="00002A4A"/>
    <w:rsid w:val="000048F0"/>
    <w:rsid w:val="00005D37"/>
    <w:rsid w:val="00006812"/>
    <w:rsid w:val="0000726F"/>
    <w:rsid w:val="00007BC4"/>
    <w:rsid w:val="000106D1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518C9"/>
    <w:rsid w:val="00051F28"/>
    <w:rsid w:val="00054686"/>
    <w:rsid w:val="00055161"/>
    <w:rsid w:val="00055330"/>
    <w:rsid w:val="000554E3"/>
    <w:rsid w:val="00057884"/>
    <w:rsid w:val="0006012D"/>
    <w:rsid w:val="00060BB3"/>
    <w:rsid w:val="000613D4"/>
    <w:rsid w:val="000618D7"/>
    <w:rsid w:val="0006313D"/>
    <w:rsid w:val="00064559"/>
    <w:rsid w:val="00066670"/>
    <w:rsid w:val="00066D52"/>
    <w:rsid w:val="0006783E"/>
    <w:rsid w:val="00067BA0"/>
    <w:rsid w:val="00075BE9"/>
    <w:rsid w:val="0007618E"/>
    <w:rsid w:val="00077A10"/>
    <w:rsid w:val="00081C02"/>
    <w:rsid w:val="00083A08"/>
    <w:rsid w:val="000846A5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B7E3A"/>
    <w:rsid w:val="000C077B"/>
    <w:rsid w:val="000C10A8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211B"/>
    <w:rsid w:val="000D4B28"/>
    <w:rsid w:val="000D5EB6"/>
    <w:rsid w:val="000D665D"/>
    <w:rsid w:val="000D6A22"/>
    <w:rsid w:val="000D6F1C"/>
    <w:rsid w:val="000D74F7"/>
    <w:rsid w:val="000E0040"/>
    <w:rsid w:val="000E12E5"/>
    <w:rsid w:val="000E3840"/>
    <w:rsid w:val="000E4EEB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512E"/>
    <w:rsid w:val="001514FC"/>
    <w:rsid w:val="00153956"/>
    <w:rsid w:val="00153E1E"/>
    <w:rsid w:val="00154F9D"/>
    <w:rsid w:val="00157B8A"/>
    <w:rsid w:val="00160036"/>
    <w:rsid w:val="00161477"/>
    <w:rsid w:val="00162B1E"/>
    <w:rsid w:val="00164FCA"/>
    <w:rsid w:val="00165B07"/>
    <w:rsid w:val="0016719B"/>
    <w:rsid w:val="00170FB5"/>
    <w:rsid w:val="00171223"/>
    <w:rsid w:val="001718F3"/>
    <w:rsid w:val="00172700"/>
    <w:rsid w:val="00172A61"/>
    <w:rsid w:val="001733B2"/>
    <w:rsid w:val="0017434C"/>
    <w:rsid w:val="0017444C"/>
    <w:rsid w:val="001759F5"/>
    <w:rsid w:val="00175CE9"/>
    <w:rsid w:val="00175DC6"/>
    <w:rsid w:val="001776A4"/>
    <w:rsid w:val="00181968"/>
    <w:rsid w:val="001834A3"/>
    <w:rsid w:val="0018358E"/>
    <w:rsid w:val="001917C5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9A8"/>
    <w:rsid w:val="001B2AE5"/>
    <w:rsid w:val="001B46A5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5AFB"/>
    <w:rsid w:val="00222E80"/>
    <w:rsid w:val="00224EAA"/>
    <w:rsid w:val="0022688F"/>
    <w:rsid w:val="00226C06"/>
    <w:rsid w:val="00227493"/>
    <w:rsid w:val="00227E4E"/>
    <w:rsid w:val="002300FD"/>
    <w:rsid w:val="0023347A"/>
    <w:rsid w:val="00233E08"/>
    <w:rsid w:val="00234818"/>
    <w:rsid w:val="0023547E"/>
    <w:rsid w:val="002354F0"/>
    <w:rsid w:val="00235B12"/>
    <w:rsid w:val="00235BEE"/>
    <w:rsid w:val="00235DA4"/>
    <w:rsid w:val="00235E01"/>
    <w:rsid w:val="002366F9"/>
    <w:rsid w:val="002372AB"/>
    <w:rsid w:val="00237D5D"/>
    <w:rsid w:val="002401BB"/>
    <w:rsid w:val="002427FD"/>
    <w:rsid w:val="00243839"/>
    <w:rsid w:val="002447A9"/>
    <w:rsid w:val="00244B5D"/>
    <w:rsid w:val="00246058"/>
    <w:rsid w:val="00246429"/>
    <w:rsid w:val="0024658F"/>
    <w:rsid w:val="0024762F"/>
    <w:rsid w:val="002500B7"/>
    <w:rsid w:val="00250350"/>
    <w:rsid w:val="0025144F"/>
    <w:rsid w:val="00252556"/>
    <w:rsid w:val="002529B7"/>
    <w:rsid w:val="00252BA7"/>
    <w:rsid w:val="002532C6"/>
    <w:rsid w:val="00254BA3"/>
    <w:rsid w:val="00255577"/>
    <w:rsid w:val="0026131C"/>
    <w:rsid w:val="00262151"/>
    <w:rsid w:val="00262DDD"/>
    <w:rsid w:val="00264386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80302"/>
    <w:rsid w:val="002820DB"/>
    <w:rsid w:val="00282FBD"/>
    <w:rsid w:val="00283EF5"/>
    <w:rsid w:val="002908DC"/>
    <w:rsid w:val="00290E75"/>
    <w:rsid w:val="0029136C"/>
    <w:rsid w:val="002931B1"/>
    <w:rsid w:val="002949E3"/>
    <w:rsid w:val="0029619C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C015F"/>
    <w:rsid w:val="002C3484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4865"/>
    <w:rsid w:val="00304A06"/>
    <w:rsid w:val="00305185"/>
    <w:rsid w:val="00305C9C"/>
    <w:rsid w:val="00312781"/>
    <w:rsid w:val="00313746"/>
    <w:rsid w:val="0031773A"/>
    <w:rsid w:val="003220E9"/>
    <w:rsid w:val="003248EA"/>
    <w:rsid w:val="00325EB5"/>
    <w:rsid w:val="00326084"/>
    <w:rsid w:val="00331C9E"/>
    <w:rsid w:val="00332977"/>
    <w:rsid w:val="00335059"/>
    <w:rsid w:val="00337A77"/>
    <w:rsid w:val="00337C2C"/>
    <w:rsid w:val="00341F63"/>
    <w:rsid w:val="00342595"/>
    <w:rsid w:val="003460B5"/>
    <w:rsid w:val="00346881"/>
    <w:rsid w:val="00351D27"/>
    <w:rsid w:val="00354609"/>
    <w:rsid w:val="00354C1A"/>
    <w:rsid w:val="00357E88"/>
    <w:rsid w:val="00360784"/>
    <w:rsid w:val="00362C4F"/>
    <w:rsid w:val="003655B0"/>
    <w:rsid w:val="00370157"/>
    <w:rsid w:val="00370C43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3679"/>
    <w:rsid w:val="0039369E"/>
    <w:rsid w:val="0039455A"/>
    <w:rsid w:val="003945F1"/>
    <w:rsid w:val="00394F61"/>
    <w:rsid w:val="00395914"/>
    <w:rsid w:val="003A41FA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E6D"/>
    <w:rsid w:val="003F5747"/>
    <w:rsid w:val="003F5916"/>
    <w:rsid w:val="003F6995"/>
    <w:rsid w:val="003F7634"/>
    <w:rsid w:val="004009B4"/>
    <w:rsid w:val="00402F32"/>
    <w:rsid w:val="004036EC"/>
    <w:rsid w:val="0040453F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4555A"/>
    <w:rsid w:val="00450477"/>
    <w:rsid w:val="00454386"/>
    <w:rsid w:val="00456726"/>
    <w:rsid w:val="00456A36"/>
    <w:rsid w:val="004577ED"/>
    <w:rsid w:val="004605D3"/>
    <w:rsid w:val="0046061B"/>
    <w:rsid w:val="0046352E"/>
    <w:rsid w:val="00463B1D"/>
    <w:rsid w:val="004669B9"/>
    <w:rsid w:val="00466CE6"/>
    <w:rsid w:val="00467555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08C"/>
    <w:rsid w:val="00487268"/>
    <w:rsid w:val="00490242"/>
    <w:rsid w:val="0049077F"/>
    <w:rsid w:val="00492F8D"/>
    <w:rsid w:val="00493B9D"/>
    <w:rsid w:val="004957C1"/>
    <w:rsid w:val="00496C1D"/>
    <w:rsid w:val="004A1FEE"/>
    <w:rsid w:val="004A2CE2"/>
    <w:rsid w:val="004A33A3"/>
    <w:rsid w:val="004A3BEB"/>
    <w:rsid w:val="004B00DF"/>
    <w:rsid w:val="004B0588"/>
    <w:rsid w:val="004B2B61"/>
    <w:rsid w:val="004B4AEF"/>
    <w:rsid w:val="004B4CD5"/>
    <w:rsid w:val="004B5AF6"/>
    <w:rsid w:val="004C0A18"/>
    <w:rsid w:val="004C1EB1"/>
    <w:rsid w:val="004C400E"/>
    <w:rsid w:val="004C5098"/>
    <w:rsid w:val="004C7217"/>
    <w:rsid w:val="004D2889"/>
    <w:rsid w:val="004D3531"/>
    <w:rsid w:val="004D3F7F"/>
    <w:rsid w:val="004D53A3"/>
    <w:rsid w:val="004E06CD"/>
    <w:rsid w:val="004E1CFC"/>
    <w:rsid w:val="004E23FB"/>
    <w:rsid w:val="004E316F"/>
    <w:rsid w:val="004F02C9"/>
    <w:rsid w:val="004F0B01"/>
    <w:rsid w:val="004F257C"/>
    <w:rsid w:val="004F42CB"/>
    <w:rsid w:val="004F60E4"/>
    <w:rsid w:val="004F65B1"/>
    <w:rsid w:val="004F736F"/>
    <w:rsid w:val="004F7A74"/>
    <w:rsid w:val="004F7E11"/>
    <w:rsid w:val="00502A4B"/>
    <w:rsid w:val="00502EF4"/>
    <w:rsid w:val="00503D3A"/>
    <w:rsid w:val="0050458F"/>
    <w:rsid w:val="00504A36"/>
    <w:rsid w:val="005062DC"/>
    <w:rsid w:val="0050777F"/>
    <w:rsid w:val="00511E22"/>
    <w:rsid w:val="005143F5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816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3EA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0A1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1D7D"/>
    <w:rsid w:val="005C2414"/>
    <w:rsid w:val="005C2F00"/>
    <w:rsid w:val="005C4170"/>
    <w:rsid w:val="005D3487"/>
    <w:rsid w:val="005E1FB2"/>
    <w:rsid w:val="005E34EC"/>
    <w:rsid w:val="005E47A1"/>
    <w:rsid w:val="005E6588"/>
    <w:rsid w:val="005E72B1"/>
    <w:rsid w:val="005E7A51"/>
    <w:rsid w:val="005F06B5"/>
    <w:rsid w:val="005F25C4"/>
    <w:rsid w:val="005F2D4C"/>
    <w:rsid w:val="005F3271"/>
    <w:rsid w:val="005F4F90"/>
    <w:rsid w:val="005F53DE"/>
    <w:rsid w:val="00600493"/>
    <w:rsid w:val="00600A78"/>
    <w:rsid w:val="00600FB9"/>
    <w:rsid w:val="00601477"/>
    <w:rsid w:val="00605182"/>
    <w:rsid w:val="00605735"/>
    <w:rsid w:val="0060658F"/>
    <w:rsid w:val="00607738"/>
    <w:rsid w:val="00607EBD"/>
    <w:rsid w:val="0061163A"/>
    <w:rsid w:val="00614DAC"/>
    <w:rsid w:val="00615C94"/>
    <w:rsid w:val="0062277B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E0A"/>
    <w:rsid w:val="00636471"/>
    <w:rsid w:val="00636DA0"/>
    <w:rsid w:val="00637AD8"/>
    <w:rsid w:val="00640F02"/>
    <w:rsid w:val="006429AE"/>
    <w:rsid w:val="00644746"/>
    <w:rsid w:val="00644C19"/>
    <w:rsid w:val="00644F64"/>
    <w:rsid w:val="00645A71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197"/>
    <w:rsid w:val="006777C5"/>
    <w:rsid w:val="00681B58"/>
    <w:rsid w:val="00684442"/>
    <w:rsid w:val="006852B4"/>
    <w:rsid w:val="006860C2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4C0F"/>
    <w:rsid w:val="006C2337"/>
    <w:rsid w:val="006C3517"/>
    <w:rsid w:val="006C6553"/>
    <w:rsid w:val="006C784F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07B61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370E5"/>
    <w:rsid w:val="0074030A"/>
    <w:rsid w:val="007412F1"/>
    <w:rsid w:val="00742780"/>
    <w:rsid w:val="0075001C"/>
    <w:rsid w:val="007503FE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7777"/>
    <w:rsid w:val="00780F83"/>
    <w:rsid w:val="007813E3"/>
    <w:rsid w:val="007819B5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4174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D7D9F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2755"/>
    <w:rsid w:val="008273EF"/>
    <w:rsid w:val="00827DE6"/>
    <w:rsid w:val="008310DE"/>
    <w:rsid w:val="00831614"/>
    <w:rsid w:val="00832EBB"/>
    <w:rsid w:val="00834D17"/>
    <w:rsid w:val="008369D5"/>
    <w:rsid w:val="00836AF5"/>
    <w:rsid w:val="00836DD5"/>
    <w:rsid w:val="008427D4"/>
    <w:rsid w:val="00844FE1"/>
    <w:rsid w:val="00847893"/>
    <w:rsid w:val="00847B62"/>
    <w:rsid w:val="0085269C"/>
    <w:rsid w:val="008566F9"/>
    <w:rsid w:val="00856707"/>
    <w:rsid w:val="00856840"/>
    <w:rsid w:val="00856A1E"/>
    <w:rsid w:val="00857AE0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C66"/>
    <w:rsid w:val="00881317"/>
    <w:rsid w:val="00882DD0"/>
    <w:rsid w:val="00883B88"/>
    <w:rsid w:val="0088453D"/>
    <w:rsid w:val="00884FFF"/>
    <w:rsid w:val="00885E91"/>
    <w:rsid w:val="00887E30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AD3"/>
    <w:rsid w:val="008C07B1"/>
    <w:rsid w:val="008C2948"/>
    <w:rsid w:val="008C3A36"/>
    <w:rsid w:val="008C4204"/>
    <w:rsid w:val="008C4285"/>
    <w:rsid w:val="008C5912"/>
    <w:rsid w:val="008C5949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27ACC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1C8C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615C4"/>
    <w:rsid w:val="00962C13"/>
    <w:rsid w:val="00964872"/>
    <w:rsid w:val="00964F27"/>
    <w:rsid w:val="00966AED"/>
    <w:rsid w:val="00971385"/>
    <w:rsid w:val="00972A87"/>
    <w:rsid w:val="00976203"/>
    <w:rsid w:val="00976953"/>
    <w:rsid w:val="00977374"/>
    <w:rsid w:val="00980B26"/>
    <w:rsid w:val="00982825"/>
    <w:rsid w:val="00983B96"/>
    <w:rsid w:val="00984E6A"/>
    <w:rsid w:val="0098780D"/>
    <w:rsid w:val="0099079D"/>
    <w:rsid w:val="00991441"/>
    <w:rsid w:val="00991AAE"/>
    <w:rsid w:val="00992252"/>
    <w:rsid w:val="00995806"/>
    <w:rsid w:val="00996CBD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711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4E5C"/>
    <w:rsid w:val="009E779D"/>
    <w:rsid w:val="009F0670"/>
    <w:rsid w:val="009F1DE6"/>
    <w:rsid w:val="009F355D"/>
    <w:rsid w:val="009F5203"/>
    <w:rsid w:val="009F65D8"/>
    <w:rsid w:val="009F6CE5"/>
    <w:rsid w:val="009F7FC4"/>
    <w:rsid w:val="00A01F80"/>
    <w:rsid w:val="00A02C74"/>
    <w:rsid w:val="00A05129"/>
    <w:rsid w:val="00A053F9"/>
    <w:rsid w:val="00A07D62"/>
    <w:rsid w:val="00A11027"/>
    <w:rsid w:val="00A23A8D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2BC5"/>
    <w:rsid w:val="00A437C8"/>
    <w:rsid w:val="00A51FE3"/>
    <w:rsid w:val="00A52042"/>
    <w:rsid w:val="00A52A9E"/>
    <w:rsid w:val="00A52B80"/>
    <w:rsid w:val="00A53AD9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8E0"/>
    <w:rsid w:val="00A65AA1"/>
    <w:rsid w:val="00A65CF8"/>
    <w:rsid w:val="00A65E0B"/>
    <w:rsid w:val="00A66BD7"/>
    <w:rsid w:val="00A72040"/>
    <w:rsid w:val="00A727F0"/>
    <w:rsid w:val="00A7368E"/>
    <w:rsid w:val="00A747A5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44EE"/>
    <w:rsid w:val="00AE515D"/>
    <w:rsid w:val="00AE525F"/>
    <w:rsid w:val="00AE5DC8"/>
    <w:rsid w:val="00AF14E4"/>
    <w:rsid w:val="00AF2DD8"/>
    <w:rsid w:val="00AF4FA6"/>
    <w:rsid w:val="00AF5095"/>
    <w:rsid w:val="00AF5726"/>
    <w:rsid w:val="00AF61F3"/>
    <w:rsid w:val="00B0357D"/>
    <w:rsid w:val="00B04A65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581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1FB8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6518"/>
    <w:rsid w:val="00BA7D49"/>
    <w:rsid w:val="00BB055C"/>
    <w:rsid w:val="00BB3137"/>
    <w:rsid w:val="00BB40B4"/>
    <w:rsid w:val="00BB5DAB"/>
    <w:rsid w:val="00BB7E00"/>
    <w:rsid w:val="00BC56A6"/>
    <w:rsid w:val="00BC68D9"/>
    <w:rsid w:val="00BC6DB7"/>
    <w:rsid w:val="00BC7775"/>
    <w:rsid w:val="00BD07E7"/>
    <w:rsid w:val="00BD0FA3"/>
    <w:rsid w:val="00BD19E0"/>
    <w:rsid w:val="00BD3649"/>
    <w:rsid w:val="00BD4766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4847"/>
    <w:rsid w:val="00BF4B7F"/>
    <w:rsid w:val="00BF4DE6"/>
    <w:rsid w:val="00BF50ED"/>
    <w:rsid w:val="00BF5228"/>
    <w:rsid w:val="00BF5CC9"/>
    <w:rsid w:val="00BF7257"/>
    <w:rsid w:val="00BF7383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549"/>
    <w:rsid w:val="00C21804"/>
    <w:rsid w:val="00C2296A"/>
    <w:rsid w:val="00C23303"/>
    <w:rsid w:val="00C23EDE"/>
    <w:rsid w:val="00C2519A"/>
    <w:rsid w:val="00C30890"/>
    <w:rsid w:val="00C316D5"/>
    <w:rsid w:val="00C331ED"/>
    <w:rsid w:val="00C338EC"/>
    <w:rsid w:val="00C33F0C"/>
    <w:rsid w:val="00C344C5"/>
    <w:rsid w:val="00C367A9"/>
    <w:rsid w:val="00C36BE0"/>
    <w:rsid w:val="00C40B80"/>
    <w:rsid w:val="00C41AB7"/>
    <w:rsid w:val="00C42BDB"/>
    <w:rsid w:val="00C43B75"/>
    <w:rsid w:val="00C43F17"/>
    <w:rsid w:val="00C471F3"/>
    <w:rsid w:val="00C516B9"/>
    <w:rsid w:val="00C51744"/>
    <w:rsid w:val="00C51D42"/>
    <w:rsid w:val="00C52231"/>
    <w:rsid w:val="00C54BC5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1A9"/>
    <w:rsid w:val="00C75A4B"/>
    <w:rsid w:val="00C7663A"/>
    <w:rsid w:val="00C76858"/>
    <w:rsid w:val="00C83287"/>
    <w:rsid w:val="00C9131C"/>
    <w:rsid w:val="00C91507"/>
    <w:rsid w:val="00C92452"/>
    <w:rsid w:val="00C9479B"/>
    <w:rsid w:val="00CA054A"/>
    <w:rsid w:val="00CA09BF"/>
    <w:rsid w:val="00CA13BE"/>
    <w:rsid w:val="00CA25F5"/>
    <w:rsid w:val="00CA27F2"/>
    <w:rsid w:val="00CA587A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53ED"/>
    <w:rsid w:val="00CC7A6E"/>
    <w:rsid w:val="00CD10F0"/>
    <w:rsid w:val="00CD12CB"/>
    <w:rsid w:val="00CD3164"/>
    <w:rsid w:val="00CD509D"/>
    <w:rsid w:val="00CD6FA3"/>
    <w:rsid w:val="00CE0608"/>
    <w:rsid w:val="00CE0E45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12CD"/>
    <w:rsid w:val="00D0173F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17132"/>
    <w:rsid w:val="00D20E5B"/>
    <w:rsid w:val="00D21A9B"/>
    <w:rsid w:val="00D237F7"/>
    <w:rsid w:val="00D23A28"/>
    <w:rsid w:val="00D23A8F"/>
    <w:rsid w:val="00D27DE0"/>
    <w:rsid w:val="00D3252A"/>
    <w:rsid w:val="00D325E1"/>
    <w:rsid w:val="00D33C52"/>
    <w:rsid w:val="00D35192"/>
    <w:rsid w:val="00D35276"/>
    <w:rsid w:val="00D42CCB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9ED"/>
    <w:rsid w:val="00D7046D"/>
    <w:rsid w:val="00D73291"/>
    <w:rsid w:val="00D73DB2"/>
    <w:rsid w:val="00D74DF4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8AD"/>
    <w:rsid w:val="00DC4C90"/>
    <w:rsid w:val="00DC50C2"/>
    <w:rsid w:val="00DC678D"/>
    <w:rsid w:val="00DC6F59"/>
    <w:rsid w:val="00DD0A05"/>
    <w:rsid w:val="00DD272F"/>
    <w:rsid w:val="00DD32C9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5073"/>
    <w:rsid w:val="00DF5D68"/>
    <w:rsid w:val="00DF7ADD"/>
    <w:rsid w:val="00DF7C7C"/>
    <w:rsid w:val="00DF7D50"/>
    <w:rsid w:val="00E0079D"/>
    <w:rsid w:val="00E02DA3"/>
    <w:rsid w:val="00E07045"/>
    <w:rsid w:val="00E111A4"/>
    <w:rsid w:val="00E11309"/>
    <w:rsid w:val="00E126DF"/>
    <w:rsid w:val="00E14F8F"/>
    <w:rsid w:val="00E20672"/>
    <w:rsid w:val="00E2291D"/>
    <w:rsid w:val="00E23303"/>
    <w:rsid w:val="00E26CFC"/>
    <w:rsid w:val="00E3013B"/>
    <w:rsid w:val="00E30BCB"/>
    <w:rsid w:val="00E36BDD"/>
    <w:rsid w:val="00E41E62"/>
    <w:rsid w:val="00E438F5"/>
    <w:rsid w:val="00E44F0E"/>
    <w:rsid w:val="00E45163"/>
    <w:rsid w:val="00E458C6"/>
    <w:rsid w:val="00E46494"/>
    <w:rsid w:val="00E46FC1"/>
    <w:rsid w:val="00E4766C"/>
    <w:rsid w:val="00E50262"/>
    <w:rsid w:val="00E516A3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23A3"/>
    <w:rsid w:val="00E747F9"/>
    <w:rsid w:val="00E75320"/>
    <w:rsid w:val="00E76FC4"/>
    <w:rsid w:val="00E77319"/>
    <w:rsid w:val="00E80815"/>
    <w:rsid w:val="00E813DA"/>
    <w:rsid w:val="00E82D70"/>
    <w:rsid w:val="00E83D57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96A41"/>
    <w:rsid w:val="00EA0DEE"/>
    <w:rsid w:val="00EA58FC"/>
    <w:rsid w:val="00EA5A57"/>
    <w:rsid w:val="00EA65D1"/>
    <w:rsid w:val="00EA6EFF"/>
    <w:rsid w:val="00EB0CAF"/>
    <w:rsid w:val="00EB1C10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6E2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6296"/>
    <w:rsid w:val="00F216C7"/>
    <w:rsid w:val="00F227B2"/>
    <w:rsid w:val="00F22F7E"/>
    <w:rsid w:val="00F231F4"/>
    <w:rsid w:val="00F300DB"/>
    <w:rsid w:val="00F3169D"/>
    <w:rsid w:val="00F326C6"/>
    <w:rsid w:val="00F33E1B"/>
    <w:rsid w:val="00F348C3"/>
    <w:rsid w:val="00F34A40"/>
    <w:rsid w:val="00F35048"/>
    <w:rsid w:val="00F370FB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1780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3934"/>
    <w:rsid w:val="00FA5BD8"/>
    <w:rsid w:val="00FB238D"/>
    <w:rsid w:val="00FB344D"/>
    <w:rsid w:val="00FB3B2F"/>
    <w:rsid w:val="00FB462B"/>
    <w:rsid w:val="00FB4B3F"/>
    <w:rsid w:val="00FB6346"/>
    <w:rsid w:val="00FB7082"/>
    <w:rsid w:val="00FB7454"/>
    <w:rsid w:val="00FC0CE3"/>
    <w:rsid w:val="00FC2288"/>
    <w:rsid w:val="00FC6B23"/>
    <w:rsid w:val="00FC710C"/>
    <w:rsid w:val="00FC751D"/>
    <w:rsid w:val="00FC7916"/>
    <w:rsid w:val="00FD125C"/>
    <w:rsid w:val="00FD1E42"/>
    <w:rsid w:val="00FD6A7E"/>
    <w:rsid w:val="00FD6EA0"/>
    <w:rsid w:val="00FD73E7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0B3"/>
    <w:rsid w:val="00FF2C83"/>
    <w:rsid w:val="00FF4F7A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uiPriority w:val="99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A4026-1A55-48D1-B840-7C032988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158</cp:revision>
  <cp:lastPrinted>2025-03-11T12:27:00Z</cp:lastPrinted>
  <dcterms:created xsi:type="dcterms:W3CDTF">2022-10-14T13:34:00Z</dcterms:created>
  <dcterms:modified xsi:type="dcterms:W3CDTF">2025-03-12T08:14:00Z</dcterms:modified>
</cp:coreProperties>
</file>