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0A4" w:rsidRDefault="00DF5073" w:rsidP="00930607">
      <w:pPr>
        <w:tabs>
          <w:tab w:val="left" w:pos="0"/>
        </w:tabs>
        <w:suppressAutoHyphens/>
        <w:jc w:val="right"/>
        <w:rPr>
          <w:sz w:val="26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2938145</wp:posOffset>
            </wp:positionH>
            <wp:positionV relativeFrom="paragraph">
              <wp:posOffset>-12700</wp:posOffset>
            </wp:positionV>
            <wp:extent cx="505460" cy="611505"/>
            <wp:effectExtent l="19050" t="0" r="8890" b="0"/>
            <wp:wrapThrough wrapText="bothSides">
              <wp:wrapPolygon edited="0">
                <wp:start x="-814" y="0"/>
                <wp:lineTo x="-814" y="20860"/>
                <wp:lineTo x="21980" y="20860"/>
                <wp:lineTo x="21980" y="0"/>
                <wp:lineTo x="-814" y="0"/>
              </wp:wrapPolygon>
            </wp:wrapThrough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F4D8C">
        <w:rPr>
          <w:sz w:val="26"/>
        </w:rPr>
        <w:t xml:space="preserve">                                    </w:t>
      </w:r>
    </w:p>
    <w:p w:rsidR="001B50A4" w:rsidRDefault="001B50A4" w:rsidP="009520A5">
      <w:pPr>
        <w:tabs>
          <w:tab w:val="left" w:pos="0"/>
        </w:tabs>
        <w:suppressAutoHyphens/>
        <w:jc w:val="center"/>
        <w:rPr>
          <w:noProof/>
        </w:rPr>
      </w:pPr>
    </w:p>
    <w:p w:rsidR="001B50A4" w:rsidRPr="0014076F" w:rsidRDefault="001B50A4" w:rsidP="009520A5">
      <w:pPr>
        <w:tabs>
          <w:tab w:val="left" w:pos="0"/>
        </w:tabs>
        <w:suppressAutoHyphens/>
        <w:jc w:val="center"/>
        <w:rPr>
          <w:noProof/>
        </w:rPr>
      </w:pPr>
    </w:p>
    <w:p w:rsidR="00A52B80" w:rsidRPr="00A52B80" w:rsidRDefault="00A52B80" w:rsidP="00A52B80"/>
    <w:p w:rsidR="00A52B80" w:rsidRDefault="001B50A4" w:rsidP="00CA6396">
      <w:pPr>
        <w:pStyle w:val="8"/>
        <w:tabs>
          <w:tab w:val="left" w:pos="3402"/>
        </w:tabs>
        <w:suppressAutoHyphens/>
        <w:spacing w:before="0" w:after="0"/>
        <w:jc w:val="center"/>
        <w:rPr>
          <w:rFonts w:ascii="Times New Roman" w:hAnsi="Times New Roman"/>
          <w:b/>
          <w:i w:val="0"/>
          <w:sz w:val="26"/>
          <w:szCs w:val="26"/>
        </w:rPr>
      </w:pPr>
      <w:r w:rsidRPr="00125739">
        <w:rPr>
          <w:rFonts w:ascii="Times New Roman" w:hAnsi="Times New Roman"/>
          <w:b/>
          <w:i w:val="0"/>
          <w:sz w:val="26"/>
          <w:szCs w:val="26"/>
        </w:rPr>
        <w:t>АДМИНИСТРАЦИЯ</w:t>
      </w:r>
    </w:p>
    <w:p w:rsidR="00D140DE" w:rsidRDefault="00A52B80" w:rsidP="00CA6396">
      <w:pPr>
        <w:pStyle w:val="8"/>
        <w:tabs>
          <w:tab w:val="left" w:pos="3402"/>
        </w:tabs>
        <w:suppressAutoHyphens/>
        <w:spacing w:before="0" w:after="0"/>
        <w:jc w:val="center"/>
        <w:rPr>
          <w:rFonts w:ascii="Times New Roman" w:hAnsi="Times New Roman"/>
          <w:b/>
          <w:i w:val="0"/>
          <w:sz w:val="26"/>
          <w:szCs w:val="26"/>
        </w:rPr>
      </w:pPr>
      <w:r>
        <w:rPr>
          <w:rFonts w:ascii="Times New Roman" w:hAnsi="Times New Roman"/>
          <w:b/>
          <w:i w:val="0"/>
          <w:sz w:val="26"/>
          <w:szCs w:val="26"/>
        </w:rPr>
        <w:t xml:space="preserve"> ГОРОДСКОГО ОКРУГА </w:t>
      </w:r>
      <w:r w:rsidR="001B50A4" w:rsidRPr="00125739">
        <w:rPr>
          <w:rFonts w:ascii="Times New Roman" w:hAnsi="Times New Roman"/>
          <w:b/>
          <w:i w:val="0"/>
          <w:sz w:val="26"/>
          <w:szCs w:val="26"/>
        </w:rPr>
        <w:t>ЗАКРЫТО</w:t>
      </w:r>
      <w:r w:rsidR="00D65179">
        <w:rPr>
          <w:rFonts w:ascii="Times New Roman" w:hAnsi="Times New Roman"/>
          <w:b/>
          <w:i w:val="0"/>
          <w:sz w:val="26"/>
          <w:szCs w:val="26"/>
        </w:rPr>
        <w:t>Е</w:t>
      </w:r>
      <w:r w:rsidR="001B50A4" w:rsidRPr="00125739">
        <w:rPr>
          <w:rFonts w:ascii="Times New Roman" w:hAnsi="Times New Roman"/>
          <w:b/>
          <w:i w:val="0"/>
          <w:sz w:val="26"/>
          <w:szCs w:val="26"/>
        </w:rPr>
        <w:t xml:space="preserve"> АДМИНИСТРАТИВНО-ТЕРРИТОРИАЛЬНО</w:t>
      </w:r>
      <w:r w:rsidR="00D65179">
        <w:rPr>
          <w:rFonts w:ascii="Times New Roman" w:hAnsi="Times New Roman"/>
          <w:b/>
          <w:i w:val="0"/>
          <w:sz w:val="26"/>
          <w:szCs w:val="26"/>
        </w:rPr>
        <w:t>Е ОБРАЗОВАНИЕ</w:t>
      </w:r>
      <w:r w:rsidR="00D140DE">
        <w:rPr>
          <w:rFonts w:ascii="Times New Roman" w:hAnsi="Times New Roman"/>
          <w:b/>
          <w:i w:val="0"/>
          <w:sz w:val="26"/>
          <w:szCs w:val="26"/>
        </w:rPr>
        <w:t xml:space="preserve"> </w:t>
      </w:r>
      <w:r w:rsidR="001B50A4" w:rsidRPr="00125739">
        <w:rPr>
          <w:rFonts w:ascii="Times New Roman" w:hAnsi="Times New Roman"/>
          <w:b/>
          <w:i w:val="0"/>
          <w:sz w:val="26"/>
          <w:szCs w:val="26"/>
        </w:rPr>
        <w:t>ГОРОД ЗАОЗЕРСК</w:t>
      </w:r>
    </w:p>
    <w:p w:rsidR="001B50A4" w:rsidRPr="00125739" w:rsidRDefault="001B50A4" w:rsidP="00CA6396">
      <w:pPr>
        <w:pStyle w:val="8"/>
        <w:tabs>
          <w:tab w:val="left" w:pos="3402"/>
        </w:tabs>
        <w:suppressAutoHyphens/>
        <w:spacing w:before="0" w:after="0"/>
        <w:jc w:val="center"/>
        <w:rPr>
          <w:rFonts w:ascii="Times New Roman" w:hAnsi="Times New Roman"/>
          <w:b/>
          <w:i w:val="0"/>
          <w:sz w:val="26"/>
          <w:szCs w:val="26"/>
        </w:rPr>
      </w:pPr>
      <w:r w:rsidRPr="00125739">
        <w:rPr>
          <w:rFonts w:ascii="Times New Roman" w:hAnsi="Times New Roman"/>
          <w:b/>
          <w:i w:val="0"/>
          <w:sz w:val="26"/>
          <w:szCs w:val="26"/>
        </w:rPr>
        <w:t xml:space="preserve"> МУРМАНСКОЙ ОБЛАСТИ</w:t>
      </w:r>
    </w:p>
    <w:p w:rsidR="001B50A4" w:rsidRPr="00125739" w:rsidRDefault="001B50A4" w:rsidP="00CA6396">
      <w:pPr>
        <w:suppressAutoHyphens/>
        <w:jc w:val="center"/>
        <w:rPr>
          <w:b/>
          <w:sz w:val="26"/>
          <w:szCs w:val="26"/>
        </w:rPr>
      </w:pPr>
      <w:r w:rsidRPr="00125739">
        <w:rPr>
          <w:b/>
          <w:sz w:val="26"/>
          <w:szCs w:val="26"/>
        </w:rPr>
        <w:t>(</w:t>
      </w:r>
      <w:proofErr w:type="gramStart"/>
      <w:r w:rsidRPr="00125739">
        <w:rPr>
          <w:b/>
          <w:sz w:val="26"/>
          <w:szCs w:val="26"/>
        </w:rPr>
        <w:t>АДМИНИСТРАЦИЯ</w:t>
      </w:r>
      <w:proofErr w:type="gramEnd"/>
      <w:r w:rsidRPr="00125739">
        <w:rPr>
          <w:b/>
          <w:sz w:val="26"/>
          <w:szCs w:val="26"/>
        </w:rPr>
        <w:t xml:space="preserve"> ЗАТО ГОРОД ЗАОЗЕРСК)</w:t>
      </w:r>
    </w:p>
    <w:p w:rsidR="00DA3783" w:rsidRDefault="00DA3783" w:rsidP="00CA6396">
      <w:pPr>
        <w:suppressAutoHyphens/>
        <w:jc w:val="center"/>
        <w:rPr>
          <w:b/>
          <w:sz w:val="24"/>
          <w:szCs w:val="24"/>
        </w:rPr>
      </w:pPr>
    </w:p>
    <w:p w:rsidR="001B50A4" w:rsidRPr="00125739" w:rsidRDefault="001B50A4" w:rsidP="00CA6396">
      <w:pPr>
        <w:suppressAutoHyphens/>
        <w:jc w:val="center"/>
        <w:rPr>
          <w:b/>
          <w:sz w:val="26"/>
          <w:szCs w:val="26"/>
        </w:rPr>
      </w:pPr>
      <w:proofErr w:type="gramStart"/>
      <w:r w:rsidRPr="00125739">
        <w:rPr>
          <w:b/>
          <w:sz w:val="26"/>
          <w:szCs w:val="26"/>
        </w:rPr>
        <w:t>П</w:t>
      </w:r>
      <w:proofErr w:type="gramEnd"/>
      <w:r w:rsidRPr="00125739">
        <w:rPr>
          <w:b/>
          <w:sz w:val="26"/>
          <w:szCs w:val="26"/>
        </w:rPr>
        <w:t xml:space="preserve"> О С Т А Н О В Л Е Н И Е</w:t>
      </w:r>
    </w:p>
    <w:p w:rsidR="001B50A4" w:rsidRPr="00125739" w:rsidRDefault="001B50A4" w:rsidP="009520A5">
      <w:pPr>
        <w:suppressAutoHyphens/>
        <w:jc w:val="center"/>
        <w:rPr>
          <w:b/>
          <w:sz w:val="26"/>
          <w:szCs w:val="26"/>
        </w:rPr>
      </w:pPr>
    </w:p>
    <w:p w:rsidR="001B50A4" w:rsidRPr="00E37E80" w:rsidRDefault="001B50A4" w:rsidP="009520A5">
      <w:pPr>
        <w:suppressAutoHyphens/>
      </w:pPr>
      <w:r>
        <w:t>________</w:t>
      </w:r>
      <w:r w:rsidR="00A62786">
        <w:t>___</w:t>
      </w:r>
      <w:r>
        <w:t>____</w:t>
      </w:r>
      <w:r w:rsidR="00227493">
        <w:t>____</w:t>
      </w:r>
      <w:r>
        <w:t>_</w:t>
      </w:r>
      <w:r w:rsidR="003F4D8C">
        <w:t xml:space="preserve">                            </w:t>
      </w:r>
      <w:r w:rsidR="00367B4F" w:rsidRPr="00367B4F">
        <w:t xml:space="preserve"> </w:t>
      </w:r>
      <w:r w:rsidR="00367B4F">
        <w:rPr>
          <w:lang w:val="en-US"/>
        </w:rPr>
        <w:t xml:space="preserve">                                                      </w:t>
      </w:r>
      <w:r w:rsidR="003F4D8C">
        <w:t xml:space="preserve">                            </w:t>
      </w:r>
      <w:r w:rsidRPr="00F17995">
        <w:t xml:space="preserve"> </w:t>
      </w:r>
      <w:r w:rsidRPr="00F17995">
        <w:rPr>
          <w:sz w:val="26"/>
          <w:szCs w:val="26"/>
        </w:rPr>
        <w:t>№</w:t>
      </w:r>
      <w:r w:rsidRPr="00E37E80">
        <w:t xml:space="preserve"> ___________________</w:t>
      </w:r>
    </w:p>
    <w:p w:rsidR="001B50A4" w:rsidRDefault="001B50A4" w:rsidP="009520A5">
      <w:pPr>
        <w:suppressAutoHyphens/>
        <w:rPr>
          <w:b/>
        </w:rPr>
      </w:pPr>
    </w:p>
    <w:p w:rsidR="00A65AA1" w:rsidRDefault="00A65AA1" w:rsidP="00A65AA1">
      <w:pPr>
        <w:suppressAutoHyphens/>
        <w:rPr>
          <w:b/>
        </w:rPr>
      </w:pPr>
    </w:p>
    <w:p w:rsidR="00032E16" w:rsidRDefault="005E6588" w:rsidP="00032E16">
      <w:pPr>
        <w:ind w:left="1985" w:right="1983"/>
        <w:jc w:val="center"/>
        <w:rPr>
          <w:b/>
          <w:noProof/>
          <w:sz w:val="24"/>
          <w:szCs w:val="24"/>
        </w:rPr>
      </w:pPr>
      <w:r w:rsidRPr="005E6588">
        <w:rPr>
          <w:b/>
          <w:noProof/>
          <w:sz w:val="24"/>
          <w:szCs w:val="24"/>
        </w:rPr>
        <w:t xml:space="preserve">Об утверждении муниципальной программы </w:t>
      </w:r>
      <w:r w:rsidR="00032E16">
        <w:rPr>
          <w:b/>
          <w:noProof/>
          <w:sz w:val="24"/>
          <w:szCs w:val="24"/>
        </w:rPr>
        <w:t xml:space="preserve">ЗАТО город Заозерск </w:t>
      </w:r>
      <w:r w:rsidRPr="005E6588">
        <w:rPr>
          <w:b/>
          <w:noProof/>
          <w:sz w:val="24"/>
          <w:szCs w:val="24"/>
        </w:rPr>
        <w:t xml:space="preserve">«Развитие малого и среднего предпринимательства и торговли в </w:t>
      </w:r>
    </w:p>
    <w:p w:rsidR="00BF4B7F" w:rsidRPr="005E6588" w:rsidRDefault="005E6588" w:rsidP="00032E16">
      <w:pPr>
        <w:ind w:left="1985" w:right="1983"/>
        <w:jc w:val="center"/>
        <w:rPr>
          <w:b/>
          <w:bCs/>
          <w:color w:val="000000"/>
          <w:sz w:val="24"/>
          <w:szCs w:val="24"/>
        </w:rPr>
      </w:pPr>
      <w:r w:rsidRPr="005E6588">
        <w:rPr>
          <w:b/>
          <w:noProof/>
          <w:sz w:val="24"/>
          <w:szCs w:val="24"/>
        </w:rPr>
        <w:t>ЗАТО город Заозерск»</w:t>
      </w:r>
      <w:r w:rsidR="00BF4B7F" w:rsidRPr="005E6588">
        <w:rPr>
          <w:b/>
          <w:sz w:val="24"/>
          <w:szCs w:val="24"/>
        </w:rPr>
        <w:t xml:space="preserve"> </w:t>
      </w:r>
    </w:p>
    <w:p w:rsidR="005B2DF2" w:rsidRPr="003723B6" w:rsidRDefault="005B2DF2" w:rsidP="00A63240">
      <w:pPr>
        <w:tabs>
          <w:tab w:val="left" w:pos="567"/>
        </w:tabs>
        <w:jc w:val="center"/>
        <w:rPr>
          <w:b/>
          <w:bCs/>
          <w:color w:val="000000"/>
          <w:sz w:val="24"/>
          <w:szCs w:val="24"/>
        </w:rPr>
      </w:pPr>
    </w:p>
    <w:p w:rsidR="003D609F" w:rsidRPr="00AB46E1" w:rsidRDefault="003D609F" w:rsidP="003D609F">
      <w:pPr>
        <w:ind w:firstLine="709"/>
        <w:jc w:val="both"/>
        <w:rPr>
          <w:sz w:val="24"/>
          <w:szCs w:val="24"/>
        </w:rPr>
      </w:pPr>
      <w:r w:rsidRPr="00AB46E1">
        <w:rPr>
          <w:sz w:val="24"/>
          <w:szCs w:val="24"/>
        </w:rPr>
        <w:t xml:space="preserve">В соответствии со статьей 179 Бюджетного кодекса, с Федеральным законом от 06.10.2003 № 131-ФЗ «Об общих принципах организации местного самоуправления в Российской Федерации», постановлением </w:t>
      </w:r>
      <w:proofErr w:type="gramStart"/>
      <w:r w:rsidRPr="00AB46E1">
        <w:rPr>
          <w:sz w:val="24"/>
          <w:szCs w:val="24"/>
        </w:rPr>
        <w:t>Администрации</w:t>
      </w:r>
      <w:proofErr w:type="gramEnd"/>
      <w:r w:rsidRPr="00AB46E1">
        <w:rPr>
          <w:sz w:val="24"/>
          <w:szCs w:val="24"/>
        </w:rPr>
        <w:t xml:space="preserve"> ЗАТО город Заозерск от 24.06.2024 № 379 «Об утверждении Порядка разработки, реализации и оценке эффективности реализации муниципальных программ ЗАТО город Заозерск»,</w:t>
      </w:r>
      <w:r>
        <w:rPr>
          <w:sz w:val="24"/>
          <w:szCs w:val="24"/>
        </w:rPr>
        <w:t xml:space="preserve"> постановлением Администрации ЗАТО город Заозерск от 30.08.2024 № 527 «Об утверждении Перечня муниципальных программ</w:t>
      </w:r>
      <w:r w:rsidR="003F4D8C">
        <w:rPr>
          <w:sz w:val="24"/>
          <w:szCs w:val="24"/>
        </w:rPr>
        <w:t xml:space="preserve"> </w:t>
      </w:r>
      <w:r>
        <w:rPr>
          <w:sz w:val="24"/>
          <w:szCs w:val="24"/>
        </w:rPr>
        <w:t>ЗАТО город Заозерск на 2025 год»</w:t>
      </w:r>
      <w:r w:rsidR="00072FA8" w:rsidRPr="00AB46E1">
        <w:rPr>
          <w:sz w:val="24"/>
          <w:szCs w:val="24"/>
        </w:rPr>
        <w:t xml:space="preserve">, </w:t>
      </w:r>
      <w:r w:rsidRPr="00AB46E1">
        <w:rPr>
          <w:sz w:val="24"/>
          <w:szCs w:val="24"/>
        </w:rPr>
        <w:t xml:space="preserve">на основании </w:t>
      </w:r>
      <w:proofErr w:type="gramStart"/>
      <w:r w:rsidRPr="00AB46E1">
        <w:rPr>
          <w:sz w:val="24"/>
          <w:szCs w:val="24"/>
        </w:rPr>
        <w:t>Устава</w:t>
      </w:r>
      <w:proofErr w:type="gramEnd"/>
      <w:r w:rsidRPr="00AB46E1">
        <w:rPr>
          <w:sz w:val="24"/>
          <w:szCs w:val="24"/>
        </w:rPr>
        <w:t xml:space="preserve"> ЗАТО город Заозерск,</w:t>
      </w:r>
    </w:p>
    <w:p w:rsidR="002500B7" w:rsidRPr="00124D78" w:rsidRDefault="002500B7" w:rsidP="00E9495A">
      <w:pPr>
        <w:ind w:firstLine="709"/>
        <w:jc w:val="both"/>
        <w:rPr>
          <w:sz w:val="24"/>
          <w:szCs w:val="24"/>
        </w:rPr>
      </w:pPr>
    </w:p>
    <w:p w:rsidR="00A62786" w:rsidRPr="00066D52" w:rsidRDefault="00A62786" w:rsidP="00A62786">
      <w:pPr>
        <w:suppressAutoHyphens/>
        <w:ind w:firstLine="709"/>
        <w:contextualSpacing/>
        <w:jc w:val="both"/>
        <w:rPr>
          <w:b/>
          <w:sz w:val="24"/>
          <w:szCs w:val="24"/>
        </w:rPr>
      </w:pPr>
      <w:r w:rsidRPr="00066D52">
        <w:rPr>
          <w:b/>
          <w:sz w:val="24"/>
          <w:szCs w:val="24"/>
        </w:rPr>
        <w:t>постановляю:</w:t>
      </w:r>
    </w:p>
    <w:p w:rsidR="00C15CDA" w:rsidRPr="00907337" w:rsidRDefault="00C5622A" w:rsidP="003D609F">
      <w:pPr>
        <w:pStyle w:val="aff5"/>
        <w:numPr>
          <w:ilvl w:val="0"/>
          <w:numId w:val="9"/>
        </w:numPr>
        <w:tabs>
          <w:tab w:val="left" w:pos="851"/>
          <w:tab w:val="left" w:pos="993"/>
          <w:tab w:val="left" w:pos="1276"/>
        </w:tabs>
        <w:ind w:left="0" w:right="-2" w:firstLine="709"/>
        <w:jc w:val="both"/>
        <w:rPr>
          <w:bCs/>
          <w:color w:val="000000"/>
        </w:rPr>
      </w:pPr>
      <w:r w:rsidRPr="00907337">
        <w:rPr>
          <w:rStyle w:val="affb"/>
          <w:b w:val="0"/>
          <w:color w:val="000000"/>
        </w:rPr>
        <w:t xml:space="preserve">Утвердить </w:t>
      </w:r>
      <w:r w:rsidR="00E42EBE">
        <w:rPr>
          <w:rStyle w:val="affb"/>
          <w:b w:val="0"/>
          <w:color w:val="000000"/>
        </w:rPr>
        <w:t xml:space="preserve">прилагаемую </w:t>
      </w:r>
      <w:r w:rsidRPr="00907337">
        <w:rPr>
          <w:rStyle w:val="affb"/>
          <w:b w:val="0"/>
          <w:color w:val="000000"/>
        </w:rPr>
        <w:t xml:space="preserve">муниципальную </w:t>
      </w:r>
      <w:proofErr w:type="gramStart"/>
      <w:r w:rsidRPr="00907337">
        <w:rPr>
          <w:rStyle w:val="affb"/>
          <w:b w:val="0"/>
          <w:color w:val="000000"/>
        </w:rPr>
        <w:t>программу</w:t>
      </w:r>
      <w:proofErr w:type="gramEnd"/>
      <w:r w:rsidR="00DF4C8B">
        <w:rPr>
          <w:rStyle w:val="affb"/>
          <w:b w:val="0"/>
          <w:color w:val="000000"/>
        </w:rPr>
        <w:t xml:space="preserve"> ЗАТО город Заозерск</w:t>
      </w:r>
      <w:r w:rsidRPr="00907337">
        <w:rPr>
          <w:rStyle w:val="affb"/>
          <w:b w:val="0"/>
          <w:color w:val="000000"/>
        </w:rPr>
        <w:t xml:space="preserve"> </w:t>
      </w:r>
      <w:r w:rsidR="00907337" w:rsidRPr="00907337">
        <w:rPr>
          <w:noProof/>
        </w:rPr>
        <w:t>«Развитие малого и среднего предпринимательства и торговли в ЗАТО город Заозерск»</w:t>
      </w:r>
      <w:r w:rsidR="001B079F" w:rsidRPr="00907337">
        <w:rPr>
          <w:bCs/>
          <w:color w:val="000000"/>
        </w:rPr>
        <w:t xml:space="preserve"> (далее </w:t>
      </w:r>
      <w:r w:rsidR="00E42EBE">
        <w:rPr>
          <w:bCs/>
          <w:color w:val="000000"/>
        </w:rPr>
        <w:t>–</w:t>
      </w:r>
      <w:r w:rsidR="001B079F" w:rsidRPr="00907337">
        <w:rPr>
          <w:bCs/>
          <w:color w:val="000000"/>
        </w:rPr>
        <w:t xml:space="preserve"> </w:t>
      </w:r>
      <w:r w:rsidR="00E42EBE">
        <w:rPr>
          <w:bCs/>
          <w:color w:val="000000"/>
        </w:rPr>
        <w:t>Муниципальная п</w:t>
      </w:r>
      <w:r w:rsidRPr="00907337">
        <w:rPr>
          <w:bCs/>
          <w:color w:val="000000"/>
        </w:rPr>
        <w:t>рограмма</w:t>
      </w:r>
      <w:r w:rsidR="001B079F" w:rsidRPr="00907337">
        <w:rPr>
          <w:bCs/>
          <w:color w:val="000000"/>
        </w:rPr>
        <w:t>)</w:t>
      </w:r>
      <w:r w:rsidRPr="00907337">
        <w:rPr>
          <w:bCs/>
          <w:color w:val="000000"/>
        </w:rPr>
        <w:t>.</w:t>
      </w:r>
      <w:r w:rsidR="00661311" w:rsidRPr="00907337">
        <w:rPr>
          <w:bCs/>
          <w:color w:val="000000"/>
        </w:rPr>
        <w:t xml:space="preserve"> </w:t>
      </w:r>
    </w:p>
    <w:p w:rsidR="00661311" w:rsidRPr="00C04EC3" w:rsidRDefault="00661311" w:rsidP="002366F9">
      <w:pPr>
        <w:pStyle w:val="aff5"/>
        <w:widowControl w:val="0"/>
        <w:numPr>
          <w:ilvl w:val="0"/>
          <w:numId w:val="8"/>
        </w:numPr>
        <w:tabs>
          <w:tab w:val="left" w:pos="0"/>
          <w:tab w:val="left" w:pos="851"/>
          <w:tab w:val="left" w:pos="993"/>
        </w:tabs>
        <w:suppressAutoHyphens/>
        <w:ind w:left="0" w:right="-1" w:firstLine="709"/>
        <w:jc w:val="both"/>
        <w:rPr>
          <w:bCs/>
          <w:color w:val="000000"/>
        </w:rPr>
      </w:pPr>
      <w:r w:rsidRPr="00C04EC3">
        <w:rPr>
          <w:bCs/>
          <w:color w:val="000000"/>
        </w:rPr>
        <w:t>Признать утратившими силу</w:t>
      </w:r>
      <w:r w:rsidR="003F4D8C">
        <w:rPr>
          <w:bCs/>
          <w:color w:val="000000"/>
        </w:rPr>
        <w:t xml:space="preserve"> </w:t>
      </w:r>
      <w:r w:rsidRPr="00C04EC3">
        <w:rPr>
          <w:bCs/>
          <w:color w:val="000000"/>
        </w:rPr>
        <w:t>с 01 января 2025:</w:t>
      </w:r>
    </w:p>
    <w:p w:rsidR="002017ED" w:rsidRDefault="00BF5CC9" w:rsidP="00BF5CC9">
      <w:pPr>
        <w:pStyle w:val="aff5"/>
        <w:tabs>
          <w:tab w:val="left" w:pos="0"/>
          <w:tab w:val="left" w:pos="993"/>
          <w:tab w:val="left" w:pos="1134"/>
        </w:tabs>
        <w:ind w:left="0" w:firstLine="709"/>
        <w:jc w:val="both"/>
        <w:rPr>
          <w:noProof/>
        </w:rPr>
      </w:pPr>
      <w:r>
        <w:rPr>
          <w:bCs/>
          <w:color w:val="000000"/>
        </w:rPr>
        <w:t>- п</w:t>
      </w:r>
      <w:r w:rsidR="004E1CFC" w:rsidRPr="002017ED">
        <w:rPr>
          <w:bCs/>
          <w:color w:val="000000"/>
        </w:rPr>
        <w:t xml:space="preserve">остановление </w:t>
      </w:r>
      <w:proofErr w:type="gramStart"/>
      <w:r w:rsidR="004E1CFC" w:rsidRPr="002017ED">
        <w:rPr>
          <w:bCs/>
          <w:color w:val="000000"/>
        </w:rPr>
        <w:t>Администрации</w:t>
      </w:r>
      <w:proofErr w:type="gramEnd"/>
      <w:r w:rsidR="004E1CFC" w:rsidRPr="002017ED">
        <w:rPr>
          <w:bCs/>
          <w:color w:val="000000"/>
        </w:rPr>
        <w:t xml:space="preserve"> ЗАТО город</w:t>
      </w:r>
      <w:r w:rsidR="00E0079D">
        <w:rPr>
          <w:bCs/>
          <w:color w:val="000000"/>
        </w:rPr>
        <w:t>а</w:t>
      </w:r>
      <w:r w:rsidR="004E1CFC" w:rsidRPr="002017ED">
        <w:rPr>
          <w:bCs/>
          <w:color w:val="000000"/>
        </w:rPr>
        <w:t xml:space="preserve"> </w:t>
      </w:r>
      <w:proofErr w:type="spellStart"/>
      <w:r w:rsidR="004E1CFC" w:rsidRPr="002017ED">
        <w:rPr>
          <w:bCs/>
          <w:color w:val="000000"/>
        </w:rPr>
        <w:t>Заозерск</w:t>
      </w:r>
      <w:r w:rsidR="00E0079D">
        <w:rPr>
          <w:bCs/>
          <w:color w:val="000000"/>
        </w:rPr>
        <w:t>а</w:t>
      </w:r>
      <w:proofErr w:type="spellEnd"/>
      <w:r w:rsidR="004E1CFC" w:rsidRPr="002017ED">
        <w:rPr>
          <w:bCs/>
          <w:color w:val="000000"/>
        </w:rPr>
        <w:t xml:space="preserve"> от </w:t>
      </w:r>
      <w:r w:rsidR="002017ED">
        <w:rPr>
          <w:bCs/>
          <w:color w:val="000000"/>
        </w:rPr>
        <w:t>15.10.2013</w:t>
      </w:r>
      <w:r w:rsidR="004E1CFC" w:rsidRPr="002017ED">
        <w:rPr>
          <w:bCs/>
          <w:color w:val="000000"/>
        </w:rPr>
        <w:t xml:space="preserve"> № </w:t>
      </w:r>
      <w:r w:rsidR="002017ED">
        <w:rPr>
          <w:bCs/>
          <w:color w:val="000000"/>
        </w:rPr>
        <w:t>934</w:t>
      </w:r>
      <w:r w:rsidR="004E1CFC" w:rsidRPr="002017ED">
        <w:rPr>
          <w:bCs/>
          <w:color w:val="000000"/>
        </w:rPr>
        <w:t xml:space="preserve"> «</w:t>
      </w:r>
      <w:r w:rsidR="002017ED">
        <w:rPr>
          <w:bCs/>
          <w:color w:val="000000"/>
        </w:rPr>
        <w:t>Об утверждении</w:t>
      </w:r>
      <w:r w:rsidR="003F4D8C">
        <w:rPr>
          <w:noProof/>
        </w:rPr>
        <w:t xml:space="preserve"> </w:t>
      </w:r>
      <w:r w:rsidR="002017ED" w:rsidRPr="00C53A4E">
        <w:rPr>
          <w:noProof/>
        </w:rPr>
        <w:t>муниципальн</w:t>
      </w:r>
      <w:r w:rsidR="002017ED">
        <w:rPr>
          <w:noProof/>
        </w:rPr>
        <w:t>ой</w:t>
      </w:r>
      <w:r w:rsidR="002017ED" w:rsidRPr="00C53A4E">
        <w:rPr>
          <w:noProof/>
        </w:rPr>
        <w:t xml:space="preserve"> программ</w:t>
      </w:r>
      <w:r w:rsidR="002017ED">
        <w:rPr>
          <w:noProof/>
        </w:rPr>
        <w:t>ы</w:t>
      </w:r>
      <w:r w:rsidR="00E50262">
        <w:rPr>
          <w:noProof/>
        </w:rPr>
        <w:t xml:space="preserve"> </w:t>
      </w:r>
      <w:r w:rsidR="002017ED" w:rsidRPr="00C53A4E">
        <w:rPr>
          <w:noProof/>
        </w:rPr>
        <w:t>«Развитие малого и среднего предпринимательства  в ЗАТО город</w:t>
      </w:r>
      <w:r w:rsidR="009C711D">
        <w:rPr>
          <w:noProof/>
        </w:rPr>
        <w:t>е</w:t>
      </w:r>
      <w:r w:rsidR="002017ED" w:rsidRPr="00C53A4E">
        <w:rPr>
          <w:noProof/>
        </w:rPr>
        <w:t xml:space="preserve"> Заозерск</w:t>
      </w:r>
      <w:r w:rsidR="009C711D">
        <w:rPr>
          <w:noProof/>
        </w:rPr>
        <w:t>е</w:t>
      </w:r>
      <w:r w:rsidR="002017ED" w:rsidRPr="00C53A4E">
        <w:rPr>
          <w:noProof/>
        </w:rPr>
        <w:t xml:space="preserve"> Мурманской области» на 2014-20</w:t>
      </w:r>
      <w:r w:rsidR="009C711D">
        <w:rPr>
          <w:noProof/>
        </w:rPr>
        <w:t>17</w:t>
      </w:r>
      <w:r>
        <w:rPr>
          <w:noProof/>
        </w:rPr>
        <w:t xml:space="preserve"> годы</w:t>
      </w:r>
      <w:r w:rsidR="004E592C">
        <w:rPr>
          <w:noProof/>
        </w:rPr>
        <w:t>»</w:t>
      </w:r>
      <w:r>
        <w:rPr>
          <w:noProof/>
        </w:rPr>
        <w:t>;</w:t>
      </w:r>
    </w:p>
    <w:p w:rsidR="008D72B3" w:rsidRPr="00C53A4E" w:rsidRDefault="008D72B3" w:rsidP="00BF5CC9">
      <w:pPr>
        <w:pStyle w:val="aff5"/>
        <w:tabs>
          <w:tab w:val="left" w:pos="0"/>
          <w:tab w:val="left" w:pos="993"/>
          <w:tab w:val="left" w:pos="1134"/>
        </w:tabs>
        <w:ind w:left="0" w:firstLine="709"/>
        <w:jc w:val="both"/>
        <w:rPr>
          <w:noProof/>
        </w:rPr>
      </w:pPr>
      <w:r>
        <w:rPr>
          <w:noProof/>
        </w:rPr>
        <w:t xml:space="preserve">- </w:t>
      </w:r>
      <w:r w:rsidRPr="00BF5CC9">
        <w:rPr>
          <w:bCs/>
          <w:color w:val="000000"/>
        </w:rPr>
        <w:t xml:space="preserve">постановление </w:t>
      </w:r>
      <w:proofErr w:type="gramStart"/>
      <w:r w:rsidRPr="00BF5CC9">
        <w:rPr>
          <w:bCs/>
          <w:color w:val="000000"/>
        </w:rPr>
        <w:t>Администрации</w:t>
      </w:r>
      <w:proofErr w:type="gramEnd"/>
      <w:r w:rsidRPr="00BF5CC9">
        <w:rPr>
          <w:bCs/>
          <w:color w:val="000000"/>
        </w:rPr>
        <w:t xml:space="preserve"> ЗАТО город</w:t>
      </w:r>
      <w:r w:rsidR="00E0079D">
        <w:rPr>
          <w:bCs/>
          <w:color w:val="000000"/>
        </w:rPr>
        <w:t>а</w:t>
      </w:r>
      <w:r w:rsidRPr="00BF5CC9">
        <w:rPr>
          <w:bCs/>
          <w:color w:val="000000"/>
        </w:rPr>
        <w:t xml:space="preserve"> </w:t>
      </w:r>
      <w:proofErr w:type="spellStart"/>
      <w:r w:rsidRPr="00BF5CC9">
        <w:rPr>
          <w:bCs/>
          <w:color w:val="000000"/>
        </w:rPr>
        <w:t>Заозерск</w:t>
      </w:r>
      <w:r w:rsidR="00E0079D">
        <w:rPr>
          <w:bCs/>
          <w:color w:val="000000"/>
        </w:rPr>
        <w:t>а</w:t>
      </w:r>
      <w:proofErr w:type="spellEnd"/>
      <w:r w:rsidRPr="00BF5CC9">
        <w:rPr>
          <w:bCs/>
          <w:color w:val="000000"/>
        </w:rPr>
        <w:t xml:space="preserve"> от </w:t>
      </w:r>
      <w:r w:rsidR="00E0079D">
        <w:rPr>
          <w:bCs/>
          <w:color w:val="000000"/>
        </w:rPr>
        <w:t>17</w:t>
      </w:r>
      <w:r w:rsidRPr="00BF5CC9">
        <w:rPr>
          <w:bCs/>
          <w:color w:val="000000"/>
        </w:rPr>
        <w:t>.</w:t>
      </w:r>
      <w:r w:rsidR="00E0079D">
        <w:rPr>
          <w:bCs/>
          <w:color w:val="000000"/>
        </w:rPr>
        <w:t>10</w:t>
      </w:r>
      <w:r w:rsidRPr="00BF5CC9">
        <w:rPr>
          <w:bCs/>
          <w:color w:val="000000"/>
        </w:rPr>
        <w:t>.20</w:t>
      </w:r>
      <w:r w:rsidR="00E0079D">
        <w:rPr>
          <w:bCs/>
          <w:color w:val="000000"/>
        </w:rPr>
        <w:t>14</w:t>
      </w:r>
      <w:r w:rsidRPr="00BF5CC9">
        <w:rPr>
          <w:bCs/>
          <w:color w:val="000000"/>
        </w:rPr>
        <w:t xml:space="preserve"> № </w:t>
      </w:r>
      <w:r w:rsidR="00E0079D">
        <w:rPr>
          <w:bCs/>
          <w:color w:val="000000"/>
        </w:rPr>
        <w:t>698</w:t>
      </w:r>
      <w:r w:rsidRPr="00BF5CC9">
        <w:rPr>
          <w:bCs/>
          <w:color w:val="000000"/>
        </w:rPr>
        <w:t xml:space="preserve"> «</w:t>
      </w:r>
      <w:r w:rsidR="00FD1E42">
        <w:rPr>
          <w:bCs/>
          <w:color w:val="000000"/>
        </w:rPr>
        <w:t>О в</w:t>
      </w:r>
      <w:r w:rsidRPr="00BF5CC9">
        <w:rPr>
          <w:noProof/>
        </w:rPr>
        <w:t>нес</w:t>
      </w:r>
      <w:r w:rsidR="00376C43">
        <w:rPr>
          <w:noProof/>
        </w:rPr>
        <w:t>ении</w:t>
      </w:r>
      <w:r w:rsidRPr="00BF5CC9">
        <w:rPr>
          <w:noProof/>
        </w:rPr>
        <w:t xml:space="preserve"> изменени</w:t>
      </w:r>
      <w:r w:rsidR="00376C43">
        <w:rPr>
          <w:noProof/>
        </w:rPr>
        <w:t>й</w:t>
      </w:r>
      <w:r w:rsidRPr="00BF5CC9">
        <w:rPr>
          <w:noProof/>
        </w:rPr>
        <w:t xml:space="preserve"> в муниципальную программу ЗАТО город</w:t>
      </w:r>
      <w:r w:rsidR="00E0079D">
        <w:rPr>
          <w:noProof/>
        </w:rPr>
        <w:t>а</w:t>
      </w:r>
      <w:r w:rsidRPr="00BF5CC9">
        <w:rPr>
          <w:noProof/>
        </w:rPr>
        <w:t xml:space="preserve"> Заозерск</w:t>
      </w:r>
      <w:r w:rsidR="00E0079D">
        <w:rPr>
          <w:noProof/>
        </w:rPr>
        <w:t>а</w:t>
      </w:r>
      <w:r w:rsidRPr="00BF5CC9">
        <w:rPr>
          <w:noProof/>
        </w:rPr>
        <w:t xml:space="preserve"> Мурманской области «Развитие малого и среднего предпринимательства в ЗАТО город</w:t>
      </w:r>
      <w:r w:rsidR="00E0079D">
        <w:rPr>
          <w:noProof/>
        </w:rPr>
        <w:t>е</w:t>
      </w:r>
      <w:r w:rsidRPr="00BF5CC9">
        <w:rPr>
          <w:noProof/>
        </w:rPr>
        <w:t xml:space="preserve"> Заозерск</w:t>
      </w:r>
      <w:r w:rsidR="00E0079D">
        <w:rPr>
          <w:noProof/>
        </w:rPr>
        <w:t>е</w:t>
      </w:r>
      <w:r w:rsidRPr="00BF5CC9">
        <w:rPr>
          <w:noProof/>
        </w:rPr>
        <w:t xml:space="preserve"> Мурманской области» на 2014-20</w:t>
      </w:r>
      <w:r w:rsidR="003923F0">
        <w:rPr>
          <w:noProof/>
        </w:rPr>
        <w:t>17</w:t>
      </w:r>
      <w:r w:rsidRPr="00BF5CC9">
        <w:rPr>
          <w:noProof/>
        </w:rPr>
        <w:t xml:space="preserve"> годы, утвержденную постановлением Администрации ЗАТО города Заозерска от 15</w:t>
      </w:r>
      <w:r w:rsidR="00277E52">
        <w:rPr>
          <w:noProof/>
        </w:rPr>
        <w:t xml:space="preserve"> октября </w:t>
      </w:r>
      <w:r w:rsidRPr="00BF5CC9">
        <w:rPr>
          <w:noProof/>
        </w:rPr>
        <w:t>2013</w:t>
      </w:r>
      <w:r w:rsidR="00277E52">
        <w:rPr>
          <w:noProof/>
        </w:rPr>
        <w:t xml:space="preserve"> года</w:t>
      </w:r>
      <w:r w:rsidRPr="00BF5CC9">
        <w:rPr>
          <w:noProof/>
        </w:rPr>
        <w:t xml:space="preserve"> № 9</w:t>
      </w:r>
      <w:r>
        <w:rPr>
          <w:noProof/>
        </w:rPr>
        <w:t>34</w:t>
      </w:r>
      <w:r w:rsidR="004E592C">
        <w:rPr>
          <w:noProof/>
        </w:rPr>
        <w:t>»</w:t>
      </w:r>
      <w:r>
        <w:rPr>
          <w:noProof/>
        </w:rPr>
        <w:t>;</w:t>
      </w:r>
    </w:p>
    <w:p w:rsidR="002017ED" w:rsidRPr="00BF5CC9" w:rsidRDefault="00BF5CC9" w:rsidP="00BF5CC9">
      <w:pPr>
        <w:tabs>
          <w:tab w:val="left" w:pos="0"/>
          <w:tab w:val="left" w:pos="851"/>
        </w:tabs>
        <w:ind w:firstLine="709"/>
        <w:jc w:val="both"/>
        <w:rPr>
          <w:noProof/>
          <w:sz w:val="24"/>
          <w:szCs w:val="24"/>
        </w:rPr>
      </w:pPr>
      <w:r>
        <w:rPr>
          <w:bCs/>
          <w:color w:val="000000"/>
        </w:rPr>
        <w:t xml:space="preserve">- </w:t>
      </w:r>
      <w:r w:rsidRPr="00BF5CC9">
        <w:rPr>
          <w:bCs/>
          <w:color w:val="000000"/>
          <w:sz w:val="24"/>
          <w:szCs w:val="24"/>
        </w:rPr>
        <w:t>п</w:t>
      </w:r>
      <w:r w:rsidR="006860C2" w:rsidRPr="00BF5CC9">
        <w:rPr>
          <w:bCs/>
          <w:color w:val="000000"/>
          <w:sz w:val="24"/>
          <w:szCs w:val="24"/>
        </w:rPr>
        <w:t xml:space="preserve">остановление </w:t>
      </w:r>
      <w:proofErr w:type="gramStart"/>
      <w:r w:rsidR="006860C2" w:rsidRPr="00BF5CC9">
        <w:rPr>
          <w:bCs/>
          <w:color w:val="000000"/>
          <w:sz w:val="24"/>
          <w:szCs w:val="24"/>
        </w:rPr>
        <w:t>Администрации</w:t>
      </w:r>
      <w:proofErr w:type="gramEnd"/>
      <w:r w:rsidR="006860C2" w:rsidRPr="00BF5CC9">
        <w:rPr>
          <w:bCs/>
          <w:color w:val="000000"/>
          <w:sz w:val="24"/>
          <w:szCs w:val="24"/>
        </w:rPr>
        <w:t xml:space="preserve"> ЗАТО город</w:t>
      </w:r>
      <w:r w:rsidR="008D39CA">
        <w:rPr>
          <w:bCs/>
          <w:color w:val="000000"/>
          <w:sz w:val="24"/>
          <w:szCs w:val="24"/>
        </w:rPr>
        <w:t>а</w:t>
      </w:r>
      <w:r w:rsidR="006860C2" w:rsidRPr="00BF5CC9">
        <w:rPr>
          <w:bCs/>
          <w:color w:val="000000"/>
          <w:sz w:val="24"/>
          <w:szCs w:val="24"/>
        </w:rPr>
        <w:t xml:space="preserve"> </w:t>
      </w:r>
      <w:proofErr w:type="spellStart"/>
      <w:r w:rsidR="006860C2" w:rsidRPr="00BF5CC9">
        <w:rPr>
          <w:bCs/>
          <w:color w:val="000000"/>
          <w:sz w:val="24"/>
          <w:szCs w:val="24"/>
        </w:rPr>
        <w:t>Заозерск</w:t>
      </w:r>
      <w:r w:rsidR="008D39CA">
        <w:rPr>
          <w:bCs/>
          <w:color w:val="000000"/>
          <w:sz w:val="24"/>
          <w:szCs w:val="24"/>
        </w:rPr>
        <w:t>а</w:t>
      </w:r>
      <w:proofErr w:type="spellEnd"/>
      <w:r w:rsidR="006860C2" w:rsidRPr="00BF5CC9">
        <w:rPr>
          <w:bCs/>
          <w:color w:val="000000"/>
          <w:sz w:val="24"/>
          <w:szCs w:val="24"/>
        </w:rPr>
        <w:t xml:space="preserve"> от 10.02.2016 № 78 </w:t>
      </w:r>
      <w:r w:rsidR="002017ED" w:rsidRPr="00BF5CC9">
        <w:rPr>
          <w:bCs/>
          <w:color w:val="000000"/>
          <w:sz w:val="24"/>
          <w:szCs w:val="24"/>
        </w:rPr>
        <w:t>«</w:t>
      </w:r>
      <w:r w:rsidR="00FD1E42">
        <w:rPr>
          <w:bCs/>
          <w:color w:val="000000"/>
          <w:sz w:val="24"/>
          <w:szCs w:val="24"/>
        </w:rPr>
        <w:t>О в</w:t>
      </w:r>
      <w:r w:rsidR="002017ED" w:rsidRPr="00BF5CC9">
        <w:rPr>
          <w:noProof/>
          <w:sz w:val="24"/>
          <w:szCs w:val="24"/>
        </w:rPr>
        <w:t>нес</w:t>
      </w:r>
      <w:r w:rsidR="00376C43">
        <w:rPr>
          <w:noProof/>
          <w:sz w:val="24"/>
          <w:szCs w:val="24"/>
        </w:rPr>
        <w:t>ении</w:t>
      </w:r>
      <w:r w:rsidR="002017ED" w:rsidRPr="00BF5CC9">
        <w:rPr>
          <w:noProof/>
          <w:sz w:val="24"/>
          <w:szCs w:val="24"/>
        </w:rPr>
        <w:t xml:space="preserve"> изменени</w:t>
      </w:r>
      <w:r w:rsidR="00376C43">
        <w:rPr>
          <w:noProof/>
          <w:sz w:val="24"/>
          <w:szCs w:val="24"/>
        </w:rPr>
        <w:t>й</w:t>
      </w:r>
      <w:r w:rsidR="002017ED" w:rsidRPr="00BF5CC9">
        <w:rPr>
          <w:noProof/>
          <w:sz w:val="24"/>
          <w:szCs w:val="24"/>
        </w:rPr>
        <w:t xml:space="preserve"> в муниципальную программу ЗАТО город</w:t>
      </w:r>
      <w:r w:rsidR="008D39CA">
        <w:rPr>
          <w:noProof/>
          <w:sz w:val="24"/>
          <w:szCs w:val="24"/>
        </w:rPr>
        <w:t>а</w:t>
      </w:r>
      <w:r w:rsidR="002017ED" w:rsidRPr="00BF5CC9">
        <w:rPr>
          <w:noProof/>
          <w:sz w:val="24"/>
          <w:szCs w:val="24"/>
        </w:rPr>
        <w:t xml:space="preserve"> Заозерск</w:t>
      </w:r>
      <w:r w:rsidR="008D39CA">
        <w:rPr>
          <w:noProof/>
          <w:sz w:val="24"/>
          <w:szCs w:val="24"/>
        </w:rPr>
        <w:t>а</w:t>
      </w:r>
      <w:r w:rsidR="002017ED" w:rsidRPr="00BF5CC9">
        <w:rPr>
          <w:noProof/>
          <w:sz w:val="24"/>
          <w:szCs w:val="24"/>
        </w:rPr>
        <w:t xml:space="preserve"> Мурманской области «Развитие малого и среднего предпринимательства в ЗАТО город</w:t>
      </w:r>
      <w:r w:rsidR="00D7554F">
        <w:rPr>
          <w:noProof/>
          <w:sz w:val="24"/>
          <w:szCs w:val="24"/>
        </w:rPr>
        <w:t>е</w:t>
      </w:r>
      <w:r w:rsidR="002017ED" w:rsidRPr="00BF5CC9">
        <w:rPr>
          <w:noProof/>
          <w:sz w:val="24"/>
          <w:szCs w:val="24"/>
        </w:rPr>
        <w:t xml:space="preserve"> Заозерск</w:t>
      </w:r>
      <w:r w:rsidR="00D7554F">
        <w:rPr>
          <w:noProof/>
          <w:sz w:val="24"/>
          <w:szCs w:val="24"/>
        </w:rPr>
        <w:t>е</w:t>
      </w:r>
      <w:r w:rsidR="002017ED" w:rsidRPr="00BF5CC9">
        <w:rPr>
          <w:noProof/>
          <w:sz w:val="24"/>
          <w:szCs w:val="24"/>
        </w:rPr>
        <w:t xml:space="preserve"> Мурманской области» на 2014-20</w:t>
      </w:r>
      <w:r w:rsidR="00D7554F">
        <w:rPr>
          <w:noProof/>
          <w:sz w:val="24"/>
          <w:szCs w:val="24"/>
        </w:rPr>
        <w:t>17</w:t>
      </w:r>
      <w:r w:rsidR="002017ED" w:rsidRPr="00BF5CC9">
        <w:rPr>
          <w:noProof/>
          <w:sz w:val="24"/>
          <w:szCs w:val="24"/>
        </w:rPr>
        <w:t xml:space="preserve"> годы, утвержденную постановлением Администра</w:t>
      </w:r>
      <w:r w:rsidR="00320F31">
        <w:rPr>
          <w:noProof/>
          <w:sz w:val="24"/>
          <w:szCs w:val="24"/>
        </w:rPr>
        <w:t xml:space="preserve">ции ЗАТО города Заозерска от 15 октября </w:t>
      </w:r>
      <w:r w:rsidR="002017ED" w:rsidRPr="00BF5CC9">
        <w:rPr>
          <w:noProof/>
          <w:sz w:val="24"/>
          <w:szCs w:val="24"/>
        </w:rPr>
        <w:t>2013</w:t>
      </w:r>
      <w:r w:rsidR="00320F31">
        <w:rPr>
          <w:noProof/>
          <w:sz w:val="24"/>
          <w:szCs w:val="24"/>
        </w:rPr>
        <w:t xml:space="preserve"> года</w:t>
      </w:r>
      <w:r w:rsidR="002017ED" w:rsidRPr="00BF5CC9">
        <w:rPr>
          <w:noProof/>
          <w:sz w:val="24"/>
          <w:szCs w:val="24"/>
        </w:rPr>
        <w:t xml:space="preserve"> № 9</w:t>
      </w:r>
      <w:r>
        <w:rPr>
          <w:noProof/>
          <w:sz w:val="24"/>
          <w:szCs w:val="24"/>
        </w:rPr>
        <w:t>34</w:t>
      </w:r>
      <w:r w:rsidR="004E592C">
        <w:rPr>
          <w:noProof/>
          <w:sz w:val="24"/>
          <w:szCs w:val="24"/>
        </w:rPr>
        <w:t>»</w:t>
      </w:r>
      <w:r>
        <w:rPr>
          <w:noProof/>
          <w:sz w:val="24"/>
          <w:szCs w:val="24"/>
        </w:rPr>
        <w:t>;</w:t>
      </w:r>
    </w:p>
    <w:p w:rsidR="004E1CFC" w:rsidRPr="00066D52" w:rsidRDefault="00E96A41" w:rsidP="00D10A5D">
      <w:pPr>
        <w:pStyle w:val="aff5"/>
        <w:tabs>
          <w:tab w:val="left" w:pos="1134"/>
        </w:tabs>
        <w:suppressAutoHyphens/>
        <w:spacing w:line="100" w:lineRule="atLeast"/>
        <w:ind w:left="0" w:firstLine="709"/>
        <w:jc w:val="both"/>
      </w:pPr>
      <w:r>
        <w:rPr>
          <w:bCs/>
          <w:color w:val="000000"/>
        </w:rPr>
        <w:t>- п</w:t>
      </w:r>
      <w:r w:rsidR="002D4FC9" w:rsidRPr="002017ED">
        <w:rPr>
          <w:bCs/>
          <w:color w:val="000000"/>
        </w:rPr>
        <w:t xml:space="preserve">остановление </w:t>
      </w:r>
      <w:proofErr w:type="gramStart"/>
      <w:r w:rsidR="002D4FC9" w:rsidRPr="002017ED">
        <w:rPr>
          <w:bCs/>
          <w:color w:val="000000"/>
        </w:rPr>
        <w:t>Администрации</w:t>
      </w:r>
      <w:proofErr w:type="gramEnd"/>
      <w:r w:rsidR="002D4FC9" w:rsidRPr="002017ED">
        <w:rPr>
          <w:bCs/>
          <w:color w:val="000000"/>
        </w:rPr>
        <w:t xml:space="preserve"> ЗАТО город</w:t>
      </w:r>
      <w:r w:rsidR="00FD1E42">
        <w:rPr>
          <w:bCs/>
          <w:color w:val="000000"/>
        </w:rPr>
        <w:t>а</w:t>
      </w:r>
      <w:r w:rsidR="002D4FC9" w:rsidRPr="002017ED">
        <w:rPr>
          <w:bCs/>
          <w:color w:val="000000"/>
        </w:rPr>
        <w:t xml:space="preserve"> </w:t>
      </w:r>
      <w:proofErr w:type="spellStart"/>
      <w:r w:rsidR="002D4FC9" w:rsidRPr="002017ED">
        <w:rPr>
          <w:bCs/>
          <w:color w:val="000000"/>
        </w:rPr>
        <w:t>Заозерск</w:t>
      </w:r>
      <w:r w:rsidR="00FD1E42">
        <w:rPr>
          <w:bCs/>
          <w:color w:val="000000"/>
        </w:rPr>
        <w:t>а</w:t>
      </w:r>
      <w:proofErr w:type="spellEnd"/>
      <w:r w:rsidR="002D4FC9" w:rsidRPr="002017ED">
        <w:rPr>
          <w:bCs/>
          <w:color w:val="000000"/>
        </w:rPr>
        <w:t xml:space="preserve"> от </w:t>
      </w:r>
      <w:r w:rsidR="00A42BC5">
        <w:rPr>
          <w:bCs/>
          <w:color w:val="000000"/>
        </w:rPr>
        <w:t>20.03.2017</w:t>
      </w:r>
      <w:r w:rsidR="002D4FC9" w:rsidRPr="002017ED">
        <w:rPr>
          <w:bCs/>
          <w:color w:val="000000"/>
        </w:rPr>
        <w:t xml:space="preserve"> № </w:t>
      </w:r>
      <w:r w:rsidR="00A42BC5">
        <w:rPr>
          <w:bCs/>
          <w:color w:val="000000"/>
        </w:rPr>
        <w:t>136</w:t>
      </w:r>
      <w:r w:rsidR="002D4FC9">
        <w:rPr>
          <w:bCs/>
          <w:color w:val="000000"/>
        </w:rPr>
        <w:t xml:space="preserve"> </w:t>
      </w:r>
      <w:r w:rsidR="002D4FC9" w:rsidRPr="002017ED">
        <w:rPr>
          <w:bCs/>
          <w:color w:val="000000"/>
        </w:rPr>
        <w:t>«</w:t>
      </w:r>
      <w:r w:rsidR="00FD1E42">
        <w:rPr>
          <w:bCs/>
          <w:color w:val="000000"/>
        </w:rPr>
        <w:t>О в</w:t>
      </w:r>
      <w:r w:rsidR="002D4FC9" w:rsidRPr="00C53A4E">
        <w:rPr>
          <w:noProof/>
        </w:rPr>
        <w:t>нес</w:t>
      </w:r>
      <w:r w:rsidR="00376C43">
        <w:rPr>
          <w:noProof/>
        </w:rPr>
        <w:t>ении</w:t>
      </w:r>
      <w:r w:rsidR="002D4FC9" w:rsidRPr="00C53A4E">
        <w:rPr>
          <w:noProof/>
        </w:rPr>
        <w:t xml:space="preserve"> изменени</w:t>
      </w:r>
      <w:r w:rsidR="00376C43">
        <w:rPr>
          <w:noProof/>
        </w:rPr>
        <w:t>й</w:t>
      </w:r>
      <w:r w:rsidR="002D4FC9" w:rsidRPr="00C53A4E">
        <w:rPr>
          <w:noProof/>
        </w:rPr>
        <w:t xml:space="preserve"> в муниципальную программу ЗАТО город</w:t>
      </w:r>
      <w:r w:rsidR="008A6046">
        <w:rPr>
          <w:noProof/>
        </w:rPr>
        <w:t>а</w:t>
      </w:r>
      <w:r w:rsidR="002D4FC9" w:rsidRPr="00C53A4E">
        <w:rPr>
          <w:noProof/>
        </w:rPr>
        <w:t xml:space="preserve"> Заозерск</w:t>
      </w:r>
      <w:r w:rsidR="008A6046">
        <w:rPr>
          <w:noProof/>
        </w:rPr>
        <w:t>а</w:t>
      </w:r>
      <w:r w:rsidR="002D4FC9" w:rsidRPr="00C53A4E">
        <w:rPr>
          <w:noProof/>
        </w:rPr>
        <w:t xml:space="preserve"> Мурманской области «Развитие малого и среднего предпринимательства и торговли в ЗАТО город</w:t>
      </w:r>
      <w:r w:rsidR="008A6046">
        <w:rPr>
          <w:noProof/>
        </w:rPr>
        <w:t xml:space="preserve"> Заозерск</w:t>
      </w:r>
      <w:r w:rsidR="002D4FC9" w:rsidRPr="00C53A4E">
        <w:rPr>
          <w:noProof/>
        </w:rPr>
        <w:t xml:space="preserve"> Мурманской области» на 2014-202</w:t>
      </w:r>
      <w:r w:rsidR="008A7312">
        <w:rPr>
          <w:noProof/>
        </w:rPr>
        <w:t>0</w:t>
      </w:r>
      <w:r w:rsidR="002D4FC9" w:rsidRPr="00C53A4E">
        <w:rPr>
          <w:noProof/>
        </w:rPr>
        <w:t xml:space="preserve"> годы, утвержденную постановлением Администрации ЗАТО города Заозерска от 15.10.2013 № 934</w:t>
      </w:r>
      <w:r w:rsidR="008A6046">
        <w:rPr>
          <w:noProof/>
        </w:rPr>
        <w:t xml:space="preserve"> (в редакции постановления Администрации ЗАТО города Заозерска от 10.02.2016 № 78)</w:t>
      </w:r>
      <w:r w:rsidR="004E592C">
        <w:rPr>
          <w:noProof/>
        </w:rPr>
        <w:t>»</w:t>
      </w:r>
      <w:r w:rsidR="00D10A5D">
        <w:rPr>
          <w:noProof/>
        </w:rPr>
        <w:t>;</w:t>
      </w:r>
    </w:p>
    <w:p w:rsidR="00B358A7" w:rsidRPr="00066D52" w:rsidRDefault="00D10A5D" w:rsidP="00D10A5D">
      <w:pPr>
        <w:pStyle w:val="aff5"/>
        <w:tabs>
          <w:tab w:val="left" w:pos="1134"/>
        </w:tabs>
        <w:suppressAutoHyphens/>
        <w:spacing w:line="100" w:lineRule="atLeast"/>
        <w:ind w:left="0" w:firstLine="709"/>
        <w:jc w:val="both"/>
      </w:pPr>
      <w:r>
        <w:rPr>
          <w:bCs/>
          <w:color w:val="000000"/>
        </w:rPr>
        <w:lastRenderedPageBreak/>
        <w:t>-</w:t>
      </w:r>
      <w:r w:rsidR="00F73C90" w:rsidRPr="00B358A7">
        <w:rPr>
          <w:bCs/>
          <w:color w:val="000000"/>
        </w:rPr>
        <w:t xml:space="preserve"> </w:t>
      </w:r>
      <w:r>
        <w:rPr>
          <w:bCs/>
          <w:color w:val="000000"/>
        </w:rPr>
        <w:t>п</w:t>
      </w:r>
      <w:r w:rsidR="004E1CFC" w:rsidRPr="00B358A7">
        <w:rPr>
          <w:bCs/>
          <w:color w:val="000000"/>
        </w:rPr>
        <w:t xml:space="preserve">остановление </w:t>
      </w:r>
      <w:proofErr w:type="gramStart"/>
      <w:r w:rsidR="004E1CFC" w:rsidRPr="00B358A7">
        <w:rPr>
          <w:bCs/>
          <w:color w:val="000000"/>
        </w:rPr>
        <w:t>Администрации</w:t>
      </w:r>
      <w:proofErr w:type="gramEnd"/>
      <w:r w:rsidR="004E1CFC" w:rsidRPr="00B358A7">
        <w:rPr>
          <w:bCs/>
          <w:color w:val="000000"/>
        </w:rPr>
        <w:t xml:space="preserve"> ЗАТО город Заозерск от </w:t>
      </w:r>
      <w:r w:rsidR="00B358A7" w:rsidRPr="00B358A7">
        <w:rPr>
          <w:bCs/>
          <w:color w:val="000000"/>
        </w:rPr>
        <w:t>09</w:t>
      </w:r>
      <w:r w:rsidR="004E1CFC" w:rsidRPr="00B358A7">
        <w:rPr>
          <w:bCs/>
          <w:color w:val="000000"/>
        </w:rPr>
        <w:t>.0</w:t>
      </w:r>
      <w:r w:rsidR="00B358A7" w:rsidRPr="00B358A7">
        <w:rPr>
          <w:bCs/>
          <w:color w:val="000000"/>
        </w:rPr>
        <w:t>2</w:t>
      </w:r>
      <w:r w:rsidR="004E1CFC" w:rsidRPr="00B358A7">
        <w:rPr>
          <w:bCs/>
          <w:color w:val="000000"/>
        </w:rPr>
        <w:t>.201</w:t>
      </w:r>
      <w:r w:rsidR="00B358A7" w:rsidRPr="00B358A7">
        <w:rPr>
          <w:bCs/>
          <w:color w:val="000000"/>
        </w:rPr>
        <w:t>8</w:t>
      </w:r>
      <w:r w:rsidR="004E1CFC" w:rsidRPr="00B358A7">
        <w:rPr>
          <w:bCs/>
          <w:color w:val="000000"/>
        </w:rPr>
        <w:t xml:space="preserve"> № </w:t>
      </w:r>
      <w:r w:rsidR="00B358A7" w:rsidRPr="00B358A7">
        <w:rPr>
          <w:bCs/>
          <w:color w:val="000000"/>
        </w:rPr>
        <w:t>65</w:t>
      </w:r>
      <w:r w:rsidR="004E1CFC" w:rsidRPr="00B358A7">
        <w:rPr>
          <w:bCs/>
          <w:color w:val="000000"/>
        </w:rPr>
        <w:t xml:space="preserve"> </w:t>
      </w:r>
      <w:r w:rsidR="00B358A7" w:rsidRPr="002017ED">
        <w:rPr>
          <w:bCs/>
          <w:color w:val="000000"/>
        </w:rPr>
        <w:t>«</w:t>
      </w:r>
      <w:r w:rsidR="00376C43">
        <w:rPr>
          <w:bCs/>
          <w:color w:val="000000"/>
        </w:rPr>
        <w:t>О в</w:t>
      </w:r>
      <w:r w:rsidR="00B358A7" w:rsidRPr="00C53A4E">
        <w:rPr>
          <w:noProof/>
        </w:rPr>
        <w:t>нес</w:t>
      </w:r>
      <w:r w:rsidR="00376C43">
        <w:rPr>
          <w:noProof/>
        </w:rPr>
        <w:t>ении</w:t>
      </w:r>
      <w:r w:rsidR="00B358A7" w:rsidRPr="00C53A4E">
        <w:rPr>
          <w:noProof/>
        </w:rPr>
        <w:t xml:space="preserve"> изменени</w:t>
      </w:r>
      <w:r w:rsidR="00D77A4A">
        <w:rPr>
          <w:noProof/>
        </w:rPr>
        <w:t>й</w:t>
      </w:r>
      <w:r w:rsidR="00B358A7" w:rsidRPr="00C53A4E">
        <w:rPr>
          <w:noProof/>
        </w:rPr>
        <w:t xml:space="preserve"> в муниципальную программу ЗАТО город Заозерск Мурманской области «Развитие малого и среднего предпринимательства и торговли в ЗАТО город Заозерск Мурманской области» на 2014-202</w:t>
      </w:r>
      <w:r w:rsidR="00B358A7">
        <w:rPr>
          <w:noProof/>
        </w:rPr>
        <w:t>0</w:t>
      </w:r>
      <w:r w:rsidR="00B358A7" w:rsidRPr="00C53A4E">
        <w:rPr>
          <w:noProof/>
        </w:rPr>
        <w:t xml:space="preserve"> годы, утвержденную постановлением Администрации ЗАТО города Заозерска от 15.10.2013 № 934</w:t>
      </w:r>
      <w:r w:rsidR="00B358A7">
        <w:rPr>
          <w:noProof/>
        </w:rPr>
        <w:t xml:space="preserve"> (в редакции постановления Администрации</w:t>
      </w:r>
      <w:r w:rsidR="00D77A4A">
        <w:rPr>
          <w:noProof/>
        </w:rPr>
        <w:t xml:space="preserve"> ЗАТО город Заозерск</w:t>
      </w:r>
      <w:r w:rsidR="00226C06">
        <w:rPr>
          <w:noProof/>
        </w:rPr>
        <w:t xml:space="preserve"> </w:t>
      </w:r>
      <w:r w:rsidR="00B358A7">
        <w:rPr>
          <w:noProof/>
        </w:rPr>
        <w:t>от</w:t>
      </w:r>
      <w:r w:rsidR="00226C06">
        <w:rPr>
          <w:noProof/>
        </w:rPr>
        <w:t xml:space="preserve"> </w:t>
      </w:r>
      <w:r w:rsidR="00B358A7">
        <w:rPr>
          <w:noProof/>
        </w:rPr>
        <w:t>20.03.2017 № 136</w:t>
      </w:r>
      <w:r w:rsidR="007412F1">
        <w:rPr>
          <w:noProof/>
        </w:rPr>
        <w:t>)</w:t>
      </w:r>
      <w:r w:rsidR="004E592C">
        <w:rPr>
          <w:noProof/>
        </w:rPr>
        <w:t>»</w:t>
      </w:r>
      <w:r w:rsidR="00D617C0">
        <w:rPr>
          <w:noProof/>
        </w:rPr>
        <w:t>;</w:t>
      </w:r>
    </w:p>
    <w:p w:rsidR="002A5B85" w:rsidRPr="002A5B85" w:rsidRDefault="00D10A5D" w:rsidP="00D10A5D">
      <w:pPr>
        <w:pStyle w:val="aff5"/>
        <w:tabs>
          <w:tab w:val="left" w:pos="1134"/>
        </w:tabs>
        <w:suppressAutoHyphens/>
        <w:spacing w:line="100" w:lineRule="atLeast"/>
        <w:ind w:left="0" w:firstLine="709"/>
        <w:jc w:val="both"/>
      </w:pPr>
      <w:r>
        <w:rPr>
          <w:bCs/>
          <w:color w:val="000000"/>
        </w:rPr>
        <w:t>-</w:t>
      </w:r>
      <w:r w:rsidR="00F73C90" w:rsidRPr="002A5B85">
        <w:rPr>
          <w:bCs/>
          <w:color w:val="000000"/>
        </w:rPr>
        <w:t xml:space="preserve"> </w:t>
      </w:r>
      <w:r>
        <w:rPr>
          <w:bCs/>
          <w:color w:val="000000"/>
        </w:rPr>
        <w:t>п</w:t>
      </w:r>
      <w:r w:rsidR="002A5B85" w:rsidRPr="00B358A7">
        <w:rPr>
          <w:bCs/>
          <w:color w:val="000000"/>
        </w:rPr>
        <w:t xml:space="preserve">остановление </w:t>
      </w:r>
      <w:proofErr w:type="gramStart"/>
      <w:r w:rsidR="002A5B85" w:rsidRPr="00B358A7">
        <w:rPr>
          <w:bCs/>
          <w:color w:val="000000"/>
        </w:rPr>
        <w:t>Администрации</w:t>
      </w:r>
      <w:proofErr w:type="gramEnd"/>
      <w:r w:rsidR="002A5B85" w:rsidRPr="00B358A7">
        <w:rPr>
          <w:bCs/>
          <w:color w:val="000000"/>
        </w:rPr>
        <w:t xml:space="preserve"> ЗАТО город Заозерск от </w:t>
      </w:r>
      <w:r w:rsidR="002A5B85">
        <w:rPr>
          <w:bCs/>
          <w:color w:val="000000"/>
        </w:rPr>
        <w:t>22</w:t>
      </w:r>
      <w:r w:rsidR="002A5B85" w:rsidRPr="00B358A7">
        <w:rPr>
          <w:bCs/>
          <w:color w:val="000000"/>
        </w:rPr>
        <w:t>.02.201</w:t>
      </w:r>
      <w:r w:rsidR="002A5B85">
        <w:rPr>
          <w:bCs/>
          <w:color w:val="000000"/>
        </w:rPr>
        <w:t>9</w:t>
      </w:r>
      <w:r w:rsidR="002A5B85" w:rsidRPr="00B358A7">
        <w:rPr>
          <w:bCs/>
          <w:color w:val="000000"/>
        </w:rPr>
        <w:t xml:space="preserve"> № </w:t>
      </w:r>
      <w:r w:rsidR="002A5B85">
        <w:rPr>
          <w:bCs/>
          <w:color w:val="000000"/>
        </w:rPr>
        <w:t>88</w:t>
      </w:r>
      <w:r w:rsidR="002A5B85" w:rsidRPr="00B358A7">
        <w:rPr>
          <w:bCs/>
          <w:color w:val="000000"/>
        </w:rPr>
        <w:t xml:space="preserve"> </w:t>
      </w:r>
      <w:r w:rsidR="002A5B85" w:rsidRPr="002017ED">
        <w:rPr>
          <w:bCs/>
          <w:color w:val="000000"/>
        </w:rPr>
        <w:t>«</w:t>
      </w:r>
      <w:r w:rsidR="001F4FB0">
        <w:rPr>
          <w:bCs/>
          <w:color w:val="000000"/>
        </w:rPr>
        <w:t>О в</w:t>
      </w:r>
      <w:r w:rsidR="002A5B85" w:rsidRPr="00C53A4E">
        <w:rPr>
          <w:noProof/>
        </w:rPr>
        <w:t>нес</w:t>
      </w:r>
      <w:r w:rsidR="001F4FB0">
        <w:rPr>
          <w:noProof/>
        </w:rPr>
        <w:t>ении</w:t>
      </w:r>
      <w:r w:rsidR="002A5B85" w:rsidRPr="00C53A4E">
        <w:rPr>
          <w:noProof/>
        </w:rPr>
        <w:t xml:space="preserve"> изменени</w:t>
      </w:r>
      <w:r w:rsidR="003D43B5">
        <w:rPr>
          <w:noProof/>
        </w:rPr>
        <w:t>й</w:t>
      </w:r>
      <w:r w:rsidR="002A5B85" w:rsidRPr="00C53A4E">
        <w:rPr>
          <w:noProof/>
        </w:rPr>
        <w:t xml:space="preserve"> в муниципальную программу ЗАТО город Заозерск Мурманской области «Развитие малого и среднего предпринимательства и торговли в ЗАТО город Заозерск Мурманской области» на 2014-202</w:t>
      </w:r>
      <w:r w:rsidR="002A5B85">
        <w:rPr>
          <w:noProof/>
        </w:rPr>
        <w:t>0</w:t>
      </w:r>
      <w:r w:rsidR="002A5B85" w:rsidRPr="00C53A4E">
        <w:rPr>
          <w:noProof/>
        </w:rPr>
        <w:t xml:space="preserve"> годы, утвержденную постановлением Администрации ЗАТО города Заозерска от 15.10.2013 № 934</w:t>
      </w:r>
      <w:r w:rsidR="002A5B85">
        <w:rPr>
          <w:noProof/>
        </w:rPr>
        <w:t xml:space="preserve"> (в редакции постановления Администрации </w:t>
      </w:r>
      <w:r w:rsidR="003D43B5">
        <w:rPr>
          <w:noProof/>
        </w:rPr>
        <w:t xml:space="preserve">ЗАТО город Заозерск </w:t>
      </w:r>
      <w:r w:rsidR="002A5B85">
        <w:rPr>
          <w:noProof/>
        </w:rPr>
        <w:t xml:space="preserve">от </w:t>
      </w:r>
      <w:r w:rsidR="00005D37">
        <w:rPr>
          <w:noProof/>
        </w:rPr>
        <w:t>02.02.2018</w:t>
      </w:r>
      <w:r w:rsidR="002A5B85">
        <w:rPr>
          <w:noProof/>
        </w:rPr>
        <w:t xml:space="preserve"> №</w:t>
      </w:r>
      <w:r w:rsidR="003F4D8C">
        <w:rPr>
          <w:noProof/>
        </w:rPr>
        <w:t xml:space="preserve"> </w:t>
      </w:r>
      <w:r w:rsidR="00005D37">
        <w:rPr>
          <w:noProof/>
        </w:rPr>
        <w:t>65)</w:t>
      </w:r>
      <w:r w:rsidR="004E592C">
        <w:rPr>
          <w:noProof/>
        </w:rPr>
        <w:t>»</w:t>
      </w:r>
      <w:r>
        <w:rPr>
          <w:noProof/>
        </w:rPr>
        <w:t>;</w:t>
      </w:r>
    </w:p>
    <w:p w:rsidR="00005D37" w:rsidRDefault="00D10A5D" w:rsidP="00D10A5D">
      <w:pPr>
        <w:pStyle w:val="aff5"/>
        <w:tabs>
          <w:tab w:val="left" w:pos="1276"/>
        </w:tabs>
        <w:suppressAutoHyphens/>
        <w:spacing w:line="100" w:lineRule="atLeast"/>
        <w:ind w:left="0" w:firstLine="709"/>
        <w:jc w:val="both"/>
        <w:rPr>
          <w:noProof/>
        </w:rPr>
      </w:pPr>
      <w:r>
        <w:rPr>
          <w:bCs/>
          <w:color w:val="000000"/>
        </w:rPr>
        <w:t>- п</w:t>
      </w:r>
      <w:r w:rsidR="00005D37" w:rsidRPr="00B358A7">
        <w:rPr>
          <w:bCs/>
          <w:color w:val="000000"/>
        </w:rPr>
        <w:t xml:space="preserve">остановление </w:t>
      </w:r>
      <w:proofErr w:type="gramStart"/>
      <w:r w:rsidR="00005D37" w:rsidRPr="00B358A7">
        <w:rPr>
          <w:bCs/>
          <w:color w:val="000000"/>
        </w:rPr>
        <w:t>Администрации</w:t>
      </w:r>
      <w:proofErr w:type="gramEnd"/>
      <w:r w:rsidR="00005D37" w:rsidRPr="00B358A7">
        <w:rPr>
          <w:bCs/>
          <w:color w:val="000000"/>
        </w:rPr>
        <w:t xml:space="preserve"> ЗАТО город Заозерск от </w:t>
      </w:r>
      <w:r w:rsidR="00005D37">
        <w:rPr>
          <w:bCs/>
          <w:color w:val="000000"/>
        </w:rPr>
        <w:t>22.0</w:t>
      </w:r>
      <w:r w:rsidR="001B46A5">
        <w:rPr>
          <w:bCs/>
          <w:color w:val="000000"/>
        </w:rPr>
        <w:t>1</w:t>
      </w:r>
      <w:r w:rsidR="00005D37" w:rsidRPr="00B358A7">
        <w:rPr>
          <w:bCs/>
          <w:color w:val="000000"/>
        </w:rPr>
        <w:t>.20</w:t>
      </w:r>
      <w:r w:rsidR="001B46A5">
        <w:rPr>
          <w:bCs/>
          <w:color w:val="000000"/>
        </w:rPr>
        <w:t>20</w:t>
      </w:r>
      <w:r w:rsidR="00005D37" w:rsidRPr="00B358A7">
        <w:rPr>
          <w:bCs/>
          <w:color w:val="000000"/>
        </w:rPr>
        <w:t xml:space="preserve"> № </w:t>
      </w:r>
      <w:r w:rsidR="001B46A5">
        <w:rPr>
          <w:bCs/>
          <w:color w:val="000000"/>
        </w:rPr>
        <w:t>21</w:t>
      </w:r>
      <w:r w:rsidR="00005D37" w:rsidRPr="00B358A7">
        <w:rPr>
          <w:bCs/>
          <w:color w:val="000000"/>
        </w:rPr>
        <w:t xml:space="preserve"> </w:t>
      </w:r>
      <w:r w:rsidR="00005D37" w:rsidRPr="002017ED">
        <w:rPr>
          <w:bCs/>
          <w:color w:val="000000"/>
        </w:rPr>
        <w:t>«</w:t>
      </w:r>
      <w:r w:rsidR="004036EC">
        <w:rPr>
          <w:bCs/>
          <w:color w:val="000000"/>
        </w:rPr>
        <w:t>О в</w:t>
      </w:r>
      <w:r w:rsidR="00005D37" w:rsidRPr="00C53A4E">
        <w:rPr>
          <w:noProof/>
        </w:rPr>
        <w:t>нес</w:t>
      </w:r>
      <w:r w:rsidR="004036EC">
        <w:rPr>
          <w:noProof/>
        </w:rPr>
        <w:t>ении</w:t>
      </w:r>
      <w:r w:rsidR="00005D37" w:rsidRPr="00C53A4E">
        <w:rPr>
          <w:noProof/>
        </w:rPr>
        <w:t xml:space="preserve"> изменени</w:t>
      </w:r>
      <w:r w:rsidR="004036EC">
        <w:rPr>
          <w:noProof/>
        </w:rPr>
        <w:t>й</w:t>
      </w:r>
      <w:r w:rsidR="00005D37" w:rsidRPr="00C53A4E">
        <w:rPr>
          <w:noProof/>
        </w:rPr>
        <w:t xml:space="preserve"> в муниципальную программу ЗАТО город Заозерск Мурманской области «Развитие малого и среднего предпринимательства и торговли в ЗАТО город Заозерск Мурманской области» на 2014-202</w:t>
      </w:r>
      <w:r w:rsidR="00D73291">
        <w:rPr>
          <w:noProof/>
        </w:rPr>
        <w:t>2</w:t>
      </w:r>
      <w:r w:rsidR="00005D37" w:rsidRPr="00C53A4E">
        <w:rPr>
          <w:noProof/>
        </w:rPr>
        <w:t xml:space="preserve"> годы, утвержденную постановлением Администрации ЗАТО города Заозерска от 15.10.2013 № 934</w:t>
      </w:r>
      <w:r w:rsidR="00005D37">
        <w:rPr>
          <w:noProof/>
        </w:rPr>
        <w:t xml:space="preserve"> (в редакции постановления Администрации </w:t>
      </w:r>
      <w:r w:rsidR="00684442">
        <w:rPr>
          <w:noProof/>
        </w:rPr>
        <w:t xml:space="preserve">ЗАТО город Заозерск </w:t>
      </w:r>
      <w:r w:rsidR="00005D37">
        <w:rPr>
          <w:noProof/>
        </w:rPr>
        <w:t xml:space="preserve">от </w:t>
      </w:r>
      <w:r w:rsidR="001B46A5">
        <w:rPr>
          <w:noProof/>
        </w:rPr>
        <w:t>22.02.2019</w:t>
      </w:r>
      <w:r w:rsidR="00005D37">
        <w:rPr>
          <w:noProof/>
        </w:rPr>
        <w:t xml:space="preserve"> №</w:t>
      </w:r>
      <w:r w:rsidR="003F4D8C">
        <w:rPr>
          <w:noProof/>
        </w:rPr>
        <w:t xml:space="preserve"> </w:t>
      </w:r>
      <w:r w:rsidR="002532C6">
        <w:rPr>
          <w:noProof/>
        </w:rPr>
        <w:t>88</w:t>
      </w:r>
      <w:r w:rsidR="00005D37">
        <w:rPr>
          <w:noProof/>
        </w:rPr>
        <w:t>)</w:t>
      </w:r>
      <w:r w:rsidR="004E592C">
        <w:rPr>
          <w:noProof/>
        </w:rPr>
        <w:t>»</w:t>
      </w:r>
      <w:r>
        <w:rPr>
          <w:noProof/>
        </w:rPr>
        <w:t>;</w:t>
      </w:r>
    </w:p>
    <w:p w:rsidR="00C017DF" w:rsidRDefault="00C017DF" w:rsidP="00D10A5D">
      <w:pPr>
        <w:pStyle w:val="aff5"/>
        <w:tabs>
          <w:tab w:val="left" w:pos="1276"/>
        </w:tabs>
        <w:suppressAutoHyphens/>
        <w:spacing w:line="100" w:lineRule="atLeast"/>
        <w:ind w:left="0" w:firstLine="709"/>
        <w:jc w:val="both"/>
      </w:pPr>
      <w:r>
        <w:rPr>
          <w:noProof/>
        </w:rPr>
        <w:t xml:space="preserve">- </w:t>
      </w:r>
      <w:r>
        <w:rPr>
          <w:bCs/>
          <w:color w:val="000000"/>
        </w:rPr>
        <w:t>п</w:t>
      </w:r>
      <w:r w:rsidRPr="00B358A7">
        <w:rPr>
          <w:bCs/>
          <w:color w:val="000000"/>
        </w:rPr>
        <w:t xml:space="preserve">остановление </w:t>
      </w:r>
      <w:proofErr w:type="gramStart"/>
      <w:r w:rsidRPr="00B358A7">
        <w:rPr>
          <w:bCs/>
          <w:color w:val="000000"/>
        </w:rPr>
        <w:t>Администрации</w:t>
      </w:r>
      <w:proofErr w:type="gramEnd"/>
      <w:r w:rsidRPr="00B358A7">
        <w:rPr>
          <w:bCs/>
          <w:color w:val="000000"/>
        </w:rPr>
        <w:t xml:space="preserve"> ЗАТО город Заозерск от</w:t>
      </w:r>
      <w:r>
        <w:rPr>
          <w:bCs/>
          <w:color w:val="000000"/>
        </w:rPr>
        <w:t xml:space="preserve"> 19.06.2020 № 417 </w:t>
      </w:r>
      <w:r w:rsidRPr="002017ED">
        <w:rPr>
          <w:bCs/>
          <w:color w:val="000000"/>
        </w:rPr>
        <w:t>«</w:t>
      </w:r>
      <w:r>
        <w:rPr>
          <w:bCs/>
          <w:color w:val="000000"/>
        </w:rPr>
        <w:t>О внесении</w:t>
      </w:r>
      <w:r w:rsidRPr="00C53A4E">
        <w:rPr>
          <w:noProof/>
        </w:rPr>
        <w:t xml:space="preserve"> изменения в муниципальную программу ЗАТО город Заозерск Мурманской области «Развитие малого и среднего предпринимательства и торговли в ЗАТО город Заозерск Мурманской области» на 2014-20</w:t>
      </w:r>
      <w:r>
        <w:rPr>
          <w:noProof/>
        </w:rPr>
        <w:t>22</w:t>
      </w:r>
      <w:r w:rsidRPr="00C53A4E">
        <w:rPr>
          <w:noProof/>
        </w:rPr>
        <w:t xml:space="preserve"> годы, утвержденную постановлением Администрации ЗАТО города Заозерска от 15.10.2013 № 934</w:t>
      </w:r>
      <w:r>
        <w:rPr>
          <w:noProof/>
        </w:rPr>
        <w:t xml:space="preserve"> (в редакции постановления Администрации ЗАТО город Заозерск от </w:t>
      </w:r>
      <w:r w:rsidR="002074A8">
        <w:rPr>
          <w:noProof/>
        </w:rPr>
        <w:t>22</w:t>
      </w:r>
      <w:r>
        <w:rPr>
          <w:bCs/>
          <w:color w:val="000000"/>
        </w:rPr>
        <w:t>.0</w:t>
      </w:r>
      <w:r w:rsidR="002074A8">
        <w:rPr>
          <w:bCs/>
          <w:color w:val="000000"/>
        </w:rPr>
        <w:t>1</w:t>
      </w:r>
      <w:r w:rsidRPr="00B358A7">
        <w:rPr>
          <w:bCs/>
          <w:color w:val="000000"/>
        </w:rPr>
        <w:t>.20</w:t>
      </w:r>
      <w:r>
        <w:rPr>
          <w:bCs/>
          <w:color w:val="000000"/>
        </w:rPr>
        <w:t>20</w:t>
      </w:r>
      <w:r w:rsidRPr="00B358A7">
        <w:rPr>
          <w:bCs/>
          <w:color w:val="000000"/>
        </w:rPr>
        <w:t xml:space="preserve"> № </w:t>
      </w:r>
      <w:r w:rsidR="002074A8">
        <w:rPr>
          <w:bCs/>
          <w:color w:val="000000"/>
        </w:rPr>
        <w:t>21</w:t>
      </w:r>
      <w:r>
        <w:rPr>
          <w:noProof/>
        </w:rPr>
        <w:t>)</w:t>
      </w:r>
      <w:r w:rsidR="004E592C">
        <w:rPr>
          <w:noProof/>
        </w:rPr>
        <w:t>»</w:t>
      </w:r>
      <w:r>
        <w:rPr>
          <w:noProof/>
        </w:rPr>
        <w:t>;</w:t>
      </w:r>
    </w:p>
    <w:p w:rsidR="00D73291" w:rsidRDefault="00D10A5D" w:rsidP="00D10A5D">
      <w:pPr>
        <w:pStyle w:val="aff5"/>
        <w:tabs>
          <w:tab w:val="left" w:pos="1276"/>
        </w:tabs>
        <w:suppressAutoHyphens/>
        <w:spacing w:line="100" w:lineRule="atLeast"/>
        <w:ind w:left="0" w:firstLine="709"/>
        <w:jc w:val="both"/>
      </w:pPr>
      <w:r>
        <w:t>- п</w:t>
      </w:r>
      <w:r w:rsidR="00D73291" w:rsidRPr="00B358A7">
        <w:rPr>
          <w:bCs/>
          <w:color w:val="000000"/>
        </w:rPr>
        <w:t xml:space="preserve">остановление </w:t>
      </w:r>
      <w:proofErr w:type="gramStart"/>
      <w:r w:rsidR="00D73291" w:rsidRPr="00B358A7">
        <w:rPr>
          <w:bCs/>
          <w:color w:val="000000"/>
        </w:rPr>
        <w:t>Администрации</w:t>
      </w:r>
      <w:proofErr w:type="gramEnd"/>
      <w:r w:rsidR="00D73291" w:rsidRPr="00B358A7">
        <w:rPr>
          <w:bCs/>
          <w:color w:val="000000"/>
        </w:rPr>
        <w:t xml:space="preserve"> ЗАТО город Заозерск от </w:t>
      </w:r>
      <w:r w:rsidR="005155C8">
        <w:rPr>
          <w:bCs/>
          <w:color w:val="000000"/>
        </w:rPr>
        <w:t>01.04.2021</w:t>
      </w:r>
      <w:r w:rsidR="00D73291" w:rsidRPr="00B358A7">
        <w:rPr>
          <w:bCs/>
          <w:color w:val="000000"/>
        </w:rPr>
        <w:t xml:space="preserve"> № </w:t>
      </w:r>
      <w:r w:rsidR="005155C8">
        <w:rPr>
          <w:bCs/>
          <w:color w:val="000000"/>
        </w:rPr>
        <w:t>233</w:t>
      </w:r>
      <w:r w:rsidR="00D73291" w:rsidRPr="00B358A7">
        <w:rPr>
          <w:bCs/>
          <w:color w:val="000000"/>
        </w:rPr>
        <w:t xml:space="preserve"> </w:t>
      </w:r>
      <w:r w:rsidR="00D73291" w:rsidRPr="002017ED">
        <w:rPr>
          <w:bCs/>
          <w:color w:val="000000"/>
        </w:rPr>
        <w:t>«</w:t>
      </w:r>
      <w:r w:rsidR="004036EC">
        <w:rPr>
          <w:bCs/>
          <w:color w:val="000000"/>
        </w:rPr>
        <w:t>О в</w:t>
      </w:r>
      <w:r w:rsidR="00D73291" w:rsidRPr="00C53A4E">
        <w:rPr>
          <w:noProof/>
        </w:rPr>
        <w:t>нес</w:t>
      </w:r>
      <w:r w:rsidR="00913F54">
        <w:rPr>
          <w:noProof/>
        </w:rPr>
        <w:t>ении</w:t>
      </w:r>
      <w:r w:rsidR="00D73291" w:rsidRPr="00C53A4E">
        <w:rPr>
          <w:noProof/>
        </w:rPr>
        <w:t xml:space="preserve"> изменени</w:t>
      </w:r>
      <w:r w:rsidR="00913F54">
        <w:rPr>
          <w:noProof/>
        </w:rPr>
        <w:t>й в</w:t>
      </w:r>
      <w:r w:rsidR="00D73291" w:rsidRPr="00C53A4E">
        <w:rPr>
          <w:noProof/>
        </w:rPr>
        <w:t xml:space="preserve"> </w:t>
      </w:r>
      <w:r w:rsidR="004036EC">
        <w:rPr>
          <w:noProof/>
        </w:rPr>
        <w:t>постановление Администрации ЗАТО город</w:t>
      </w:r>
      <w:r w:rsidR="00913F54">
        <w:rPr>
          <w:noProof/>
        </w:rPr>
        <w:t>а</w:t>
      </w:r>
      <w:r w:rsidR="004036EC">
        <w:rPr>
          <w:noProof/>
        </w:rPr>
        <w:t xml:space="preserve"> Заозерск</w:t>
      </w:r>
      <w:r w:rsidR="00913F54">
        <w:rPr>
          <w:noProof/>
        </w:rPr>
        <w:t>а</w:t>
      </w:r>
      <w:r w:rsidR="004036EC">
        <w:rPr>
          <w:noProof/>
        </w:rPr>
        <w:t xml:space="preserve"> от</w:t>
      </w:r>
      <w:r w:rsidR="00913F54" w:rsidRPr="00913F54">
        <w:rPr>
          <w:noProof/>
        </w:rPr>
        <w:t xml:space="preserve"> </w:t>
      </w:r>
      <w:r w:rsidR="00913F54" w:rsidRPr="00C53A4E">
        <w:rPr>
          <w:noProof/>
        </w:rPr>
        <w:t>15.10.2013 №</w:t>
      </w:r>
      <w:r w:rsidR="003F4D8C">
        <w:rPr>
          <w:noProof/>
        </w:rPr>
        <w:t xml:space="preserve"> </w:t>
      </w:r>
      <w:r w:rsidR="00913F54" w:rsidRPr="00C53A4E">
        <w:rPr>
          <w:noProof/>
        </w:rPr>
        <w:t>934</w:t>
      </w:r>
      <w:r w:rsidR="00972A87">
        <w:rPr>
          <w:noProof/>
        </w:rPr>
        <w:t xml:space="preserve"> «</w:t>
      </w:r>
      <w:r w:rsidR="00913F54">
        <w:rPr>
          <w:noProof/>
        </w:rPr>
        <w:t xml:space="preserve">Об утверждении </w:t>
      </w:r>
      <w:r w:rsidR="00D73291" w:rsidRPr="00C53A4E">
        <w:rPr>
          <w:noProof/>
        </w:rPr>
        <w:t>муниципальн</w:t>
      </w:r>
      <w:r w:rsidR="00913F54">
        <w:rPr>
          <w:noProof/>
        </w:rPr>
        <w:t>ой программы</w:t>
      </w:r>
      <w:r w:rsidR="00D73291" w:rsidRPr="00C53A4E">
        <w:rPr>
          <w:noProof/>
        </w:rPr>
        <w:t xml:space="preserve"> «Развитие малого и среднего предпринимательства и торговли в ЗАТО город Заозерск Мурманской области» на 2014-20</w:t>
      </w:r>
      <w:r w:rsidR="00991441">
        <w:rPr>
          <w:noProof/>
        </w:rPr>
        <w:t>17</w:t>
      </w:r>
      <w:r w:rsidR="00D73291" w:rsidRPr="00C53A4E">
        <w:rPr>
          <w:noProof/>
        </w:rPr>
        <w:t xml:space="preserve"> годы </w:t>
      </w:r>
      <w:r w:rsidR="00D73291">
        <w:rPr>
          <w:noProof/>
        </w:rPr>
        <w:t>(в редакции постановления Администрации</w:t>
      </w:r>
      <w:r w:rsidR="00122ED0">
        <w:rPr>
          <w:noProof/>
        </w:rPr>
        <w:t xml:space="preserve"> ЗАТО город Заозерск</w:t>
      </w:r>
      <w:r w:rsidR="00D73291">
        <w:rPr>
          <w:noProof/>
        </w:rPr>
        <w:t xml:space="preserve"> от </w:t>
      </w:r>
      <w:r w:rsidR="005155C8">
        <w:rPr>
          <w:noProof/>
        </w:rPr>
        <w:t>19</w:t>
      </w:r>
      <w:r w:rsidR="00D73291">
        <w:rPr>
          <w:bCs/>
          <w:color w:val="000000"/>
        </w:rPr>
        <w:t>.0</w:t>
      </w:r>
      <w:r w:rsidR="005155C8">
        <w:rPr>
          <w:bCs/>
          <w:color w:val="000000"/>
        </w:rPr>
        <w:t>6</w:t>
      </w:r>
      <w:r w:rsidR="00D73291" w:rsidRPr="00B358A7">
        <w:rPr>
          <w:bCs/>
          <w:color w:val="000000"/>
        </w:rPr>
        <w:t>.20</w:t>
      </w:r>
      <w:r w:rsidR="00D73291">
        <w:rPr>
          <w:bCs/>
          <w:color w:val="000000"/>
        </w:rPr>
        <w:t>20</w:t>
      </w:r>
      <w:r w:rsidR="00D73291" w:rsidRPr="00B358A7">
        <w:rPr>
          <w:bCs/>
          <w:color w:val="000000"/>
        </w:rPr>
        <w:t xml:space="preserve"> № </w:t>
      </w:r>
      <w:r w:rsidR="005155C8">
        <w:rPr>
          <w:bCs/>
          <w:color w:val="000000"/>
        </w:rPr>
        <w:t>417</w:t>
      </w:r>
      <w:r w:rsidR="00D73291">
        <w:rPr>
          <w:noProof/>
        </w:rPr>
        <w:t>)</w:t>
      </w:r>
      <w:r w:rsidR="004E592C">
        <w:rPr>
          <w:noProof/>
        </w:rPr>
        <w:t>»</w:t>
      </w:r>
      <w:r>
        <w:rPr>
          <w:noProof/>
        </w:rPr>
        <w:t>;</w:t>
      </w:r>
    </w:p>
    <w:p w:rsidR="00BB7E00" w:rsidRDefault="00D10A5D" w:rsidP="00D10A5D">
      <w:pPr>
        <w:pStyle w:val="aff5"/>
        <w:tabs>
          <w:tab w:val="left" w:pos="1276"/>
        </w:tabs>
        <w:suppressAutoHyphens/>
        <w:spacing w:line="100" w:lineRule="atLeast"/>
        <w:ind w:left="0" w:firstLine="709"/>
        <w:jc w:val="both"/>
      </w:pPr>
      <w:r>
        <w:rPr>
          <w:bCs/>
          <w:color w:val="000000"/>
        </w:rPr>
        <w:t>- п</w:t>
      </w:r>
      <w:r w:rsidR="00BB7E00" w:rsidRPr="00B358A7">
        <w:rPr>
          <w:bCs/>
          <w:color w:val="000000"/>
        </w:rPr>
        <w:t xml:space="preserve">остановление </w:t>
      </w:r>
      <w:proofErr w:type="gramStart"/>
      <w:r w:rsidR="00BB7E00" w:rsidRPr="00B358A7">
        <w:rPr>
          <w:bCs/>
          <w:color w:val="000000"/>
        </w:rPr>
        <w:t>Администрации</w:t>
      </w:r>
      <w:proofErr w:type="gramEnd"/>
      <w:r w:rsidR="00BB7E00" w:rsidRPr="00B358A7">
        <w:rPr>
          <w:bCs/>
          <w:color w:val="000000"/>
        </w:rPr>
        <w:t xml:space="preserve"> ЗАТО город Заозерск от</w:t>
      </w:r>
      <w:r w:rsidR="00BB7E00">
        <w:rPr>
          <w:bCs/>
          <w:color w:val="000000"/>
        </w:rPr>
        <w:t xml:space="preserve"> 02.02.202</w:t>
      </w:r>
      <w:r w:rsidR="00E41E62">
        <w:rPr>
          <w:bCs/>
          <w:color w:val="000000"/>
        </w:rPr>
        <w:t>2</w:t>
      </w:r>
      <w:r w:rsidR="00BB7E00">
        <w:rPr>
          <w:bCs/>
          <w:color w:val="000000"/>
        </w:rPr>
        <w:t xml:space="preserve"> № 63 </w:t>
      </w:r>
      <w:r w:rsidR="00BB7E00" w:rsidRPr="002017ED">
        <w:rPr>
          <w:bCs/>
          <w:color w:val="000000"/>
        </w:rPr>
        <w:t>«</w:t>
      </w:r>
      <w:r w:rsidR="00972A87">
        <w:rPr>
          <w:bCs/>
          <w:color w:val="000000"/>
        </w:rPr>
        <w:t>О в</w:t>
      </w:r>
      <w:r w:rsidR="00972A87" w:rsidRPr="00C53A4E">
        <w:rPr>
          <w:noProof/>
        </w:rPr>
        <w:t>нес</w:t>
      </w:r>
      <w:r w:rsidR="00972A87">
        <w:rPr>
          <w:noProof/>
        </w:rPr>
        <w:t>ении</w:t>
      </w:r>
      <w:r w:rsidR="00972A87" w:rsidRPr="00C53A4E">
        <w:rPr>
          <w:noProof/>
        </w:rPr>
        <w:t xml:space="preserve"> изменени</w:t>
      </w:r>
      <w:r w:rsidR="00972A87">
        <w:rPr>
          <w:noProof/>
        </w:rPr>
        <w:t>й в</w:t>
      </w:r>
      <w:r w:rsidR="00972A87" w:rsidRPr="00C53A4E">
        <w:rPr>
          <w:noProof/>
        </w:rPr>
        <w:t xml:space="preserve"> </w:t>
      </w:r>
      <w:r w:rsidR="00972A87">
        <w:rPr>
          <w:noProof/>
        </w:rPr>
        <w:t>постановление Администрации ЗАТО города Заозерска от</w:t>
      </w:r>
      <w:r w:rsidR="00972A87" w:rsidRPr="00C53A4E">
        <w:rPr>
          <w:noProof/>
        </w:rPr>
        <w:t xml:space="preserve"> 15.10.2013 №</w:t>
      </w:r>
      <w:r w:rsidR="003F4D8C">
        <w:rPr>
          <w:noProof/>
        </w:rPr>
        <w:t xml:space="preserve"> </w:t>
      </w:r>
      <w:r w:rsidR="00972A87" w:rsidRPr="00C53A4E">
        <w:rPr>
          <w:noProof/>
        </w:rPr>
        <w:t>934</w:t>
      </w:r>
      <w:r w:rsidR="00972A87">
        <w:rPr>
          <w:noProof/>
        </w:rPr>
        <w:t xml:space="preserve"> «Об утверждении </w:t>
      </w:r>
      <w:r w:rsidR="00972A87" w:rsidRPr="00C53A4E">
        <w:rPr>
          <w:noProof/>
        </w:rPr>
        <w:t>муниципальн</w:t>
      </w:r>
      <w:r w:rsidR="00972A87">
        <w:rPr>
          <w:noProof/>
        </w:rPr>
        <w:t>ой программы</w:t>
      </w:r>
      <w:r w:rsidR="00972A87" w:rsidRPr="00C53A4E">
        <w:rPr>
          <w:noProof/>
        </w:rPr>
        <w:t xml:space="preserve"> «Развитие малого и среднего предпринимательства и торговли в ЗАТО город Заозерск Мурманской области» на 2014-20</w:t>
      </w:r>
      <w:r w:rsidR="00FB238D">
        <w:rPr>
          <w:noProof/>
        </w:rPr>
        <w:t>23</w:t>
      </w:r>
      <w:r w:rsidR="00972A87" w:rsidRPr="00C53A4E">
        <w:rPr>
          <w:noProof/>
        </w:rPr>
        <w:t xml:space="preserve"> годы</w:t>
      </w:r>
      <w:r w:rsidR="00972A87">
        <w:rPr>
          <w:noProof/>
        </w:rPr>
        <w:t xml:space="preserve"> </w:t>
      </w:r>
      <w:r w:rsidR="00BB7E00">
        <w:rPr>
          <w:noProof/>
        </w:rPr>
        <w:t xml:space="preserve">(в редакции постановления Администрации </w:t>
      </w:r>
      <w:r w:rsidR="0088047A">
        <w:rPr>
          <w:noProof/>
        </w:rPr>
        <w:t xml:space="preserve"> ЗАТО город Заозерск </w:t>
      </w:r>
      <w:r w:rsidR="00BB7E00">
        <w:rPr>
          <w:noProof/>
        </w:rPr>
        <w:t xml:space="preserve">от </w:t>
      </w:r>
      <w:r w:rsidR="00BB7E00">
        <w:rPr>
          <w:bCs/>
          <w:color w:val="000000"/>
        </w:rPr>
        <w:t>01.04.2021 № 233</w:t>
      </w:r>
      <w:r w:rsidR="00BB7E00">
        <w:rPr>
          <w:noProof/>
        </w:rPr>
        <w:t>)</w:t>
      </w:r>
      <w:r w:rsidR="004E592C">
        <w:rPr>
          <w:noProof/>
        </w:rPr>
        <w:t>»</w:t>
      </w:r>
      <w:r>
        <w:rPr>
          <w:noProof/>
        </w:rPr>
        <w:t>;</w:t>
      </w:r>
    </w:p>
    <w:p w:rsidR="00AF2DD8" w:rsidRDefault="00D10A5D" w:rsidP="00D10A5D">
      <w:pPr>
        <w:pStyle w:val="aff5"/>
        <w:tabs>
          <w:tab w:val="left" w:pos="1276"/>
        </w:tabs>
        <w:suppressAutoHyphens/>
        <w:spacing w:line="100" w:lineRule="atLeast"/>
        <w:ind w:left="0" w:firstLine="709"/>
        <w:jc w:val="both"/>
      </w:pPr>
      <w:r>
        <w:rPr>
          <w:bCs/>
          <w:color w:val="000000"/>
        </w:rPr>
        <w:t>- п</w:t>
      </w:r>
      <w:r w:rsidR="00AF2DD8" w:rsidRPr="00B358A7">
        <w:rPr>
          <w:bCs/>
          <w:color w:val="000000"/>
        </w:rPr>
        <w:t xml:space="preserve">остановление </w:t>
      </w:r>
      <w:proofErr w:type="gramStart"/>
      <w:r w:rsidR="00AF2DD8" w:rsidRPr="00B358A7">
        <w:rPr>
          <w:bCs/>
          <w:color w:val="000000"/>
        </w:rPr>
        <w:t>Администрации</w:t>
      </w:r>
      <w:proofErr w:type="gramEnd"/>
      <w:r w:rsidR="00AF2DD8" w:rsidRPr="00B358A7">
        <w:rPr>
          <w:bCs/>
          <w:color w:val="000000"/>
        </w:rPr>
        <w:t xml:space="preserve"> ЗАТО город Заозерск от</w:t>
      </w:r>
      <w:r w:rsidR="00AF2DD8">
        <w:rPr>
          <w:bCs/>
          <w:color w:val="000000"/>
        </w:rPr>
        <w:t xml:space="preserve"> 13.12.2022 № 854 </w:t>
      </w:r>
      <w:r w:rsidR="00AF2DD8" w:rsidRPr="002017ED">
        <w:rPr>
          <w:bCs/>
          <w:color w:val="000000"/>
        </w:rPr>
        <w:t>«</w:t>
      </w:r>
      <w:r w:rsidR="007A5938">
        <w:rPr>
          <w:bCs/>
          <w:color w:val="000000"/>
        </w:rPr>
        <w:t>О внесении</w:t>
      </w:r>
      <w:r w:rsidR="00AF2DD8" w:rsidRPr="00C53A4E">
        <w:rPr>
          <w:noProof/>
        </w:rPr>
        <w:t xml:space="preserve"> изменени</w:t>
      </w:r>
      <w:r w:rsidR="007A5938">
        <w:rPr>
          <w:noProof/>
        </w:rPr>
        <w:t>й</w:t>
      </w:r>
      <w:r w:rsidR="00AF2DD8" w:rsidRPr="00C53A4E">
        <w:rPr>
          <w:noProof/>
        </w:rPr>
        <w:t xml:space="preserve"> в </w:t>
      </w:r>
      <w:r w:rsidR="0061163A">
        <w:rPr>
          <w:noProof/>
        </w:rPr>
        <w:t>М</w:t>
      </w:r>
      <w:r w:rsidR="00AF2DD8" w:rsidRPr="00C53A4E">
        <w:rPr>
          <w:noProof/>
        </w:rPr>
        <w:t>униципальную программу ЗАТО город Заозерск Мурманской области «Развитие малого и среднего предпринимательства и торговли в ЗАТО город Заозерск Мурманской области» на 2014-20</w:t>
      </w:r>
      <w:r w:rsidR="00AF2DD8">
        <w:rPr>
          <w:noProof/>
        </w:rPr>
        <w:t>2</w:t>
      </w:r>
      <w:r w:rsidR="003D2C9A">
        <w:rPr>
          <w:noProof/>
        </w:rPr>
        <w:t>4</w:t>
      </w:r>
      <w:r w:rsidR="00AF2DD8" w:rsidRPr="00C53A4E">
        <w:rPr>
          <w:noProof/>
        </w:rPr>
        <w:t xml:space="preserve"> годы, утвержденную постановлением Администрации ЗАТО города Заозерска от 15.10.2013 № 934</w:t>
      </w:r>
      <w:r w:rsidR="00AF2DD8">
        <w:rPr>
          <w:noProof/>
        </w:rPr>
        <w:t xml:space="preserve"> (в редакции постановления Администрации </w:t>
      </w:r>
      <w:r w:rsidR="006576D4">
        <w:rPr>
          <w:noProof/>
        </w:rPr>
        <w:t xml:space="preserve">ЗАТО город Заозерск </w:t>
      </w:r>
      <w:r w:rsidR="00AF2DD8">
        <w:rPr>
          <w:noProof/>
        </w:rPr>
        <w:t>от 02</w:t>
      </w:r>
      <w:r w:rsidR="00AF2DD8">
        <w:rPr>
          <w:bCs/>
          <w:color w:val="000000"/>
        </w:rPr>
        <w:t>.02.2022 №</w:t>
      </w:r>
      <w:r w:rsidR="003F4D8C">
        <w:rPr>
          <w:bCs/>
          <w:color w:val="000000"/>
        </w:rPr>
        <w:t xml:space="preserve"> </w:t>
      </w:r>
      <w:r w:rsidR="00AF2DD8">
        <w:rPr>
          <w:bCs/>
          <w:color w:val="000000"/>
        </w:rPr>
        <w:t>63</w:t>
      </w:r>
      <w:r w:rsidR="00AF2DD8">
        <w:rPr>
          <w:noProof/>
        </w:rPr>
        <w:t>)</w:t>
      </w:r>
      <w:r w:rsidR="004E592C">
        <w:rPr>
          <w:noProof/>
        </w:rPr>
        <w:t>»</w:t>
      </w:r>
      <w:r>
        <w:rPr>
          <w:noProof/>
        </w:rPr>
        <w:t>;</w:t>
      </w:r>
    </w:p>
    <w:p w:rsidR="0057507E" w:rsidRDefault="00D10A5D" w:rsidP="00D10A5D">
      <w:pPr>
        <w:pStyle w:val="aff5"/>
        <w:tabs>
          <w:tab w:val="left" w:pos="1276"/>
        </w:tabs>
        <w:suppressAutoHyphens/>
        <w:spacing w:line="100" w:lineRule="atLeast"/>
        <w:ind w:left="0" w:firstLine="709"/>
        <w:jc w:val="both"/>
      </w:pPr>
      <w:r>
        <w:rPr>
          <w:bCs/>
          <w:color w:val="000000"/>
        </w:rPr>
        <w:t>- п</w:t>
      </w:r>
      <w:r w:rsidR="0057507E" w:rsidRPr="00B358A7">
        <w:rPr>
          <w:bCs/>
          <w:color w:val="000000"/>
        </w:rPr>
        <w:t xml:space="preserve">остановление </w:t>
      </w:r>
      <w:proofErr w:type="gramStart"/>
      <w:r w:rsidR="0057507E" w:rsidRPr="00B358A7">
        <w:rPr>
          <w:bCs/>
          <w:color w:val="000000"/>
        </w:rPr>
        <w:t>Администрации</w:t>
      </w:r>
      <w:proofErr w:type="gramEnd"/>
      <w:r w:rsidR="0057507E" w:rsidRPr="00B358A7">
        <w:rPr>
          <w:bCs/>
          <w:color w:val="000000"/>
        </w:rPr>
        <w:t xml:space="preserve"> ЗАТО город Заозерск от</w:t>
      </w:r>
      <w:r w:rsidR="0057507E">
        <w:rPr>
          <w:bCs/>
          <w:color w:val="000000"/>
        </w:rPr>
        <w:t xml:space="preserve"> 13.03.2023 № </w:t>
      </w:r>
      <w:r w:rsidR="00C13571">
        <w:rPr>
          <w:bCs/>
          <w:color w:val="000000"/>
        </w:rPr>
        <w:t>163</w:t>
      </w:r>
      <w:r w:rsidR="0057507E">
        <w:rPr>
          <w:bCs/>
          <w:color w:val="000000"/>
        </w:rPr>
        <w:t xml:space="preserve"> </w:t>
      </w:r>
      <w:r w:rsidR="0057507E" w:rsidRPr="002017ED">
        <w:rPr>
          <w:bCs/>
          <w:color w:val="000000"/>
        </w:rPr>
        <w:t>«</w:t>
      </w:r>
      <w:r w:rsidR="007A5205">
        <w:rPr>
          <w:bCs/>
          <w:color w:val="000000"/>
        </w:rPr>
        <w:t>О в</w:t>
      </w:r>
      <w:r w:rsidR="007A5205" w:rsidRPr="00C53A4E">
        <w:rPr>
          <w:noProof/>
        </w:rPr>
        <w:t>нес</w:t>
      </w:r>
      <w:r w:rsidR="007A5205">
        <w:rPr>
          <w:noProof/>
        </w:rPr>
        <w:t>ении</w:t>
      </w:r>
      <w:r w:rsidR="007A5205" w:rsidRPr="00C53A4E">
        <w:rPr>
          <w:noProof/>
        </w:rPr>
        <w:t xml:space="preserve"> изменени</w:t>
      </w:r>
      <w:r w:rsidR="007A5205">
        <w:rPr>
          <w:noProof/>
        </w:rPr>
        <w:t>й в</w:t>
      </w:r>
      <w:r w:rsidR="007A5205" w:rsidRPr="00C53A4E">
        <w:rPr>
          <w:noProof/>
        </w:rPr>
        <w:t xml:space="preserve"> </w:t>
      </w:r>
      <w:r w:rsidR="007A5205">
        <w:rPr>
          <w:noProof/>
        </w:rPr>
        <w:t>постановление Администрации ЗАТО города Заозерска от</w:t>
      </w:r>
      <w:r w:rsidR="007A5205" w:rsidRPr="00C53A4E">
        <w:rPr>
          <w:noProof/>
        </w:rPr>
        <w:t xml:space="preserve"> 15.10.2013 №</w:t>
      </w:r>
      <w:r w:rsidR="003F4D8C">
        <w:rPr>
          <w:noProof/>
        </w:rPr>
        <w:t xml:space="preserve"> </w:t>
      </w:r>
      <w:r w:rsidR="007A5205" w:rsidRPr="00C53A4E">
        <w:rPr>
          <w:noProof/>
        </w:rPr>
        <w:t>934</w:t>
      </w:r>
      <w:r w:rsidR="007A5205">
        <w:rPr>
          <w:noProof/>
        </w:rPr>
        <w:t xml:space="preserve"> «Об утверждении </w:t>
      </w:r>
      <w:r w:rsidR="007A5205" w:rsidRPr="00C53A4E">
        <w:rPr>
          <w:noProof/>
        </w:rPr>
        <w:t>муниципальн</w:t>
      </w:r>
      <w:r w:rsidR="007A5205">
        <w:rPr>
          <w:noProof/>
        </w:rPr>
        <w:t>ой программы</w:t>
      </w:r>
      <w:r w:rsidR="007A5205" w:rsidRPr="00C53A4E">
        <w:rPr>
          <w:noProof/>
        </w:rPr>
        <w:t xml:space="preserve"> «Развитие малого и среднего предпринимательства и торговли в ЗАТО город Заозерск Мурманской области» на 2014-20</w:t>
      </w:r>
      <w:r w:rsidR="007A5205">
        <w:rPr>
          <w:noProof/>
        </w:rPr>
        <w:t>24</w:t>
      </w:r>
      <w:r w:rsidR="007A5205" w:rsidRPr="00C53A4E">
        <w:rPr>
          <w:noProof/>
        </w:rPr>
        <w:t xml:space="preserve"> годы </w:t>
      </w:r>
      <w:r w:rsidR="0057507E">
        <w:rPr>
          <w:noProof/>
        </w:rPr>
        <w:t xml:space="preserve">(в редакции постановления Администрации </w:t>
      </w:r>
      <w:r w:rsidR="00CF3396">
        <w:rPr>
          <w:noProof/>
        </w:rPr>
        <w:t xml:space="preserve">ЗАТО город Заозерск </w:t>
      </w:r>
      <w:r w:rsidR="0057507E">
        <w:rPr>
          <w:noProof/>
        </w:rPr>
        <w:t xml:space="preserve">от </w:t>
      </w:r>
      <w:r w:rsidR="00C13571">
        <w:rPr>
          <w:noProof/>
        </w:rPr>
        <w:t>13.12.2022</w:t>
      </w:r>
      <w:r w:rsidR="0057507E">
        <w:rPr>
          <w:bCs/>
          <w:color w:val="000000"/>
        </w:rPr>
        <w:t xml:space="preserve"> № </w:t>
      </w:r>
      <w:r w:rsidR="00C13571">
        <w:rPr>
          <w:bCs/>
          <w:color w:val="000000"/>
        </w:rPr>
        <w:t>854</w:t>
      </w:r>
      <w:r w:rsidR="0057507E">
        <w:rPr>
          <w:noProof/>
        </w:rPr>
        <w:t>)</w:t>
      </w:r>
      <w:r w:rsidR="00E847D7">
        <w:rPr>
          <w:noProof/>
        </w:rPr>
        <w:t>»</w:t>
      </w:r>
      <w:r>
        <w:rPr>
          <w:noProof/>
        </w:rPr>
        <w:t>;</w:t>
      </w:r>
    </w:p>
    <w:p w:rsidR="001917C5" w:rsidRDefault="00D10A5D" w:rsidP="00D10A5D">
      <w:pPr>
        <w:pStyle w:val="aff5"/>
        <w:tabs>
          <w:tab w:val="left" w:pos="1276"/>
        </w:tabs>
        <w:suppressAutoHyphens/>
        <w:spacing w:line="100" w:lineRule="atLeast"/>
        <w:ind w:left="0" w:firstLine="709"/>
        <w:jc w:val="both"/>
      </w:pPr>
      <w:r>
        <w:rPr>
          <w:bCs/>
          <w:color w:val="000000"/>
        </w:rPr>
        <w:t>- п</w:t>
      </w:r>
      <w:r w:rsidR="001917C5" w:rsidRPr="00B358A7">
        <w:rPr>
          <w:bCs/>
          <w:color w:val="000000"/>
        </w:rPr>
        <w:t xml:space="preserve">остановление </w:t>
      </w:r>
      <w:proofErr w:type="gramStart"/>
      <w:r w:rsidR="001917C5" w:rsidRPr="00B358A7">
        <w:rPr>
          <w:bCs/>
          <w:color w:val="000000"/>
        </w:rPr>
        <w:t>Администрации</w:t>
      </w:r>
      <w:proofErr w:type="gramEnd"/>
      <w:r w:rsidR="001917C5" w:rsidRPr="00B358A7">
        <w:rPr>
          <w:bCs/>
          <w:color w:val="000000"/>
        </w:rPr>
        <w:t xml:space="preserve"> ЗАТО город Заозерск от</w:t>
      </w:r>
      <w:r w:rsidR="001917C5">
        <w:rPr>
          <w:bCs/>
          <w:color w:val="000000"/>
        </w:rPr>
        <w:t xml:space="preserve"> 14.11.2023 № 724 </w:t>
      </w:r>
      <w:r w:rsidR="001917C5" w:rsidRPr="002017ED">
        <w:rPr>
          <w:bCs/>
          <w:color w:val="000000"/>
        </w:rPr>
        <w:t>«</w:t>
      </w:r>
      <w:r w:rsidR="00991AAE">
        <w:rPr>
          <w:bCs/>
          <w:color w:val="000000"/>
        </w:rPr>
        <w:t>О внесении</w:t>
      </w:r>
      <w:r w:rsidR="001917C5" w:rsidRPr="00C53A4E">
        <w:rPr>
          <w:noProof/>
        </w:rPr>
        <w:t xml:space="preserve"> изменени</w:t>
      </w:r>
      <w:r w:rsidR="00991AAE">
        <w:rPr>
          <w:noProof/>
        </w:rPr>
        <w:t>й</w:t>
      </w:r>
      <w:r w:rsidR="001917C5" w:rsidRPr="00C53A4E">
        <w:rPr>
          <w:noProof/>
        </w:rPr>
        <w:t xml:space="preserve"> в </w:t>
      </w:r>
      <w:r w:rsidR="0061163A">
        <w:rPr>
          <w:noProof/>
        </w:rPr>
        <w:t>М</w:t>
      </w:r>
      <w:r w:rsidR="001917C5" w:rsidRPr="00C53A4E">
        <w:rPr>
          <w:noProof/>
        </w:rPr>
        <w:t>униципальную программу ЗАТО город Заозерск Мурманской области «Развитие малого и среднего предпринимательства и торговли в ЗАТО город Заозерск Мурманской области» на 2014-20</w:t>
      </w:r>
      <w:r w:rsidR="001917C5">
        <w:rPr>
          <w:noProof/>
        </w:rPr>
        <w:t>25</w:t>
      </w:r>
      <w:r w:rsidR="001917C5" w:rsidRPr="00C53A4E">
        <w:rPr>
          <w:noProof/>
        </w:rPr>
        <w:t xml:space="preserve"> годы, утвержденную постановлением Администрации ЗАТО города Заозерска от 15.10.2013 № 934</w:t>
      </w:r>
      <w:r w:rsidR="001917C5">
        <w:rPr>
          <w:noProof/>
        </w:rPr>
        <w:t xml:space="preserve"> (в редакции постановления Администрации </w:t>
      </w:r>
      <w:r w:rsidR="00991AAE">
        <w:rPr>
          <w:noProof/>
        </w:rPr>
        <w:t xml:space="preserve">ЗАТО город Заозерск </w:t>
      </w:r>
      <w:r w:rsidR="001917C5">
        <w:rPr>
          <w:noProof/>
        </w:rPr>
        <w:t>от 13.03.2023</w:t>
      </w:r>
      <w:r w:rsidR="001917C5">
        <w:rPr>
          <w:bCs/>
          <w:color w:val="000000"/>
        </w:rPr>
        <w:t xml:space="preserve"> № 163</w:t>
      </w:r>
      <w:r w:rsidR="001917C5">
        <w:rPr>
          <w:noProof/>
        </w:rPr>
        <w:t>)</w:t>
      </w:r>
      <w:r w:rsidR="00E847D7">
        <w:rPr>
          <w:noProof/>
        </w:rPr>
        <w:t>»</w:t>
      </w:r>
      <w:r>
        <w:rPr>
          <w:noProof/>
        </w:rPr>
        <w:t>;</w:t>
      </w:r>
    </w:p>
    <w:p w:rsidR="00A872E7" w:rsidRDefault="00D10A5D" w:rsidP="00D10A5D">
      <w:pPr>
        <w:pStyle w:val="aff5"/>
        <w:tabs>
          <w:tab w:val="left" w:pos="1276"/>
        </w:tabs>
        <w:suppressAutoHyphens/>
        <w:spacing w:line="100" w:lineRule="atLeast"/>
        <w:ind w:left="0" w:firstLine="709"/>
        <w:jc w:val="both"/>
      </w:pPr>
      <w:r>
        <w:rPr>
          <w:bCs/>
          <w:color w:val="000000"/>
        </w:rPr>
        <w:lastRenderedPageBreak/>
        <w:t>- п</w:t>
      </w:r>
      <w:r w:rsidR="00A872E7" w:rsidRPr="00B358A7">
        <w:rPr>
          <w:bCs/>
          <w:color w:val="000000"/>
        </w:rPr>
        <w:t xml:space="preserve">остановление </w:t>
      </w:r>
      <w:proofErr w:type="gramStart"/>
      <w:r w:rsidR="00A872E7" w:rsidRPr="00B358A7">
        <w:rPr>
          <w:bCs/>
          <w:color w:val="000000"/>
        </w:rPr>
        <w:t>Администрации</w:t>
      </w:r>
      <w:proofErr w:type="gramEnd"/>
      <w:r w:rsidR="00A872E7" w:rsidRPr="00B358A7">
        <w:rPr>
          <w:bCs/>
          <w:color w:val="000000"/>
        </w:rPr>
        <w:t xml:space="preserve"> ЗАТО город Заозерск от</w:t>
      </w:r>
      <w:r w:rsidR="00A872E7">
        <w:rPr>
          <w:bCs/>
          <w:color w:val="000000"/>
        </w:rPr>
        <w:t xml:space="preserve"> 22.12.2023 № 848 </w:t>
      </w:r>
      <w:r w:rsidR="00A872E7" w:rsidRPr="002017ED">
        <w:rPr>
          <w:bCs/>
          <w:color w:val="000000"/>
        </w:rPr>
        <w:t>«</w:t>
      </w:r>
      <w:r w:rsidR="0061163A">
        <w:rPr>
          <w:noProof/>
        </w:rPr>
        <w:t>О внесении</w:t>
      </w:r>
      <w:r w:rsidR="00A872E7" w:rsidRPr="00C53A4E">
        <w:rPr>
          <w:noProof/>
        </w:rPr>
        <w:t xml:space="preserve"> изменени</w:t>
      </w:r>
      <w:r w:rsidR="0061163A">
        <w:rPr>
          <w:noProof/>
        </w:rPr>
        <w:t>й</w:t>
      </w:r>
      <w:r w:rsidR="00A872E7" w:rsidRPr="00C53A4E">
        <w:rPr>
          <w:noProof/>
        </w:rPr>
        <w:t xml:space="preserve"> в </w:t>
      </w:r>
      <w:r w:rsidR="0061163A">
        <w:rPr>
          <w:noProof/>
        </w:rPr>
        <w:t>М</w:t>
      </w:r>
      <w:r w:rsidR="00A872E7" w:rsidRPr="00C53A4E">
        <w:rPr>
          <w:noProof/>
        </w:rPr>
        <w:t>униципальную программу ЗАТО город Заозерск Мурманской области «Развитие малого и среднего предпринимательства и торговли в ЗАТО город Заозерск Мурманской области» на 2014-20</w:t>
      </w:r>
      <w:r w:rsidR="00A872E7">
        <w:rPr>
          <w:noProof/>
        </w:rPr>
        <w:t>2</w:t>
      </w:r>
      <w:r w:rsidR="00C23303">
        <w:rPr>
          <w:noProof/>
        </w:rPr>
        <w:t>5</w:t>
      </w:r>
      <w:r w:rsidR="00A872E7" w:rsidRPr="00C53A4E">
        <w:rPr>
          <w:noProof/>
        </w:rPr>
        <w:t xml:space="preserve"> годы, утвержденную постановлением Администрации ЗАТО города Заозерска от 15.10.2013 № 934</w:t>
      </w:r>
      <w:r w:rsidR="00A872E7">
        <w:rPr>
          <w:noProof/>
        </w:rPr>
        <w:t xml:space="preserve"> (в редакции постановления Администрации </w:t>
      </w:r>
      <w:r w:rsidR="002C0E62">
        <w:rPr>
          <w:noProof/>
        </w:rPr>
        <w:t xml:space="preserve">ЗАТО город Заозерск </w:t>
      </w:r>
      <w:r w:rsidR="00A872E7">
        <w:rPr>
          <w:noProof/>
        </w:rPr>
        <w:t xml:space="preserve">от </w:t>
      </w:r>
      <w:r w:rsidR="00C23303">
        <w:rPr>
          <w:noProof/>
        </w:rPr>
        <w:t>14</w:t>
      </w:r>
      <w:r w:rsidR="00A872E7">
        <w:rPr>
          <w:noProof/>
        </w:rPr>
        <w:t>.</w:t>
      </w:r>
      <w:r w:rsidR="00C23303">
        <w:rPr>
          <w:noProof/>
        </w:rPr>
        <w:t>11</w:t>
      </w:r>
      <w:r w:rsidR="00A872E7">
        <w:rPr>
          <w:noProof/>
        </w:rPr>
        <w:t>.202</w:t>
      </w:r>
      <w:r w:rsidR="00DC1193">
        <w:rPr>
          <w:noProof/>
        </w:rPr>
        <w:t>3</w:t>
      </w:r>
      <w:r w:rsidR="00A872E7">
        <w:rPr>
          <w:bCs/>
          <w:color w:val="000000"/>
        </w:rPr>
        <w:t xml:space="preserve"> № </w:t>
      </w:r>
      <w:r w:rsidR="00C23303">
        <w:rPr>
          <w:bCs/>
          <w:color w:val="000000"/>
        </w:rPr>
        <w:t>724</w:t>
      </w:r>
      <w:r w:rsidR="00A872E7">
        <w:rPr>
          <w:noProof/>
        </w:rPr>
        <w:t>)</w:t>
      </w:r>
      <w:r w:rsidR="00E847D7">
        <w:rPr>
          <w:noProof/>
        </w:rPr>
        <w:t>»</w:t>
      </w:r>
      <w:r>
        <w:rPr>
          <w:noProof/>
        </w:rPr>
        <w:t>;</w:t>
      </w:r>
    </w:p>
    <w:p w:rsidR="00116886" w:rsidRDefault="00D10A5D" w:rsidP="00D10A5D">
      <w:pPr>
        <w:pStyle w:val="aff5"/>
        <w:tabs>
          <w:tab w:val="left" w:pos="1276"/>
        </w:tabs>
        <w:suppressAutoHyphens/>
        <w:spacing w:line="100" w:lineRule="atLeast"/>
        <w:ind w:left="0" w:firstLine="709"/>
        <w:jc w:val="both"/>
      </w:pPr>
      <w:r>
        <w:rPr>
          <w:bCs/>
          <w:color w:val="000000"/>
        </w:rPr>
        <w:t>- п</w:t>
      </w:r>
      <w:r w:rsidR="00C23303" w:rsidRPr="00B358A7">
        <w:rPr>
          <w:bCs/>
          <w:color w:val="000000"/>
        </w:rPr>
        <w:t xml:space="preserve">остановление </w:t>
      </w:r>
      <w:proofErr w:type="gramStart"/>
      <w:r w:rsidR="00C23303" w:rsidRPr="00B358A7">
        <w:rPr>
          <w:bCs/>
          <w:color w:val="000000"/>
        </w:rPr>
        <w:t>Администрации</w:t>
      </w:r>
      <w:proofErr w:type="gramEnd"/>
      <w:r w:rsidR="00C23303" w:rsidRPr="00B358A7">
        <w:rPr>
          <w:bCs/>
          <w:color w:val="000000"/>
        </w:rPr>
        <w:t xml:space="preserve"> ЗАТО город Заозерск от</w:t>
      </w:r>
      <w:r w:rsidR="00C23303">
        <w:rPr>
          <w:bCs/>
          <w:color w:val="000000"/>
        </w:rPr>
        <w:t xml:space="preserve"> 22.02.2024 № 114 </w:t>
      </w:r>
      <w:r w:rsidR="00C23303" w:rsidRPr="002017ED">
        <w:rPr>
          <w:bCs/>
          <w:color w:val="000000"/>
        </w:rPr>
        <w:t>«</w:t>
      </w:r>
      <w:r w:rsidR="00AC0434">
        <w:rPr>
          <w:bCs/>
          <w:color w:val="000000"/>
        </w:rPr>
        <w:t>О в</w:t>
      </w:r>
      <w:r w:rsidR="00AC0434" w:rsidRPr="00C53A4E">
        <w:rPr>
          <w:noProof/>
        </w:rPr>
        <w:t>нес</w:t>
      </w:r>
      <w:r w:rsidR="00AC0434">
        <w:rPr>
          <w:noProof/>
        </w:rPr>
        <w:t>ении</w:t>
      </w:r>
      <w:r w:rsidR="00AC0434" w:rsidRPr="00C53A4E">
        <w:rPr>
          <w:noProof/>
        </w:rPr>
        <w:t xml:space="preserve"> изменени</w:t>
      </w:r>
      <w:r w:rsidR="00AC0434">
        <w:rPr>
          <w:noProof/>
        </w:rPr>
        <w:t>й в</w:t>
      </w:r>
      <w:r w:rsidR="00AC0434" w:rsidRPr="00C53A4E">
        <w:rPr>
          <w:noProof/>
        </w:rPr>
        <w:t xml:space="preserve"> </w:t>
      </w:r>
      <w:r w:rsidR="00AC0434">
        <w:rPr>
          <w:noProof/>
        </w:rPr>
        <w:t>постановление Администрации ЗАТО города Заозерска от</w:t>
      </w:r>
      <w:r w:rsidR="00AC0434" w:rsidRPr="00913F54">
        <w:rPr>
          <w:noProof/>
        </w:rPr>
        <w:t xml:space="preserve"> </w:t>
      </w:r>
      <w:r w:rsidR="00AC0434" w:rsidRPr="00C53A4E">
        <w:rPr>
          <w:noProof/>
        </w:rPr>
        <w:t>от 15.10.2013 №</w:t>
      </w:r>
      <w:r w:rsidR="003F4D8C">
        <w:rPr>
          <w:noProof/>
        </w:rPr>
        <w:t xml:space="preserve"> </w:t>
      </w:r>
      <w:r w:rsidR="00AC0434" w:rsidRPr="00C53A4E">
        <w:rPr>
          <w:noProof/>
        </w:rPr>
        <w:t>934</w:t>
      </w:r>
      <w:r w:rsidR="00AC0434">
        <w:rPr>
          <w:noProof/>
        </w:rPr>
        <w:t xml:space="preserve"> «Об утверждении </w:t>
      </w:r>
      <w:r w:rsidR="00AC0434" w:rsidRPr="00C53A4E">
        <w:rPr>
          <w:noProof/>
        </w:rPr>
        <w:t>муниципальн</w:t>
      </w:r>
      <w:r w:rsidR="00AC0434">
        <w:rPr>
          <w:noProof/>
        </w:rPr>
        <w:t>ой программы</w:t>
      </w:r>
      <w:r w:rsidR="00AC0434" w:rsidRPr="00C53A4E">
        <w:rPr>
          <w:noProof/>
        </w:rPr>
        <w:t xml:space="preserve"> «Развитие малого и среднего предпринимательства и торговли в ЗАТО город Заозерск Мурманской области» на 2014-20</w:t>
      </w:r>
      <w:r w:rsidR="00AC0434">
        <w:rPr>
          <w:noProof/>
        </w:rPr>
        <w:t>2</w:t>
      </w:r>
      <w:r w:rsidR="000048F0">
        <w:rPr>
          <w:noProof/>
        </w:rPr>
        <w:t>5</w:t>
      </w:r>
      <w:r w:rsidR="00AC0434" w:rsidRPr="00C53A4E">
        <w:rPr>
          <w:noProof/>
        </w:rPr>
        <w:t xml:space="preserve"> годы</w:t>
      </w:r>
      <w:r w:rsidR="00C23303">
        <w:rPr>
          <w:noProof/>
        </w:rPr>
        <w:t xml:space="preserve"> (в редакции постановления Администрации</w:t>
      </w:r>
      <w:r w:rsidR="000048F0">
        <w:rPr>
          <w:noProof/>
        </w:rPr>
        <w:t xml:space="preserve"> ЗАТО город Заозерск</w:t>
      </w:r>
      <w:r w:rsidR="00C23303">
        <w:rPr>
          <w:noProof/>
        </w:rPr>
        <w:t xml:space="preserve"> от </w:t>
      </w:r>
      <w:r w:rsidR="00D33C52">
        <w:rPr>
          <w:noProof/>
        </w:rPr>
        <w:t>22</w:t>
      </w:r>
      <w:r w:rsidR="00C23303">
        <w:rPr>
          <w:noProof/>
        </w:rPr>
        <w:t>.1</w:t>
      </w:r>
      <w:r w:rsidR="00D33C52">
        <w:rPr>
          <w:noProof/>
        </w:rPr>
        <w:t>2</w:t>
      </w:r>
      <w:r w:rsidR="00C23303">
        <w:rPr>
          <w:noProof/>
        </w:rPr>
        <w:t>.2023</w:t>
      </w:r>
      <w:r w:rsidR="00C23303">
        <w:rPr>
          <w:bCs/>
          <w:color w:val="000000"/>
        </w:rPr>
        <w:t xml:space="preserve"> № </w:t>
      </w:r>
      <w:r w:rsidR="00D33C52">
        <w:rPr>
          <w:bCs/>
          <w:color w:val="000000"/>
        </w:rPr>
        <w:t>848</w:t>
      </w:r>
      <w:r w:rsidR="00C23303">
        <w:rPr>
          <w:noProof/>
        </w:rPr>
        <w:t>)</w:t>
      </w:r>
      <w:r w:rsidR="00E847D7">
        <w:rPr>
          <w:noProof/>
        </w:rPr>
        <w:t>»</w:t>
      </w:r>
      <w:r w:rsidR="00C23303">
        <w:rPr>
          <w:noProof/>
        </w:rPr>
        <w:t>.</w:t>
      </w:r>
    </w:p>
    <w:p w:rsidR="00A63240" w:rsidRPr="004D3F7F" w:rsidRDefault="00D33C52" w:rsidP="00FE144D">
      <w:pPr>
        <w:tabs>
          <w:tab w:val="left" w:pos="0"/>
          <w:tab w:val="left" w:pos="993"/>
          <w:tab w:val="left" w:pos="1134"/>
        </w:tabs>
        <w:ind w:firstLine="709"/>
        <w:jc w:val="both"/>
        <w:rPr>
          <w:sz w:val="24"/>
          <w:szCs w:val="24"/>
        </w:rPr>
      </w:pPr>
      <w:r w:rsidRPr="00124D78">
        <w:t xml:space="preserve"> </w:t>
      </w:r>
      <w:r w:rsidR="004D3F7F" w:rsidRPr="004D3F7F">
        <w:rPr>
          <w:sz w:val="24"/>
          <w:szCs w:val="24"/>
        </w:rPr>
        <w:t>3.</w:t>
      </w:r>
      <w:r w:rsidR="004D3F7F">
        <w:t xml:space="preserve"> </w:t>
      </w:r>
      <w:r w:rsidR="00FE144D" w:rsidRPr="0026562E">
        <w:rPr>
          <w:sz w:val="24"/>
          <w:szCs w:val="24"/>
        </w:rPr>
        <w:t>Текущий</w:t>
      </w:r>
      <w:r w:rsidR="00FE144D">
        <w:rPr>
          <w:sz w:val="24"/>
          <w:szCs w:val="24"/>
        </w:rPr>
        <w:t xml:space="preserve"> </w:t>
      </w:r>
      <w:r w:rsidR="00FE144D" w:rsidRPr="0026562E">
        <w:rPr>
          <w:sz w:val="24"/>
          <w:szCs w:val="24"/>
        </w:rPr>
        <w:t>контроль</w:t>
      </w:r>
      <w:r w:rsidR="00FE144D">
        <w:rPr>
          <w:sz w:val="24"/>
          <w:szCs w:val="24"/>
        </w:rPr>
        <w:t xml:space="preserve"> </w:t>
      </w:r>
      <w:r w:rsidR="00FE144D" w:rsidRPr="0026562E">
        <w:rPr>
          <w:sz w:val="24"/>
          <w:szCs w:val="24"/>
        </w:rPr>
        <w:t>в</w:t>
      </w:r>
      <w:r w:rsidR="00FE144D">
        <w:rPr>
          <w:sz w:val="24"/>
          <w:szCs w:val="24"/>
        </w:rPr>
        <w:t xml:space="preserve"> </w:t>
      </w:r>
      <w:r w:rsidR="00FE144D" w:rsidRPr="0026562E">
        <w:rPr>
          <w:sz w:val="24"/>
          <w:szCs w:val="24"/>
        </w:rPr>
        <w:t>части</w:t>
      </w:r>
      <w:r w:rsidR="00FE144D">
        <w:rPr>
          <w:sz w:val="24"/>
          <w:szCs w:val="24"/>
        </w:rPr>
        <w:t xml:space="preserve"> </w:t>
      </w:r>
      <w:r w:rsidR="00FE144D" w:rsidRPr="0026562E">
        <w:rPr>
          <w:sz w:val="24"/>
          <w:szCs w:val="24"/>
        </w:rPr>
        <w:t>реализации</w:t>
      </w:r>
      <w:r w:rsidR="00FE144D">
        <w:rPr>
          <w:sz w:val="24"/>
          <w:szCs w:val="24"/>
        </w:rPr>
        <w:t xml:space="preserve"> </w:t>
      </w:r>
      <w:r w:rsidR="00FE144D" w:rsidRPr="0026562E">
        <w:rPr>
          <w:sz w:val="24"/>
          <w:szCs w:val="24"/>
        </w:rPr>
        <w:t>мероприятий</w:t>
      </w:r>
      <w:r w:rsidR="00FE144D">
        <w:rPr>
          <w:sz w:val="24"/>
          <w:szCs w:val="24"/>
        </w:rPr>
        <w:t xml:space="preserve"> Муниципальной п</w:t>
      </w:r>
      <w:r w:rsidR="00FE144D" w:rsidRPr="0026562E">
        <w:rPr>
          <w:sz w:val="24"/>
          <w:szCs w:val="24"/>
        </w:rPr>
        <w:t>рограммы</w:t>
      </w:r>
      <w:r w:rsidR="00FE144D">
        <w:rPr>
          <w:sz w:val="24"/>
          <w:szCs w:val="24"/>
        </w:rPr>
        <w:t xml:space="preserve"> </w:t>
      </w:r>
      <w:r w:rsidR="00FE144D" w:rsidRPr="0026562E">
        <w:rPr>
          <w:sz w:val="24"/>
          <w:szCs w:val="24"/>
        </w:rPr>
        <w:t>возложить</w:t>
      </w:r>
      <w:r w:rsidR="00FE144D">
        <w:rPr>
          <w:sz w:val="24"/>
          <w:szCs w:val="24"/>
        </w:rPr>
        <w:t xml:space="preserve"> </w:t>
      </w:r>
      <w:r w:rsidR="00FE144D" w:rsidRPr="0026562E">
        <w:rPr>
          <w:sz w:val="24"/>
          <w:szCs w:val="24"/>
        </w:rPr>
        <w:t>на</w:t>
      </w:r>
      <w:r w:rsidR="00FE144D">
        <w:rPr>
          <w:sz w:val="24"/>
          <w:szCs w:val="24"/>
        </w:rPr>
        <w:t xml:space="preserve"> </w:t>
      </w:r>
      <w:r w:rsidR="00FE144D" w:rsidRPr="0026562E">
        <w:rPr>
          <w:sz w:val="24"/>
          <w:szCs w:val="24"/>
        </w:rPr>
        <w:t>ответственного</w:t>
      </w:r>
      <w:r w:rsidR="00FE144D">
        <w:rPr>
          <w:sz w:val="24"/>
          <w:szCs w:val="24"/>
        </w:rPr>
        <w:t xml:space="preserve"> </w:t>
      </w:r>
      <w:r w:rsidR="00FE144D" w:rsidRPr="0026562E">
        <w:rPr>
          <w:sz w:val="24"/>
          <w:szCs w:val="24"/>
        </w:rPr>
        <w:t>исполнителя</w:t>
      </w:r>
      <w:r w:rsidR="00FE144D">
        <w:rPr>
          <w:sz w:val="24"/>
          <w:szCs w:val="24"/>
        </w:rPr>
        <w:t xml:space="preserve"> Муниципальной </w:t>
      </w:r>
      <w:r w:rsidR="00FE144D" w:rsidRPr="0026562E">
        <w:rPr>
          <w:sz w:val="24"/>
          <w:szCs w:val="24"/>
        </w:rPr>
        <w:t>программы</w:t>
      </w:r>
      <w:r w:rsidR="00FE144D">
        <w:rPr>
          <w:sz w:val="24"/>
          <w:szCs w:val="24"/>
        </w:rPr>
        <w:t xml:space="preserve"> </w:t>
      </w:r>
      <w:r w:rsidR="00FE144D" w:rsidRPr="0026562E">
        <w:rPr>
          <w:sz w:val="24"/>
          <w:szCs w:val="24"/>
        </w:rPr>
        <w:t>–</w:t>
      </w:r>
      <w:r w:rsidR="00FE144D">
        <w:rPr>
          <w:sz w:val="24"/>
          <w:szCs w:val="24"/>
        </w:rPr>
        <w:t xml:space="preserve"> </w:t>
      </w:r>
      <w:r w:rsidR="00FE144D" w:rsidRPr="0026562E">
        <w:rPr>
          <w:sz w:val="24"/>
          <w:szCs w:val="24"/>
        </w:rPr>
        <w:t>начальника</w:t>
      </w:r>
      <w:r w:rsidR="00FE144D">
        <w:rPr>
          <w:sz w:val="24"/>
          <w:szCs w:val="24"/>
        </w:rPr>
        <w:t xml:space="preserve"> </w:t>
      </w:r>
      <w:r w:rsidR="00FE144D" w:rsidRPr="0026562E">
        <w:rPr>
          <w:sz w:val="24"/>
          <w:szCs w:val="24"/>
        </w:rPr>
        <w:t>Управления</w:t>
      </w:r>
      <w:r w:rsidR="00FE144D">
        <w:rPr>
          <w:sz w:val="24"/>
          <w:szCs w:val="24"/>
        </w:rPr>
        <w:t xml:space="preserve"> </w:t>
      </w:r>
      <w:r w:rsidR="00FE144D" w:rsidRPr="0026562E">
        <w:rPr>
          <w:sz w:val="24"/>
          <w:szCs w:val="24"/>
        </w:rPr>
        <w:t>муниципального</w:t>
      </w:r>
      <w:r w:rsidR="00FE144D">
        <w:rPr>
          <w:sz w:val="24"/>
          <w:szCs w:val="24"/>
        </w:rPr>
        <w:t xml:space="preserve"> </w:t>
      </w:r>
      <w:r w:rsidR="00FE144D" w:rsidRPr="0026562E">
        <w:rPr>
          <w:sz w:val="24"/>
          <w:szCs w:val="24"/>
        </w:rPr>
        <w:t>имущества</w:t>
      </w:r>
      <w:r w:rsidR="00FE144D">
        <w:rPr>
          <w:sz w:val="24"/>
          <w:szCs w:val="24"/>
        </w:rPr>
        <w:t xml:space="preserve"> </w:t>
      </w:r>
      <w:r w:rsidR="00FE144D" w:rsidRPr="0026562E">
        <w:rPr>
          <w:sz w:val="24"/>
          <w:szCs w:val="24"/>
        </w:rPr>
        <w:t>и</w:t>
      </w:r>
      <w:r w:rsidR="00FE144D">
        <w:rPr>
          <w:sz w:val="24"/>
          <w:szCs w:val="24"/>
        </w:rPr>
        <w:t xml:space="preserve"> </w:t>
      </w:r>
      <w:r w:rsidR="00FE144D" w:rsidRPr="0026562E">
        <w:rPr>
          <w:sz w:val="24"/>
          <w:szCs w:val="24"/>
        </w:rPr>
        <w:t>жилищно-коммунального</w:t>
      </w:r>
      <w:r w:rsidR="00FE144D">
        <w:rPr>
          <w:sz w:val="24"/>
          <w:szCs w:val="24"/>
        </w:rPr>
        <w:t xml:space="preserve"> </w:t>
      </w:r>
      <w:r w:rsidR="00FE144D" w:rsidRPr="0026562E">
        <w:rPr>
          <w:sz w:val="24"/>
          <w:szCs w:val="24"/>
        </w:rPr>
        <w:t>хозяйства</w:t>
      </w:r>
      <w:r w:rsidR="00FE144D">
        <w:rPr>
          <w:sz w:val="24"/>
          <w:szCs w:val="24"/>
        </w:rPr>
        <w:t xml:space="preserve"> </w:t>
      </w:r>
      <w:r w:rsidR="00FE144D" w:rsidRPr="0026562E">
        <w:rPr>
          <w:sz w:val="24"/>
          <w:szCs w:val="24"/>
        </w:rPr>
        <w:t>Администрации</w:t>
      </w:r>
      <w:r w:rsidR="00FE144D">
        <w:rPr>
          <w:sz w:val="24"/>
          <w:szCs w:val="24"/>
        </w:rPr>
        <w:t xml:space="preserve"> </w:t>
      </w:r>
      <w:r w:rsidR="00FE144D" w:rsidRPr="0026562E">
        <w:rPr>
          <w:sz w:val="24"/>
          <w:szCs w:val="24"/>
        </w:rPr>
        <w:t>ЗАТО</w:t>
      </w:r>
      <w:r w:rsidR="00FE144D">
        <w:rPr>
          <w:sz w:val="24"/>
          <w:szCs w:val="24"/>
        </w:rPr>
        <w:t xml:space="preserve"> </w:t>
      </w:r>
      <w:r w:rsidR="00FE144D" w:rsidRPr="0026562E">
        <w:rPr>
          <w:sz w:val="24"/>
          <w:szCs w:val="24"/>
        </w:rPr>
        <w:t>город</w:t>
      </w:r>
      <w:r w:rsidR="00FE144D">
        <w:rPr>
          <w:sz w:val="24"/>
          <w:szCs w:val="24"/>
        </w:rPr>
        <w:t xml:space="preserve"> </w:t>
      </w:r>
      <w:r w:rsidR="00FE144D" w:rsidRPr="0026562E">
        <w:rPr>
          <w:sz w:val="24"/>
          <w:szCs w:val="24"/>
        </w:rPr>
        <w:t>Заозерск</w:t>
      </w:r>
      <w:r w:rsidR="00FE144D">
        <w:rPr>
          <w:sz w:val="24"/>
          <w:szCs w:val="24"/>
        </w:rPr>
        <w:t xml:space="preserve"> </w:t>
      </w:r>
      <w:proofErr w:type="spellStart"/>
      <w:r w:rsidR="00FE144D" w:rsidRPr="0026562E">
        <w:rPr>
          <w:sz w:val="24"/>
          <w:szCs w:val="24"/>
        </w:rPr>
        <w:t>Стромило</w:t>
      </w:r>
      <w:proofErr w:type="spellEnd"/>
      <w:r w:rsidR="00FE144D">
        <w:rPr>
          <w:sz w:val="24"/>
          <w:szCs w:val="24"/>
        </w:rPr>
        <w:t xml:space="preserve"> </w:t>
      </w:r>
      <w:r w:rsidR="00FE144D" w:rsidRPr="0026562E">
        <w:rPr>
          <w:sz w:val="24"/>
          <w:szCs w:val="24"/>
        </w:rPr>
        <w:t>Е.Н.</w:t>
      </w:r>
    </w:p>
    <w:p w:rsidR="00A21EE0" w:rsidRPr="00307922" w:rsidRDefault="008A2A33" w:rsidP="00A21EE0">
      <w:pPr>
        <w:pStyle w:val="aff5"/>
        <w:tabs>
          <w:tab w:val="left" w:pos="0"/>
          <w:tab w:val="left" w:pos="993"/>
        </w:tabs>
        <w:ind w:left="0" w:firstLine="709"/>
        <w:jc w:val="both"/>
        <w:rPr>
          <w:color w:val="000000" w:themeColor="text1"/>
        </w:rPr>
      </w:pPr>
      <w:r w:rsidRPr="00124D78">
        <w:rPr>
          <w:color w:val="000000"/>
        </w:rPr>
        <w:t>4</w:t>
      </w:r>
      <w:r w:rsidR="00A63240" w:rsidRPr="00124D78">
        <w:rPr>
          <w:color w:val="000000"/>
        </w:rPr>
        <w:t>.</w:t>
      </w:r>
      <w:r w:rsidR="003F4D8C">
        <w:rPr>
          <w:color w:val="000000"/>
        </w:rPr>
        <w:t xml:space="preserve"> </w:t>
      </w:r>
      <w:r w:rsidR="00A21EE0" w:rsidRPr="00307922">
        <w:rPr>
          <w:color w:val="000000" w:themeColor="text1"/>
        </w:rPr>
        <w:t xml:space="preserve">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="00A21EE0" w:rsidRPr="00307922">
        <w:rPr>
          <w:color w:val="000000" w:themeColor="text1"/>
        </w:rPr>
        <w:t>учреждений</w:t>
      </w:r>
      <w:proofErr w:type="gramEnd"/>
      <w:r w:rsidR="00A21EE0" w:rsidRPr="00307922">
        <w:rPr>
          <w:color w:val="000000" w:themeColor="text1"/>
        </w:rPr>
        <w:t xml:space="preserve"> ЗАТО город Заозерск» </w:t>
      </w:r>
      <w:r w:rsidR="00A21EE0" w:rsidRPr="00307922">
        <w:rPr>
          <w:rStyle w:val="1a"/>
          <w:color w:val="000000" w:themeColor="text1"/>
          <w:sz w:val="24"/>
        </w:rPr>
        <w:t>(</w:t>
      </w:r>
      <w:proofErr w:type="spellStart"/>
      <w:r w:rsidR="00A21EE0" w:rsidRPr="00307922">
        <w:rPr>
          <w:rStyle w:val="1a"/>
          <w:color w:val="000000" w:themeColor="text1"/>
          <w:sz w:val="24"/>
        </w:rPr>
        <w:t>Чухарева</w:t>
      </w:r>
      <w:proofErr w:type="spellEnd"/>
      <w:r w:rsidR="00A21EE0" w:rsidRPr="00307922">
        <w:rPr>
          <w:rStyle w:val="1a"/>
          <w:color w:val="000000" w:themeColor="text1"/>
          <w:sz w:val="24"/>
        </w:rPr>
        <w:t xml:space="preserve"> О.А.) </w:t>
      </w:r>
      <w:r w:rsidR="00A21EE0" w:rsidRPr="00307922">
        <w:rPr>
          <w:color w:val="000000" w:themeColor="text1"/>
          <w:shd w:val="clear" w:color="auto" w:fill="FFFFFF"/>
        </w:rPr>
        <w:t xml:space="preserve">опубликовать настоящее постановление с утвержденной </w:t>
      </w:r>
      <w:r w:rsidR="00D74C17">
        <w:rPr>
          <w:color w:val="000000" w:themeColor="text1"/>
          <w:shd w:val="clear" w:color="auto" w:fill="FFFFFF"/>
        </w:rPr>
        <w:t>Муниципальной п</w:t>
      </w:r>
      <w:r w:rsidR="00A21EE0" w:rsidRPr="00307922">
        <w:rPr>
          <w:color w:val="000000" w:themeColor="text1"/>
          <w:shd w:val="clear" w:color="auto" w:fill="FFFFFF"/>
        </w:rPr>
        <w:t>рограммой</w:t>
      </w:r>
      <w:r w:rsidR="003F4D8C">
        <w:rPr>
          <w:color w:val="000000" w:themeColor="text1"/>
          <w:shd w:val="clear" w:color="auto" w:fill="FFFFFF"/>
        </w:rPr>
        <w:t xml:space="preserve"> </w:t>
      </w:r>
      <w:r w:rsidR="00A21EE0" w:rsidRPr="00307922">
        <w:rPr>
          <w:color w:val="000000" w:themeColor="text1"/>
          <w:shd w:val="clear" w:color="auto" w:fill="FFFFFF"/>
        </w:rPr>
        <w:t>в сетевом издании «Официальный сайт органов местного самоуправления ЗАТО город Заозерск» в информационно–телекоммуникационной сети «Интернет»</w:t>
      </w:r>
      <w:r w:rsidR="003F4D8C">
        <w:rPr>
          <w:color w:val="000000" w:themeColor="text1"/>
          <w:shd w:val="clear" w:color="auto" w:fill="FFFFFF"/>
        </w:rPr>
        <w:t xml:space="preserve"> </w:t>
      </w:r>
      <w:hyperlink r:id="rId9" w:tgtFrame="_blank" w:history="1">
        <w:r w:rsidR="00A21EE0" w:rsidRPr="00307922">
          <w:rPr>
            <w:rStyle w:val="af"/>
            <w:color w:val="000000" w:themeColor="text1"/>
            <w:shd w:val="clear" w:color="auto" w:fill="FFFFFF"/>
          </w:rPr>
          <w:t>https://zatozaozersk.ru/</w:t>
        </w:r>
      </w:hyperlink>
      <w:r w:rsidR="00A21EE0" w:rsidRPr="00307922">
        <w:rPr>
          <w:color w:val="000000" w:themeColor="text1"/>
          <w:u w:val="single"/>
          <w:shd w:val="clear" w:color="auto" w:fill="FFFFFF"/>
        </w:rPr>
        <w:t>.</w:t>
      </w:r>
    </w:p>
    <w:p w:rsidR="00A21EE0" w:rsidRPr="00307922" w:rsidRDefault="008A2A33" w:rsidP="00A21EE0">
      <w:pPr>
        <w:pStyle w:val="aff5"/>
        <w:tabs>
          <w:tab w:val="left" w:pos="0"/>
          <w:tab w:val="left" w:pos="993"/>
        </w:tabs>
        <w:ind w:left="0" w:firstLine="709"/>
        <w:jc w:val="both"/>
        <w:rPr>
          <w:color w:val="000000" w:themeColor="text1"/>
        </w:rPr>
      </w:pPr>
      <w:r w:rsidRPr="00124D78">
        <w:t>5</w:t>
      </w:r>
      <w:r w:rsidR="00A63240" w:rsidRPr="00124D78">
        <w:t>.</w:t>
      </w:r>
      <w:r w:rsidR="003F4D8C">
        <w:t xml:space="preserve"> </w:t>
      </w:r>
      <w:r w:rsidR="00A21EE0" w:rsidRPr="00307922">
        <w:rPr>
          <w:color w:val="000000" w:themeColor="text1"/>
        </w:rPr>
        <w:t>Муниципальному учреждению «Заозерский комитет по телерадиовещанию и печати» (</w:t>
      </w:r>
      <w:r w:rsidR="00FE144D">
        <w:rPr>
          <w:color w:val="000000" w:themeColor="text1"/>
        </w:rPr>
        <w:t>Антонова О.А.</w:t>
      </w:r>
      <w:r w:rsidR="00A21EE0" w:rsidRPr="00307922">
        <w:rPr>
          <w:color w:val="000000" w:themeColor="text1"/>
        </w:rPr>
        <w:t xml:space="preserve">) </w:t>
      </w:r>
      <w:r w:rsidR="00A21EE0" w:rsidRPr="00307922">
        <w:rPr>
          <w:color w:val="000000" w:themeColor="text1"/>
          <w:shd w:val="clear" w:color="auto" w:fill="FFFFFF"/>
        </w:rPr>
        <w:t xml:space="preserve">организовать размещение настоящего постановления с утвержденной </w:t>
      </w:r>
      <w:r w:rsidR="00D74C17">
        <w:rPr>
          <w:color w:val="000000" w:themeColor="text1"/>
          <w:shd w:val="clear" w:color="auto" w:fill="FFFFFF"/>
        </w:rPr>
        <w:t>Муниципальной п</w:t>
      </w:r>
      <w:r w:rsidR="00A21EE0" w:rsidRPr="00307922">
        <w:rPr>
          <w:color w:val="000000" w:themeColor="text1"/>
          <w:shd w:val="clear" w:color="auto" w:fill="FFFFFF"/>
        </w:rPr>
        <w:t>рограммой</w:t>
      </w:r>
      <w:r w:rsidR="00A21EE0" w:rsidRPr="00307922">
        <w:rPr>
          <w:color w:val="000000" w:themeColor="text1"/>
        </w:rPr>
        <w:t xml:space="preserve"> в газете «Западная Лица».</w:t>
      </w:r>
    </w:p>
    <w:p w:rsidR="00A65E0B" w:rsidRPr="00124D78" w:rsidRDefault="008A2A33" w:rsidP="00A21EE0">
      <w:pPr>
        <w:pStyle w:val="aff5"/>
        <w:tabs>
          <w:tab w:val="left" w:pos="0"/>
          <w:tab w:val="left" w:pos="993"/>
        </w:tabs>
        <w:ind w:left="0" w:firstLine="709"/>
        <w:jc w:val="both"/>
      </w:pPr>
      <w:r w:rsidRPr="00124D78">
        <w:t>6</w:t>
      </w:r>
      <w:r w:rsidR="00A65E0B" w:rsidRPr="00124D78">
        <w:t xml:space="preserve">. </w:t>
      </w:r>
      <w:proofErr w:type="gramStart"/>
      <w:r w:rsidR="00880C66" w:rsidRPr="00124D78">
        <w:t>Контроль за</w:t>
      </w:r>
      <w:proofErr w:type="gramEnd"/>
      <w:r w:rsidR="00880C66" w:rsidRPr="00124D78">
        <w:t xml:space="preserve"> исполнением настоящего постановления оставляю за собой.</w:t>
      </w:r>
    </w:p>
    <w:p w:rsidR="00B35A55" w:rsidRPr="00124D78" w:rsidRDefault="008A2A33" w:rsidP="00B35A55">
      <w:pPr>
        <w:tabs>
          <w:tab w:val="left" w:pos="0"/>
          <w:tab w:val="left" w:pos="851"/>
          <w:tab w:val="left" w:pos="993"/>
          <w:tab w:val="left" w:pos="1134"/>
        </w:tabs>
        <w:suppressAutoHyphens/>
        <w:ind w:firstLine="709"/>
        <w:jc w:val="both"/>
        <w:rPr>
          <w:sz w:val="24"/>
          <w:szCs w:val="24"/>
        </w:rPr>
      </w:pPr>
      <w:r w:rsidRPr="00124D78">
        <w:rPr>
          <w:sz w:val="24"/>
          <w:szCs w:val="24"/>
        </w:rPr>
        <w:t>7.</w:t>
      </w:r>
      <w:r w:rsidR="003F4D8C">
        <w:rPr>
          <w:sz w:val="24"/>
          <w:szCs w:val="24"/>
        </w:rPr>
        <w:t xml:space="preserve"> </w:t>
      </w:r>
      <w:r w:rsidR="00B35A55" w:rsidRPr="00124D78">
        <w:rPr>
          <w:sz w:val="24"/>
          <w:szCs w:val="24"/>
        </w:rPr>
        <w:t>Настоящее постановление вступает в силу</w:t>
      </w:r>
      <w:r w:rsidR="00D325E1">
        <w:rPr>
          <w:sz w:val="24"/>
          <w:szCs w:val="24"/>
        </w:rPr>
        <w:t xml:space="preserve"> с</w:t>
      </w:r>
      <w:r w:rsidR="00E70DF6">
        <w:rPr>
          <w:sz w:val="24"/>
          <w:szCs w:val="24"/>
        </w:rPr>
        <w:t xml:space="preserve"> </w:t>
      </w:r>
      <w:r w:rsidR="00D74C17">
        <w:rPr>
          <w:sz w:val="24"/>
          <w:szCs w:val="24"/>
        </w:rPr>
        <w:t>01.01.2025 года</w:t>
      </w:r>
      <w:r w:rsidR="00B35A55" w:rsidRPr="00124D78">
        <w:rPr>
          <w:sz w:val="24"/>
          <w:szCs w:val="24"/>
        </w:rPr>
        <w:t>.</w:t>
      </w:r>
    </w:p>
    <w:p w:rsidR="00A62786" w:rsidRPr="00124D78" w:rsidRDefault="00A62786" w:rsidP="00B35A55">
      <w:pPr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outlineLvl w:val="0"/>
        <w:rPr>
          <w:sz w:val="24"/>
          <w:szCs w:val="24"/>
        </w:rPr>
      </w:pPr>
    </w:p>
    <w:p w:rsidR="00B35A55" w:rsidRPr="00124D78" w:rsidRDefault="00B35A55" w:rsidP="00B35A55">
      <w:pPr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outlineLvl w:val="0"/>
        <w:rPr>
          <w:sz w:val="24"/>
          <w:szCs w:val="24"/>
        </w:rPr>
      </w:pPr>
    </w:p>
    <w:p w:rsidR="00880C66" w:rsidRDefault="003220E9" w:rsidP="00331C9E">
      <w:pPr>
        <w:pStyle w:val="31"/>
        <w:suppressAutoHyphens/>
        <w:spacing w:after="0"/>
        <w:rPr>
          <w:sz w:val="24"/>
          <w:szCs w:val="24"/>
        </w:rPr>
      </w:pPr>
      <w:proofErr w:type="gramStart"/>
      <w:r w:rsidRPr="00124D78">
        <w:rPr>
          <w:sz w:val="24"/>
          <w:szCs w:val="24"/>
        </w:rPr>
        <w:t>Глав</w:t>
      </w:r>
      <w:r w:rsidR="00DD272F" w:rsidRPr="00124D78">
        <w:rPr>
          <w:sz w:val="24"/>
          <w:szCs w:val="24"/>
        </w:rPr>
        <w:t>а</w:t>
      </w:r>
      <w:proofErr w:type="gramEnd"/>
      <w:r w:rsidR="00DD272F" w:rsidRPr="00124D78">
        <w:rPr>
          <w:sz w:val="24"/>
          <w:szCs w:val="24"/>
        </w:rPr>
        <w:t xml:space="preserve"> </w:t>
      </w:r>
      <w:r w:rsidRPr="00124D78">
        <w:rPr>
          <w:sz w:val="24"/>
          <w:szCs w:val="24"/>
        </w:rPr>
        <w:t>ЗАТО город Заозерск</w:t>
      </w:r>
      <w:r w:rsidR="003F4D8C">
        <w:rPr>
          <w:sz w:val="24"/>
          <w:szCs w:val="24"/>
        </w:rPr>
        <w:t xml:space="preserve">                     </w:t>
      </w:r>
      <w:r w:rsidR="00316BD4">
        <w:rPr>
          <w:sz w:val="24"/>
          <w:szCs w:val="24"/>
        </w:rPr>
        <w:t xml:space="preserve">                                             </w:t>
      </w:r>
      <w:r w:rsidR="003F4D8C">
        <w:rPr>
          <w:sz w:val="24"/>
          <w:szCs w:val="24"/>
        </w:rPr>
        <w:t xml:space="preserve">                         </w:t>
      </w:r>
      <w:r w:rsidRPr="00124D78">
        <w:rPr>
          <w:sz w:val="24"/>
          <w:szCs w:val="24"/>
        </w:rPr>
        <w:t xml:space="preserve"> </w:t>
      </w:r>
      <w:r w:rsidR="00DD272F" w:rsidRPr="00124D78">
        <w:rPr>
          <w:sz w:val="24"/>
          <w:szCs w:val="24"/>
        </w:rPr>
        <w:t xml:space="preserve">А.С. </w:t>
      </w:r>
      <w:proofErr w:type="spellStart"/>
      <w:r w:rsidR="00DD272F" w:rsidRPr="00124D78">
        <w:rPr>
          <w:sz w:val="24"/>
          <w:szCs w:val="24"/>
        </w:rPr>
        <w:t>Пеньшин</w:t>
      </w:r>
      <w:proofErr w:type="spellEnd"/>
    </w:p>
    <w:sectPr w:rsidR="00880C66" w:rsidSect="00714D60">
      <w:footnotePr>
        <w:pos w:val="beneathText"/>
      </w:footnotePr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6910" w:rsidRDefault="006C6910">
      <w:r>
        <w:separator/>
      </w:r>
    </w:p>
  </w:endnote>
  <w:endnote w:type="continuationSeparator" w:id="0">
    <w:p w:rsidR="006C6910" w:rsidRDefault="006C69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6910" w:rsidRDefault="006C6910">
      <w:r>
        <w:separator/>
      </w:r>
    </w:p>
  </w:footnote>
  <w:footnote w:type="continuationSeparator" w:id="0">
    <w:p w:rsidR="006C6910" w:rsidRDefault="006C69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8"/>
        <w:szCs w:val="28"/>
      </w:rPr>
    </w:lvl>
  </w:abstractNum>
  <w:abstractNum w:abstractNumId="1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208"/>
        </w:tabs>
        <w:ind w:left="928" w:hanging="360"/>
      </w:pPr>
      <w:rPr>
        <w:rFonts w:ascii="Symbol" w:hAnsi="Symbol" w:cs="Symbol" w:hint="default"/>
      </w:rPr>
    </w:lvl>
  </w:abstractNum>
  <w:abstractNum w:abstractNumId="2">
    <w:nsid w:val="0000000A"/>
    <w:multiLevelType w:val="multilevel"/>
    <w:tmpl w:val="80C48608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492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212" w:hanging="360"/>
      </w:pPr>
      <w:rPr>
        <w:rFonts w:ascii="Symbol" w:hAnsi="Symbol" w:hint="default"/>
        <w:sz w:val="28"/>
        <w:szCs w:val="2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3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52" w:hanging="360"/>
      </w:pPr>
      <w:rPr>
        <w:b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7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9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1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3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52" w:hanging="180"/>
      </w:pPr>
    </w:lvl>
  </w:abstractNum>
  <w:abstractNum w:abstractNumId="3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1571" w:hanging="360"/>
      </w:pPr>
      <w:rPr>
        <w:rFonts w:ascii="Symbol" w:hAnsi="Symbol" w:cs="Symbol" w:hint="default"/>
      </w:rPr>
    </w:lvl>
  </w:abstractNum>
  <w:abstractNum w:abstractNumId="4">
    <w:nsid w:val="06FC24A7"/>
    <w:multiLevelType w:val="multilevel"/>
    <w:tmpl w:val="AA6A32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>
    <w:nsid w:val="173A3509"/>
    <w:multiLevelType w:val="hybridMultilevel"/>
    <w:tmpl w:val="E4A0532E"/>
    <w:lvl w:ilvl="0" w:tplc="5AF6162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D53B74"/>
    <w:multiLevelType w:val="multilevel"/>
    <w:tmpl w:val="23CE180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7494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9992" w:hanging="1440"/>
      </w:pPr>
      <w:rPr>
        <w:rFonts w:hint="default"/>
        <w:color w:val="000000"/>
      </w:rPr>
    </w:lvl>
  </w:abstractNum>
  <w:abstractNum w:abstractNumId="7">
    <w:nsid w:val="28AE5002"/>
    <w:multiLevelType w:val="multilevel"/>
    <w:tmpl w:val="4B96325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1"/>
      <w:numFmt w:val="decimal"/>
      <w:lvlText w:val="%2."/>
      <w:lvlJc w:val="left"/>
      <w:pPr>
        <w:ind w:left="1189" w:hanging="480"/>
      </w:pPr>
      <w:rPr>
        <w:rFonts w:ascii="Times New Roman" w:eastAsia="Times New Roman" w:hAnsi="Times New Roman" w:cs="Times New Roman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000000"/>
      </w:rPr>
    </w:lvl>
  </w:abstractNum>
  <w:abstractNum w:abstractNumId="8">
    <w:nsid w:val="3C1C2DDD"/>
    <w:multiLevelType w:val="multilevel"/>
    <w:tmpl w:val="75188A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>
    <w:nsid w:val="52AE2159"/>
    <w:multiLevelType w:val="hybridMultilevel"/>
    <w:tmpl w:val="04EC16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64B252B"/>
    <w:multiLevelType w:val="hybridMultilevel"/>
    <w:tmpl w:val="009A85E6"/>
    <w:lvl w:ilvl="0" w:tplc="3A38C34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D965661"/>
    <w:multiLevelType w:val="hybridMultilevel"/>
    <w:tmpl w:val="05DE8742"/>
    <w:lvl w:ilvl="0" w:tplc="98BE3246">
      <w:start w:val="1"/>
      <w:numFmt w:val="decimal"/>
      <w:lvlText w:val="%1."/>
      <w:lvlJc w:val="left"/>
      <w:pPr>
        <w:ind w:left="1654" w:hanging="945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FEA2991"/>
    <w:multiLevelType w:val="hybridMultilevel"/>
    <w:tmpl w:val="7BD870FE"/>
    <w:lvl w:ilvl="0" w:tplc="2D384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4"/>
  </w:num>
  <w:num w:numId="3">
    <w:abstractNumId w:val="7"/>
  </w:num>
  <w:num w:numId="4">
    <w:abstractNumId w:val="12"/>
  </w:num>
  <w:num w:numId="5">
    <w:abstractNumId w:val="8"/>
  </w:num>
  <w:num w:numId="6">
    <w:abstractNumId w:val="5"/>
  </w:num>
  <w:num w:numId="7">
    <w:abstractNumId w:val="9"/>
  </w:num>
  <w:num w:numId="8">
    <w:abstractNumId w:val="6"/>
  </w:num>
  <w:num w:numId="9">
    <w:abstractNumId w:val="1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embedSystemFonts/>
  <w:proofState w:spelling="clean" w:grammar="clean"/>
  <w:stylePaneFormatFilter w:val="3F01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966AED"/>
    <w:rsid w:val="00000E4D"/>
    <w:rsid w:val="000014BA"/>
    <w:rsid w:val="00002A4A"/>
    <w:rsid w:val="000048F0"/>
    <w:rsid w:val="00005D37"/>
    <w:rsid w:val="00006812"/>
    <w:rsid w:val="0000726F"/>
    <w:rsid w:val="00007BC4"/>
    <w:rsid w:val="00011E79"/>
    <w:rsid w:val="0001265A"/>
    <w:rsid w:val="00012FF7"/>
    <w:rsid w:val="00015721"/>
    <w:rsid w:val="000157A4"/>
    <w:rsid w:val="00016894"/>
    <w:rsid w:val="00020B3D"/>
    <w:rsid w:val="0002135C"/>
    <w:rsid w:val="000213F4"/>
    <w:rsid w:val="0002268E"/>
    <w:rsid w:val="00023C6D"/>
    <w:rsid w:val="00024657"/>
    <w:rsid w:val="00024DBB"/>
    <w:rsid w:val="00026186"/>
    <w:rsid w:val="00027A48"/>
    <w:rsid w:val="00031DE7"/>
    <w:rsid w:val="000324D3"/>
    <w:rsid w:val="00032E16"/>
    <w:rsid w:val="00033F0C"/>
    <w:rsid w:val="00034F14"/>
    <w:rsid w:val="00034F91"/>
    <w:rsid w:val="00036425"/>
    <w:rsid w:val="0003671F"/>
    <w:rsid w:val="00043181"/>
    <w:rsid w:val="00043872"/>
    <w:rsid w:val="00044768"/>
    <w:rsid w:val="00045E03"/>
    <w:rsid w:val="00046700"/>
    <w:rsid w:val="000518C9"/>
    <w:rsid w:val="00051F28"/>
    <w:rsid w:val="00054686"/>
    <w:rsid w:val="00055161"/>
    <w:rsid w:val="00055330"/>
    <w:rsid w:val="000554E3"/>
    <w:rsid w:val="0006012D"/>
    <w:rsid w:val="00060BB3"/>
    <w:rsid w:val="000613D4"/>
    <w:rsid w:val="000618D7"/>
    <w:rsid w:val="00066670"/>
    <w:rsid w:val="00066D52"/>
    <w:rsid w:val="0006783E"/>
    <w:rsid w:val="00067BA0"/>
    <w:rsid w:val="00072FA8"/>
    <w:rsid w:val="00075BE9"/>
    <w:rsid w:val="0007618E"/>
    <w:rsid w:val="00077A10"/>
    <w:rsid w:val="00081C02"/>
    <w:rsid w:val="00083A08"/>
    <w:rsid w:val="000846D1"/>
    <w:rsid w:val="000858C3"/>
    <w:rsid w:val="00090A87"/>
    <w:rsid w:val="00093E00"/>
    <w:rsid w:val="00094321"/>
    <w:rsid w:val="000945DE"/>
    <w:rsid w:val="000964D5"/>
    <w:rsid w:val="00096A03"/>
    <w:rsid w:val="000A1086"/>
    <w:rsid w:val="000A48F3"/>
    <w:rsid w:val="000A574F"/>
    <w:rsid w:val="000A657F"/>
    <w:rsid w:val="000A6D41"/>
    <w:rsid w:val="000B0C61"/>
    <w:rsid w:val="000B2833"/>
    <w:rsid w:val="000B4143"/>
    <w:rsid w:val="000B54D1"/>
    <w:rsid w:val="000B6560"/>
    <w:rsid w:val="000B6D20"/>
    <w:rsid w:val="000C077B"/>
    <w:rsid w:val="000C3073"/>
    <w:rsid w:val="000C4988"/>
    <w:rsid w:val="000C4C84"/>
    <w:rsid w:val="000C4F1B"/>
    <w:rsid w:val="000C56DE"/>
    <w:rsid w:val="000C5889"/>
    <w:rsid w:val="000C66B9"/>
    <w:rsid w:val="000C757E"/>
    <w:rsid w:val="000D0DC3"/>
    <w:rsid w:val="000D4B28"/>
    <w:rsid w:val="000D5EB6"/>
    <w:rsid w:val="000D665D"/>
    <w:rsid w:val="000D6F1C"/>
    <w:rsid w:val="000D74F7"/>
    <w:rsid w:val="000E12E5"/>
    <w:rsid w:val="000E3840"/>
    <w:rsid w:val="000E5550"/>
    <w:rsid w:val="000E5563"/>
    <w:rsid w:val="000E5868"/>
    <w:rsid w:val="000E7489"/>
    <w:rsid w:val="000F14F8"/>
    <w:rsid w:val="000F4CE8"/>
    <w:rsid w:val="00101AC8"/>
    <w:rsid w:val="00101BE4"/>
    <w:rsid w:val="00102137"/>
    <w:rsid w:val="001039D5"/>
    <w:rsid w:val="001059FD"/>
    <w:rsid w:val="00106A7D"/>
    <w:rsid w:val="001075D4"/>
    <w:rsid w:val="00110EC5"/>
    <w:rsid w:val="00113DC7"/>
    <w:rsid w:val="00116886"/>
    <w:rsid w:val="001177C4"/>
    <w:rsid w:val="00117D4C"/>
    <w:rsid w:val="00120784"/>
    <w:rsid w:val="00121689"/>
    <w:rsid w:val="00122ED0"/>
    <w:rsid w:val="00124224"/>
    <w:rsid w:val="00124D78"/>
    <w:rsid w:val="00125739"/>
    <w:rsid w:val="001257E6"/>
    <w:rsid w:val="00125B39"/>
    <w:rsid w:val="001261A3"/>
    <w:rsid w:val="00126D61"/>
    <w:rsid w:val="00126F37"/>
    <w:rsid w:val="00130756"/>
    <w:rsid w:val="00131268"/>
    <w:rsid w:val="00132990"/>
    <w:rsid w:val="00132A22"/>
    <w:rsid w:val="001338FC"/>
    <w:rsid w:val="00134BD4"/>
    <w:rsid w:val="00134F59"/>
    <w:rsid w:val="001351B0"/>
    <w:rsid w:val="00137928"/>
    <w:rsid w:val="00137A7F"/>
    <w:rsid w:val="00140170"/>
    <w:rsid w:val="0014190D"/>
    <w:rsid w:val="0014330E"/>
    <w:rsid w:val="00143803"/>
    <w:rsid w:val="00143A5C"/>
    <w:rsid w:val="001441F9"/>
    <w:rsid w:val="0014512E"/>
    <w:rsid w:val="00153956"/>
    <w:rsid w:val="00153E1E"/>
    <w:rsid w:val="00154F9D"/>
    <w:rsid w:val="00157B8A"/>
    <w:rsid w:val="00161477"/>
    <w:rsid w:val="00162B1E"/>
    <w:rsid w:val="00164FCA"/>
    <w:rsid w:val="001655D9"/>
    <w:rsid w:val="00165B07"/>
    <w:rsid w:val="0016719B"/>
    <w:rsid w:val="00170FB5"/>
    <w:rsid w:val="00171223"/>
    <w:rsid w:val="001718F3"/>
    <w:rsid w:val="001733B2"/>
    <w:rsid w:val="0017434C"/>
    <w:rsid w:val="0017444C"/>
    <w:rsid w:val="001759F5"/>
    <w:rsid w:val="00175CE9"/>
    <w:rsid w:val="00175DC6"/>
    <w:rsid w:val="00181968"/>
    <w:rsid w:val="001834A3"/>
    <w:rsid w:val="0018358E"/>
    <w:rsid w:val="001917C5"/>
    <w:rsid w:val="00191E7D"/>
    <w:rsid w:val="001934A1"/>
    <w:rsid w:val="001A26C0"/>
    <w:rsid w:val="001A3B5D"/>
    <w:rsid w:val="001A4639"/>
    <w:rsid w:val="001A6342"/>
    <w:rsid w:val="001B0381"/>
    <w:rsid w:val="001B079F"/>
    <w:rsid w:val="001B1B16"/>
    <w:rsid w:val="001B2AE5"/>
    <w:rsid w:val="001B46A5"/>
    <w:rsid w:val="001B4AA7"/>
    <w:rsid w:val="001B50A4"/>
    <w:rsid w:val="001C1EAD"/>
    <w:rsid w:val="001C1ED6"/>
    <w:rsid w:val="001C481C"/>
    <w:rsid w:val="001C4D5F"/>
    <w:rsid w:val="001C5F3D"/>
    <w:rsid w:val="001C682C"/>
    <w:rsid w:val="001C70EC"/>
    <w:rsid w:val="001C7E4C"/>
    <w:rsid w:val="001D06C8"/>
    <w:rsid w:val="001D349F"/>
    <w:rsid w:val="001D5D15"/>
    <w:rsid w:val="001E1101"/>
    <w:rsid w:val="001E227A"/>
    <w:rsid w:val="001E2B4F"/>
    <w:rsid w:val="001E3400"/>
    <w:rsid w:val="001E34F4"/>
    <w:rsid w:val="001E46C3"/>
    <w:rsid w:val="001E4B1A"/>
    <w:rsid w:val="001E5594"/>
    <w:rsid w:val="001E5FA7"/>
    <w:rsid w:val="001E7D45"/>
    <w:rsid w:val="001E7DFC"/>
    <w:rsid w:val="001F2B4E"/>
    <w:rsid w:val="001F4FB0"/>
    <w:rsid w:val="001F5980"/>
    <w:rsid w:val="00201211"/>
    <w:rsid w:val="002017ED"/>
    <w:rsid w:val="00201881"/>
    <w:rsid w:val="002039DA"/>
    <w:rsid w:val="00204584"/>
    <w:rsid w:val="00204AD4"/>
    <w:rsid w:val="002074A8"/>
    <w:rsid w:val="00211EFC"/>
    <w:rsid w:val="002123E2"/>
    <w:rsid w:val="002146CA"/>
    <w:rsid w:val="00215A65"/>
    <w:rsid w:val="00215AFB"/>
    <w:rsid w:val="00222E80"/>
    <w:rsid w:val="00224EAA"/>
    <w:rsid w:val="00226C06"/>
    <w:rsid w:val="00227493"/>
    <w:rsid w:val="00227E4E"/>
    <w:rsid w:val="00233E08"/>
    <w:rsid w:val="0023547E"/>
    <w:rsid w:val="002354F0"/>
    <w:rsid w:val="00235B12"/>
    <w:rsid w:val="00235BEE"/>
    <w:rsid w:val="00235DA4"/>
    <w:rsid w:val="002366F9"/>
    <w:rsid w:val="002372AB"/>
    <w:rsid w:val="00237D5D"/>
    <w:rsid w:val="002427FD"/>
    <w:rsid w:val="00243839"/>
    <w:rsid w:val="002447A9"/>
    <w:rsid w:val="00246058"/>
    <w:rsid w:val="00246429"/>
    <w:rsid w:val="0024658F"/>
    <w:rsid w:val="0024762F"/>
    <w:rsid w:val="002500B7"/>
    <w:rsid w:val="00250350"/>
    <w:rsid w:val="0025144F"/>
    <w:rsid w:val="00252556"/>
    <w:rsid w:val="00252BA7"/>
    <w:rsid w:val="002532C6"/>
    <w:rsid w:val="00254BA3"/>
    <w:rsid w:val="00255577"/>
    <w:rsid w:val="0026131C"/>
    <w:rsid w:val="00262151"/>
    <w:rsid w:val="00262DDD"/>
    <w:rsid w:val="0026490B"/>
    <w:rsid w:val="00265423"/>
    <w:rsid w:val="00267986"/>
    <w:rsid w:val="00267D01"/>
    <w:rsid w:val="00271AB4"/>
    <w:rsid w:val="002723A5"/>
    <w:rsid w:val="00272839"/>
    <w:rsid w:val="00274565"/>
    <w:rsid w:val="00275B8C"/>
    <w:rsid w:val="00277E10"/>
    <w:rsid w:val="00277E52"/>
    <w:rsid w:val="002820DB"/>
    <w:rsid w:val="00282FBD"/>
    <w:rsid w:val="00283EF5"/>
    <w:rsid w:val="002908DC"/>
    <w:rsid w:val="00290E75"/>
    <w:rsid w:val="0029136C"/>
    <w:rsid w:val="002931B1"/>
    <w:rsid w:val="00297AB3"/>
    <w:rsid w:val="002A0F19"/>
    <w:rsid w:val="002A1B5E"/>
    <w:rsid w:val="002A250F"/>
    <w:rsid w:val="002A378B"/>
    <w:rsid w:val="002A4A4C"/>
    <w:rsid w:val="002A5905"/>
    <w:rsid w:val="002A5B85"/>
    <w:rsid w:val="002A61B8"/>
    <w:rsid w:val="002A74B3"/>
    <w:rsid w:val="002A7DBE"/>
    <w:rsid w:val="002B2710"/>
    <w:rsid w:val="002B3711"/>
    <w:rsid w:val="002B38F5"/>
    <w:rsid w:val="002B3A9D"/>
    <w:rsid w:val="002B3FAF"/>
    <w:rsid w:val="002B48CF"/>
    <w:rsid w:val="002C015F"/>
    <w:rsid w:val="002C0CD2"/>
    <w:rsid w:val="002C0E62"/>
    <w:rsid w:val="002C60BC"/>
    <w:rsid w:val="002D05CE"/>
    <w:rsid w:val="002D0AEE"/>
    <w:rsid w:val="002D17A6"/>
    <w:rsid w:val="002D4FC9"/>
    <w:rsid w:val="002D6434"/>
    <w:rsid w:val="002D74E5"/>
    <w:rsid w:val="002E0B77"/>
    <w:rsid w:val="002E11C5"/>
    <w:rsid w:val="002E12A6"/>
    <w:rsid w:val="002E4887"/>
    <w:rsid w:val="002E6E40"/>
    <w:rsid w:val="002F1955"/>
    <w:rsid w:val="002F51D7"/>
    <w:rsid w:val="002F59EE"/>
    <w:rsid w:val="002F6080"/>
    <w:rsid w:val="002F65AE"/>
    <w:rsid w:val="00305185"/>
    <w:rsid w:val="00305C9C"/>
    <w:rsid w:val="00312781"/>
    <w:rsid w:val="00313746"/>
    <w:rsid w:val="00316BD4"/>
    <w:rsid w:val="0031773A"/>
    <w:rsid w:val="00320F31"/>
    <w:rsid w:val="003220E9"/>
    <w:rsid w:val="003248EA"/>
    <w:rsid w:val="00325EB5"/>
    <w:rsid w:val="00326084"/>
    <w:rsid w:val="00331C9E"/>
    <w:rsid w:val="00332977"/>
    <w:rsid w:val="00335059"/>
    <w:rsid w:val="00337A77"/>
    <w:rsid w:val="00341F63"/>
    <w:rsid w:val="00342595"/>
    <w:rsid w:val="003460B5"/>
    <w:rsid w:val="00346881"/>
    <w:rsid w:val="00351D27"/>
    <w:rsid w:val="00354609"/>
    <w:rsid w:val="00354C1A"/>
    <w:rsid w:val="00357E88"/>
    <w:rsid w:val="00360784"/>
    <w:rsid w:val="00362C4F"/>
    <w:rsid w:val="003655B0"/>
    <w:rsid w:val="00367B4F"/>
    <w:rsid w:val="00370157"/>
    <w:rsid w:val="003723B6"/>
    <w:rsid w:val="00372650"/>
    <w:rsid w:val="0037286E"/>
    <w:rsid w:val="00372BF4"/>
    <w:rsid w:val="00374071"/>
    <w:rsid w:val="003763B3"/>
    <w:rsid w:val="00376C43"/>
    <w:rsid w:val="003774EA"/>
    <w:rsid w:val="00381322"/>
    <w:rsid w:val="00386566"/>
    <w:rsid w:val="00387896"/>
    <w:rsid w:val="003923F0"/>
    <w:rsid w:val="00393679"/>
    <w:rsid w:val="0039369E"/>
    <w:rsid w:val="0039455A"/>
    <w:rsid w:val="003945F1"/>
    <w:rsid w:val="00394F61"/>
    <w:rsid w:val="00395914"/>
    <w:rsid w:val="003A41FA"/>
    <w:rsid w:val="003A5EDB"/>
    <w:rsid w:val="003A695E"/>
    <w:rsid w:val="003A6B77"/>
    <w:rsid w:val="003A79BD"/>
    <w:rsid w:val="003B0C08"/>
    <w:rsid w:val="003B2969"/>
    <w:rsid w:val="003B305A"/>
    <w:rsid w:val="003B346C"/>
    <w:rsid w:val="003B3B63"/>
    <w:rsid w:val="003B405D"/>
    <w:rsid w:val="003B483B"/>
    <w:rsid w:val="003B506A"/>
    <w:rsid w:val="003B6E3A"/>
    <w:rsid w:val="003C02B8"/>
    <w:rsid w:val="003C061F"/>
    <w:rsid w:val="003C1B37"/>
    <w:rsid w:val="003C2EE8"/>
    <w:rsid w:val="003C31FC"/>
    <w:rsid w:val="003C426B"/>
    <w:rsid w:val="003C44DD"/>
    <w:rsid w:val="003C4B67"/>
    <w:rsid w:val="003C5819"/>
    <w:rsid w:val="003D09AD"/>
    <w:rsid w:val="003D11B7"/>
    <w:rsid w:val="003D2C9A"/>
    <w:rsid w:val="003D43B5"/>
    <w:rsid w:val="003D609F"/>
    <w:rsid w:val="003D66AD"/>
    <w:rsid w:val="003D6AB1"/>
    <w:rsid w:val="003D7302"/>
    <w:rsid w:val="003D78F0"/>
    <w:rsid w:val="003E1350"/>
    <w:rsid w:val="003E21C0"/>
    <w:rsid w:val="003E320B"/>
    <w:rsid w:val="003E47F6"/>
    <w:rsid w:val="003E728E"/>
    <w:rsid w:val="003F19FC"/>
    <w:rsid w:val="003F413E"/>
    <w:rsid w:val="003F4D8C"/>
    <w:rsid w:val="003F4E6D"/>
    <w:rsid w:val="003F5747"/>
    <w:rsid w:val="003F5916"/>
    <w:rsid w:val="003F6995"/>
    <w:rsid w:val="003F7634"/>
    <w:rsid w:val="004009B4"/>
    <w:rsid w:val="00402F32"/>
    <w:rsid w:val="004036EC"/>
    <w:rsid w:val="00403FD9"/>
    <w:rsid w:val="0040453F"/>
    <w:rsid w:val="00415E65"/>
    <w:rsid w:val="00417F6A"/>
    <w:rsid w:val="00423C66"/>
    <w:rsid w:val="00425800"/>
    <w:rsid w:val="00426CCC"/>
    <w:rsid w:val="004308E8"/>
    <w:rsid w:val="00432174"/>
    <w:rsid w:val="0043221C"/>
    <w:rsid w:val="0043361A"/>
    <w:rsid w:val="0043386B"/>
    <w:rsid w:val="004340F2"/>
    <w:rsid w:val="00436223"/>
    <w:rsid w:val="00436770"/>
    <w:rsid w:val="004443CB"/>
    <w:rsid w:val="00444C4A"/>
    <w:rsid w:val="00450477"/>
    <w:rsid w:val="00454386"/>
    <w:rsid w:val="00456726"/>
    <w:rsid w:val="00456A36"/>
    <w:rsid w:val="004577ED"/>
    <w:rsid w:val="004605D3"/>
    <w:rsid w:val="0046061B"/>
    <w:rsid w:val="00463B1D"/>
    <w:rsid w:val="004669B9"/>
    <w:rsid w:val="00466CE6"/>
    <w:rsid w:val="00467D79"/>
    <w:rsid w:val="00467E7D"/>
    <w:rsid w:val="0047155A"/>
    <w:rsid w:val="0047374C"/>
    <w:rsid w:val="00476E18"/>
    <w:rsid w:val="00480E7D"/>
    <w:rsid w:val="004822EA"/>
    <w:rsid w:val="004845BA"/>
    <w:rsid w:val="00486E4C"/>
    <w:rsid w:val="00487268"/>
    <w:rsid w:val="00490242"/>
    <w:rsid w:val="0049077F"/>
    <w:rsid w:val="00493B9D"/>
    <w:rsid w:val="004957C1"/>
    <w:rsid w:val="004A1FEE"/>
    <w:rsid w:val="004A2CE2"/>
    <w:rsid w:val="004A33A3"/>
    <w:rsid w:val="004A3BEB"/>
    <w:rsid w:val="004B00DF"/>
    <w:rsid w:val="004B0588"/>
    <w:rsid w:val="004B2B61"/>
    <w:rsid w:val="004B4CD5"/>
    <w:rsid w:val="004C1EB1"/>
    <w:rsid w:val="004C400E"/>
    <w:rsid w:val="004C5098"/>
    <w:rsid w:val="004C7217"/>
    <w:rsid w:val="004D2889"/>
    <w:rsid w:val="004D3F7F"/>
    <w:rsid w:val="004D53A3"/>
    <w:rsid w:val="004E06CD"/>
    <w:rsid w:val="004E1CFC"/>
    <w:rsid w:val="004E23FB"/>
    <w:rsid w:val="004E316F"/>
    <w:rsid w:val="004E592C"/>
    <w:rsid w:val="004F02C9"/>
    <w:rsid w:val="004F0B01"/>
    <w:rsid w:val="004F257C"/>
    <w:rsid w:val="004F42CB"/>
    <w:rsid w:val="004F60E4"/>
    <w:rsid w:val="004F736F"/>
    <w:rsid w:val="004F7A74"/>
    <w:rsid w:val="004F7E11"/>
    <w:rsid w:val="00502A4B"/>
    <w:rsid w:val="00502EF4"/>
    <w:rsid w:val="00503D3A"/>
    <w:rsid w:val="00504A36"/>
    <w:rsid w:val="005062DC"/>
    <w:rsid w:val="00511E22"/>
    <w:rsid w:val="00514741"/>
    <w:rsid w:val="005155C8"/>
    <w:rsid w:val="00515B77"/>
    <w:rsid w:val="00516639"/>
    <w:rsid w:val="00517288"/>
    <w:rsid w:val="00521D04"/>
    <w:rsid w:val="00525A47"/>
    <w:rsid w:val="00526A35"/>
    <w:rsid w:val="005301DF"/>
    <w:rsid w:val="005305C1"/>
    <w:rsid w:val="005310A1"/>
    <w:rsid w:val="005310D4"/>
    <w:rsid w:val="00531143"/>
    <w:rsid w:val="00531571"/>
    <w:rsid w:val="00531764"/>
    <w:rsid w:val="00532A4B"/>
    <w:rsid w:val="00533797"/>
    <w:rsid w:val="00535976"/>
    <w:rsid w:val="005364AB"/>
    <w:rsid w:val="0053777F"/>
    <w:rsid w:val="00541E06"/>
    <w:rsid w:val="005420B8"/>
    <w:rsid w:val="00543B4F"/>
    <w:rsid w:val="00545ABE"/>
    <w:rsid w:val="00547D00"/>
    <w:rsid w:val="00550E11"/>
    <w:rsid w:val="00553A74"/>
    <w:rsid w:val="00553F8D"/>
    <w:rsid w:val="005549FF"/>
    <w:rsid w:val="00557DBE"/>
    <w:rsid w:val="0056032A"/>
    <w:rsid w:val="00560588"/>
    <w:rsid w:val="005613A8"/>
    <w:rsid w:val="00564EEF"/>
    <w:rsid w:val="0056629B"/>
    <w:rsid w:val="00566B6C"/>
    <w:rsid w:val="00570895"/>
    <w:rsid w:val="00571523"/>
    <w:rsid w:val="00572395"/>
    <w:rsid w:val="00572B3B"/>
    <w:rsid w:val="00573FC9"/>
    <w:rsid w:val="0057507E"/>
    <w:rsid w:val="00580399"/>
    <w:rsid w:val="00582021"/>
    <w:rsid w:val="005823E6"/>
    <w:rsid w:val="005829A9"/>
    <w:rsid w:val="00584A9C"/>
    <w:rsid w:val="00587E58"/>
    <w:rsid w:val="00591673"/>
    <w:rsid w:val="0059198B"/>
    <w:rsid w:val="00592D9E"/>
    <w:rsid w:val="0059331D"/>
    <w:rsid w:val="00593A79"/>
    <w:rsid w:val="00594688"/>
    <w:rsid w:val="00594749"/>
    <w:rsid w:val="00594E05"/>
    <w:rsid w:val="0059519D"/>
    <w:rsid w:val="0059642B"/>
    <w:rsid w:val="005A21D8"/>
    <w:rsid w:val="005A3A48"/>
    <w:rsid w:val="005A7E3A"/>
    <w:rsid w:val="005B084C"/>
    <w:rsid w:val="005B1FA1"/>
    <w:rsid w:val="005B2DF2"/>
    <w:rsid w:val="005B2FF1"/>
    <w:rsid w:val="005B41B8"/>
    <w:rsid w:val="005B7A2B"/>
    <w:rsid w:val="005C04E0"/>
    <w:rsid w:val="005C2414"/>
    <w:rsid w:val="005C2F00"/>
    <w:rsid w:val="005C4170"/>
    <w:rsid w:val="005D3487"/>
    <w:rsid w:val="005E1FB2"/>
    <w:rsid w:val="005E34EC"/>
    <w:rsid w:val="005E384C"/>
    <w:rsid w:val="005E47A1"/>
    <w:rsid w:val="005E6588"/>
    <w:rsid w:val="005E72B1"/>
    <w:rsid w:val="005E7A51"/>
    <w:rsid w:val="005F06B5"/>
    <w:rsid w:val="005F25C4"/>
    <w:rsid w:val="005F2D4C"/>
    <w:rsid w:val="005F4F90"/>
    <w:rsid w:val="005F53DE"/>
    <w:rsid w:val="00600493"/>
    <w:rsid w:val="00600A78"/>
    <w:rsid w:val="00601477"/>
    <w:rsid w:val="00605182"/>
    <w:rsid w:val="0060658F"/>
    <w:rsid w:val="00607738"/>
    <w:rsid w:val="00607EBD"/>
    <w:rsid w:val="0061163A"/>
    <w:rsid w:val="00614DAC"/>
    <w:rsid w:val="0062277B"/>
    <w:rsid w:val="00623470"/>
    <w:rsid w:val="006234FD"/>
    <w:rsid w:val="00624421"/>
    <w:rsid w:val="006258E3"/>
    <w:rsid w:val="00625D0D"/>
    <w:rsid w:val="0062691A"/>
    <w:rsid w:val="0063035C"/>
    <w:rsid w:val="00632D7D"/>
    <w:rsid w:val="00633017"/>
    <w:rsid w:val="00633CC7"/>
    <w:rsid w:val="00633E0A"/>
    <w:rsid w:val="00636471"/>
    <w:rsid w:val="00636DA0"/>
    <w:rsid w:val="00637AD8"/>
    <w:rsid w:val="00640F02"/>
    <w:rsid w:val="006429AE"/>
    <w:rsid w:val="00644746"/>
    <w:rsid w:val="00644F64"/>
    <w:rsid w:val="00645A71"/>
    <w:rsid w:val="006472B5"/>
    <w:rsid w:val="006511B3"/>
    <w:rsid w:val="00652B94"/>
    <w:rsid w:val="00655210"/>
    <w:rsid w:val="006576D4"/>
    <w:rsid w:val="00661048"/>
    <w:rsid w:val="006611A8"/>
    <w:rsid w:val="006612D2"/>
    <w:rsid w:val="00661311"/>
    <w:rsid w:val="00661B58"/>
    <w:rsid w:val="006639AF"/>
    <w:rsid w:val="00663D9F"/>
    <w:rsid w:val="00665890"/>
    <w:rsid w:val="00666AC6"/>
    <w:rsid w:val="00667504"/>
    <w:rsid w:val="00670CE2"/>
    <w:rsid w:val="00672F20"/>
    <w:rsid w:val="00673F96"/>
    <w:rsid w:val="006777C5"/>
    <w:rsid w:val="00681B58"/>
    <w:rsid w:val="00684442"/>
    <w:rsid w:val="006852B4"/>
    <w:rsid w:val="006860C2"/>
    <w:rsid w:val="0068723B"/>
    <w:rsid w:val="006879F0"/>
    <w:rsid w:val="00693261"/>
    <w:rsid w:val="0069341B"/>
    <w:rsid w:val="00693E27"/>
    <w:rsid w:val="0069406A"/>
    <w:rsid w:val="006946E8"/>
    <w:rsid w:val="00694BC0"/>
    <w:rsid w:val="006A04F9"/>
    <w:rsid w:val="006A49EB"/>
    <w:rsid w:val="006A5472"/>
    <w:rsid w:val="006A590C"/>
    <w:rsid w:val="006B4C0F"/>
    <w:rsid w:val="006C2337"/>
    <w:rsid w:val="006C3517"/>
    <w:rsid w:val="006C6553"/>
    <w:rsid w:val="006C6910"/>
    <w:rsid w:val="006D3178"/>
    <w:rsid w:val="006D5619"/>
    <w:rsid w:val="006D76AF"/>
    <w:rsid w:val="006E0402"/>
    <w:rsid w:val="006E26FD"/>
    <w:rsid w:val="006E385F"/>
    <w:rsid w:val="006E55A9"/>
    <w:rsid w:val="006E55C0"/>
    <w:rsid w:val="006E7006"/>
    <w:rsid w:val="006E703F"/>
    <w:rsid w:val="006E7EC8"/>
    <w:rsid w:val="006F0BA1"/>
    <w:rsid w:val="006F0EC6"/>
    <w:rsid w:val="006F3283"/>
    <w:rsid w:val="006F55E6"/>
    <w:rsid w:val="006F58CE"/>
    <w:rsid w:val="007020EB"/>
    <w:rsid w:val="007038A8"/>
    <w:rsid w:val="00706B10"/>
    <w:rsid w:val="00710911"/>
    <w:rsid w:val="00711F9E"/>
    <w:rsid w:val="0071283D"/>
    <w:rsid w:val="007146BA"/>
    <w:rsid w:val="00714D60"/>
    <w:rsid w:val="00715002"/>
    <w:rsid w:val="007151BE"/>
    <w:rsid w:val="00715250"/>
    <w:rsid w:val="007157CE"/>
    <w:rsid w:val="007217F4"/>
    <w:rsid w:val="007221B3"/>
    <w:rsid w:val="00722FDA"/>
    <w:rsid w:val="00723C34"/>
    <w:rsid w:val="00723F2C"/>
    <w:rsid w:val="00726B00"/>
    <w:rsid w:val="007341B1"/>
    <w:rsid w:val="007354A1"/>
    <w:rsid w:val="00736159"/>
    <w:rsid w:val="00736D29"/>
    <w:rsid w:val="0074030A"/>
    <w:rsid w:val="007412F1"/>
    <w:rsid w:val="0075001C"/>
    <w:rsid w:val="00751059"/>
    <w:rsid w:val="00751B85"/>
    <w:rsid w:val="00752E75"/>
    <w:rsid w:val="007551B8"/>
    <w:rsid w:val="0075743C"/>
    <w:rsid w:val="0075774E"/>
    <w:rsid w:val="00761C48"/>
    <w:rsid w:val="00762519"/>
    <w:rsid w:val="00763A3C"/>
    <w:rsid w:val="00764447"/>
    <w:rsid w:val="00766DF1"/>
    <w:rsid w:val="00774368"/>
    <w:rsid w:val="00774730"/>
    <w:rsid w:val="00775FBB"/>
    <w:rsid w:val="0077618C"/>
    <w:rsid w:val="00777777"/>
    <w:rsid w:val="00780F83"/>
    <w:rsid w:val="007813E3"/>
    <w:rsid w:val="00782D49"/>
    <w:rsid w:val="00783984"/>
    <w:rsid w:val="00787BDF"/>
    <w:rsid w:val="007903B0"/>
    <w:rsid w:val="007908BD"/>
    <w:rsid w:val="00791AC5"/>
    <w:rsid w:val="00793EE1"/>
    <w:rsid w:val="00794DDC"/>
    <w:rsid w:val="007A13FE"/>
    <w:rsid w:val="007A17F0"/>
    <w:rsid w:val="007A2D10"/>
    <w:rsid w:val="007A4E60"/>
    <w:rsid w:val="007A5205"/>
    <w:rsid w:val="007A54D9"/>
    <w:rsid w:val="007A5938"/>
    <w:rsid w:val="007A67CA"/>
    <w:rsid w:val="007B0CFE"/>
    <w:rsid w:val="007B1FE3"/>
    <w:rsid w:val="007B24B6"/>
    <w:rsid w:val="007B3168"/>
    <w:rsid w:val="007B3618"/>
    <w:rsid w:val="007B391B"/>
    <w:rsid w:val="007B6E67"/>
    <w:rsid w:val="007C04E9"/>
    <w:rsid w:val="007C1FD8"/>
    <w:rsid w:val="007C1FE8"/>
    <w:rsid w:val="007C495C"/>
    <w:rsid w:val="007C5D0C"/>
    <w:rsid w:val="007C60DE"/>
    <w:rsid w:val="007D2A27"/>
    <w:rsid w:val="007D40BD"/>
    <w:rsid w:val="007D4FED"/>
    <w:rsid w:val="007D6392"/>
    <w:rsid w:val="007D64EA"/>
    <w:rsid w:val="007D783C"/>
    <w:rsid w:val="007E2846"/>
    <w:rsid w:val="007E2BBB"/>
    <w:rsid w:val="007E3489"/>
    <w:rsid w:val="007E4999"/>
    <w:rsid w:val="007E5220"/>
    <w:rsid w:val="007E660F"/>
    <w:rsid w:val="007E6AD8"/>
    <w:rsid w:val="007F3704"/>
    <w:rsid w:val="007F5CC7"/>
    <w:rsid w:val="007F77F6"/>
    <w:rsid w:val="007F7823"/>
    <w:rsid w:val="007F7DCF"/>
    <w:rsid w:val="00800218"/>
    <w:rsid w:val="00800F6B"/>
    <w:rsid w:val="00804F3D"/>
    <w:rsid w:val="008132AE"/>
    <w:rsid w:val="00813A36"/>
    <w:rsid w:val="00817B22"/>
    <w:rsid w:val="00821F3D"/>
    <w:rsid w:val="00822755"/>
    <w:rsid w:val="008273EF"/>
    <w:rsid w:val="00827DE6"/>
    <w:rsid w:val="008310DE"/>
    <w:rsid w:val="00831614"/>
    <w:rsid w:val="00834D17"/>
    <w:rsid w:val="008369D5"/>
    <w:rsid w:val="00836AF5"/>
    <w:rsid w:val="00836DD5"/>
    <w:rsid w:val="008427D4"/>
    <w:rsid w:val="00847893"/>
    <w:rsid w:val="00847B62"/>
    <w:rsid w:val="0085269C"/>
    <w:rsid w:val="008566F9"/>
    <w:rsid w:val="00856707"/>
    <w:rsid w:val="00856840"/>
    <w:rsid w:val="00856A1E"/>
    <w:rsid w:val="0086095B"/>
    <w:rsid w:val="008609D0"/>
    <w:rsid w:val="00862BB0"/>
    <w:rsid w:val="00867220"/>
    <w:rsid w:val="00870083"/>
    <w:rsid w:val="008726D0"/>
    <w:rsid w:val="00873C05"/>
    <w:rsid w:val="0087559D"/>
    <w:rsid w:val="00876846"/>
    <w:rsid w:val="0088047A"/>
    <w:rsid w:val="00880C66"/>
    <w:rsid w:val="00882DD0"/>
    <w:rsid w:val="00883B88"/>
    <w:rsid w:val="0088453D"/>
    <w:rsid w:val="00884FFF"/>
    <w:rsid w:val="00885E91"/>
    <w:rsid w:val="00891528"/>
    <w:rsid w:val="00891701"/>
    <w:rsid w:val="00891AE2"/>
    <w:rsid w:val="008929DA"/>
    <w:rsid w:val="00892C21"/>
    <w:rsid w:val="00893886"/>
    <w:rsid w:val="00893EFA"/>
    <w:rsid w:val="00895A37"/>
    <w:rsid w:val="00895E24"/>
    <w:rsid w:val="00897D9E"/>
    <w:rsid w:val="008A2A33"/>
    <w:rsid w:val="008A5F37"/>
    <w:rsid w:val="008A6046"/>
    <w:rsid w:val="008A697F"/>
    <w:rsid w:val="008A6B66"/>
    <w:rsid w:val="008A7312"/>
    <w:rsid w:val="008A75FE"/>
    <w:rsid w:val="008B04FA"/>
    <w:rsid w:val="008B102B"/>
    <w:rsid w:val="008B3EE5"/>
    <w:rsid w:val="008B4AD3"/>
    <w:rsid w:val="008C2948"/>
    <w:rsid w:val="008C3A36"/>
    <w:rsid w:val="008C4204"/>
    <w:rsid w:val="008C4285"/>
    <w:rsid w:val="008C5A0E"/>
    <w:rsid w:val="008C62A6"/>
    <w:rsid w:val="008C7B97"/>
    <w:rsid w:val="008D0222"/>
    <w:rsid w:val="008D1797"/>
    <w:rsid w:val="008D1CAA"/>
    <w:rsid w:val="008D39CA"/>
    <w:rsid w:val="008D61D1"/>
    <w:rsid w:val="008D6C63"/>
    <w:rsid w:val="008D72B3"/>
    <w:rsid w:val="008E0C84"/>
    <w:rsid w:val="008E52F5"/>
    <w:rsid w:val="008E5D08"/>
    <w:rsid w:val="008E62E1"/>
    <w:rsid w:val="008E6704"/>
    <w:rsid w:val="008E6B00"/>
    <w:rsid w:val="008E7852"/>
    <w:rsid w:val="008E78B4"/>
    <w:rsid w:val="008F1098"/>
    <w:rsid w:val="008F2EF7"/>
    <w:rsid w:val="008F61E4"/>
    <w:rsid w:val="008F6E6C"/>
    <w:rsid w:val="008F7572"/>
    <w:rsid w:val="00902318"/>
    <w:rsid w:val="00902507"/>
    <w:rsid w:val="009028A9"/>
    <w:rsid w:val="00902FBF"/>
    <w:rsid w:val="00904235"/>
    <w:rsid w:val="00904354"/>
    <w:rsid w:val="00907337"/>
    <w:rsid w:val="00907C83"/>
    <w:rsid w:val="009118AA"/>
    <w:rsid w:val="00911F60"/>
    <w:rsid w:val="0091263A"/>
    <w:rsid w:val="009129C9"/>
    <w:rsid w:val="009138EB"/>
    <w:rsid w:val="00913A7E"/>
    <w:rsid w:val="00913F54"/>
    <w:rsid w:val="00920667"/>
    <w:rsid w:val="00921B4B"/>
    <w:rsid w:val="009221C5"/>
    <w:rsid w:val="00922456"/>
    <w:rsid w:val="0092260B"/>
    <w:rsid w:val="009230E8"/>
    <w:rsid w:val="00923EF6"/>
    <w:rsid w:val="009245E1"/>
    <w:rsid w:val="00926068"/>
    <w:rsid w:val="00930008"/>
    <w:rsid w:val="00930607"/>
    <w:rsid w:val="0093074E"/>
    <w:rsid w:val="0093128F"/>
    <w:rsid w:val="00931CE0"/>
    <w:rsid w:val="00932518"/>
    <w:rsid w:val="0093468B"/>
    <w:rsid w:val="00936277"/>
    <w:rsid w:val="00937224"/>
    <w:rsid w:val="0093733C"/>
    <w:rsid w:val="009375A0"/>
    <w:rsid w:val="00940D75"/>
    <w:rsid w:val="0094140E"/>
    <w:rsid w:val="00944ED7"/>
    <w:rsid w:val="009454DE"/>
    <w:rsid w:val="009464EA"/>
    <w:rsid w:val="009512CB"/>
    <w:rsid w:val="009520A5"/>
    <w:rsid w:val="009524AD"/>
    <w:rsid w:val="00954D66"/>
    <w:rsid w:val="00954FBE"/>
    <w:rsid w:val="00956C48"/>
    <w:rsid w:val="009615C4"/>
    <w:rsid w:val="00962C13"/>
    <w:rsid w:val="00964872"/>
    <w:rsid w:val="00964F27"/>
    <w:rsid w:val="00966AED"/>
    <w:rsid w:val="00971385"/>
    <w:rsid w:val="00972A87"/>
    <w:rsid w:val="00976203"/>
    <w:rsid w:val="00976953"/>
    <w:rsid w:val="00977374"/>
    <w:rsid w:val="00980B26"/>
    <w:rsid w:val="00982825"/>
    <w:rsid w:val="00983B96"/>
    <w:rsid w:val="00984E6A"/>
    <w:rsid w:val="0098780D"/>
    <w:rsid w:val="0099079D"/>
    <w:rsid w:val="00991441"/>
    <w:rsid w:val="00991AAE"/>
    <w:rsid w:val="00992252"/>
    <w:rsid w:val="00995806"/>
    <w:rsid w:val="009A16E8"/>
    <w:rsid w:val="009A1B34"/>
    <w:rsid w:val="009A3598"/>
    <w:rsid w:val="009A3C55"/>
    <w:rsid w:val="009A6982"/>
    <w:rsid w:val="009B5EDA"/>
    <w:rsid w:val="009B77D1"/>
    <w:rsid w:val="009C2018"/>
    <w:rsid w:val="009C3914"/>
    <w:rsid w:val="009C3C4D"/>
    <w:rsid w:val="009C711D"/>
    <w:rsid w:val="009D15E8"/>
    <w:rsid w:val="009D1FDA"/>
    <w:rsid w:val="009D3AC0"/>
    <w:rsid w:val="009D4999"/>
    <w:rsid w:val="009D5403"/>
    <w:rsid w:val="009D6B42"/>
    <w:rsid w:val="009D701D"/>
    <w:rsid w:val="009E4BC6"/>
    <w:rsid w:val="009E4E20"/>
    <w:rsid w:val="009E779D"/>
    <w:rsid w:val="009F0670"/>
    <w:rsid w:val="009F1DE6"/>
    <w:rsid w:val="009F355D"/>
    <w:rsid w:val="009F5203"/>
    <w:rsid w:val="009F65D8"/>
    <w:rsid w:val="009F6CE5"/>
    <w:rsid w:val="009F7FC4"/>
    <w:rsid w:val="00A02C74"/>
    <w:rsid w:val="00A05129"/>
    <w:rsid w:val="00A053F9"/>
    <w:rsid w:val="00A07D62"/>
    <w:rsid w:val="00A11027"/>
    <w:rsid w:val="00A21EE0"/>
    <w:rsid w:val="00A23A8D"/>
    <w:rsid w:val="00A23FBD"/>
    <w:rsid w:val="00A26911"/>
    <w:rsid w:val="00A304C7"/>
    <w:rsid w:val="00A33081"/>
    <w:rsid w:val="00A345D1"/>
    <w:rsid w:val="00A357B3"/>
    <w:rsid w:val="00A35DEB"/>
    <w:rsid w:val="00A366CD"/>
    <w:rsid w:val="00A377A7"/>
    <w:rsid w:val="00A37B03"/>
    <w:rsid w:val="00A40E6A"/>
    <w:rsid w:val="00A42BC5"/>
    <w:rsid w:val="00A437C8"/>
    <w:rsid w:val="00A51FE3"/>
    <w:rsid w:val="00A52042"/>
    <w:rsid w:val="00A52A9E"/>
    <w:rsid w:val="00A52B80"/>
    <w:rsid w:val="00A54169"/>
    <w:rsid w:val="00A5742E"/>
    <w:rsid w:val="00A62786"/>
    <w:rsid w:val="00A62864"/>
    <w:rsid w:val="00A63240"/>
    <w:rsid w:val="00A64862"/>
    <w:rsid w:val="00A6488D"/>
    <w:rsid w:val="00A649BA"/>
    <w:rsid w:val="00A64B57"/>
    <w:rsid w:val="00A65AA1"/>
    <w:rsid w:val="00A65CF8"/>
    <w:rsid w:val="00A65E0B"/>
    <w:rsid w:val="00A66BD7"/>
    <w:rsid w:val="00A72040"/>
    <w:rsid w:val="00A7368E"/>
    <w:rsid w:val="00A80271"/>
    <w:rsid w:val="00A82EFD"/>
    <w:rsid w:val="00A846CF"/>
    <w:rsid w:val="00A872E7"/>
    <w:rsid w:val="00A9219B"/>
    <w:rsid w:val="00A9583B"/>
    <w:rsid w:val="00A95CBB"/>
    <w:rsid w:val="00A96187"/>
    <w:rsid w:val="00A97C55"/>
    <w:rsid w:val="00AA06A6"/>
    <w:rsid w:val="00AA0DB0"/>
    <w:rsid w:val="00AA19B5"/>
    <w:rsid w:val="00AA31C4"/>
    <w:rsid w:val="00AA381B"/>
    <w:rsid w:val="00AA4D02"/>
    <w:rsid w:val="00AA5518"/>
    <w:rsid w:val="00AA75A5"/>
    <w:rsid w:val="00AA78E1"/>
    <w:rsid w:val="00AA7A36"/>
    <w:rsid w:val="00AB0BB5"/>
    <w:rsid w:val="00AB1BF9"/>
    <w:rsid w:val="00AB206C"/>
    <w:rsid w:val="00AB3829"/>
    <w:rsid w:val="00AB394B"/>
    <w:rsid w:val="00AB46E1"/>
    <w:rsid w:val="00AC0434"/>
    <w:rsid w:val="00AC0962"/>
    <w:rsid w:val="00AC15FC"/>
    <w:rsid w:val="00AC2AD6"/>
    <w:rsid w:val="00AC39AC"/>
    <w:rsid w:val="00AC662D"/>
    <w:rsid w:val="00AC66BD"/>
    <w:rsid w:val="00AC68B0"/>
    <w:rsid w:val="00AC7667"/>
    <w:rsid w:val="00AD0C68"/>
    <w:rsid w:val="00AD2042"/>
    <w:rsid w:val="00AD22DD"/>
    <w:rsid w:val="00AD5497"/>
    <w:rsid w:val="00AD74BF"/>
    <w:rsid w:val="00AE1A9E"/>
    <w:rsid w:val="00AE1DFE"/>
    <w:rsid w:val="00AE2DE4"/>
    <w:rsid w:val="00AE515D"/>
    <w:rsid w:val="00AE525F"/>
    <w:rsid w:val="00AE5DC8"/>
    <w:rsid w:val="00AF14E4"/>
    <w:rsid w:val="00AF2DD8"/>
    <w:rsid w:val="00AF4FA6"/>
    <w:rsid w:val="00AF5095"/>
    <w:rsid w:val="00AF5726"/>
    <w:rsid w:val="00AF61F3"/>
    <w:rsid w:val="00B0357D"/>
    <w:rsid w:val="00B05456"/>
    <w:rsid w:val="00B0591C"/>
    <w:rsid w:val="00B10320"/>
    <w:rsid w:val="00B11ADA"/>
    <w:rsid w:val="00B12940"/>
    <w:rsid w:val="00B14B54"/>
    <w:rsid w:val="00B154D3"/>
    <w:rsid w:val="00B1639E"/>
    <w:rsid w:val="00B1709C"/>
    <w:rsid w:val="00B17E69"/>
    <w:rsid w:val="00B20C96"/>
    <w:rsid w:val="00B21086"/>
    <w:rsid w:val="00B23BC0"/>
    <w:rsid w:val="00B24E48"/>
    <w:rsid w:val="00B32D95"/>
    <w:rsid w:val="00B34795"/>
    <w:rsid w:val="00B354A4"/>
    <w:rsid w:val="00B358A7"/>
    <w:rsid w:val="00B35A55"/>
    <w:rsid w:val="00B35D04"/>
    <w:rsid w:val="00B35EA4"/>
    <w:rsid w:val="00B36A1F"/>
    <w:rsid w:val="00B36A64"/>
    <w:rsid w:val="00B3765D"/>
    <w:rsid w:val="00B40A8B"/>
    <w:rsid w:val="00B417A4"/>
    <w:rsid w:val="00B4629A"/>
    <w:rsid w:val="00B46BCA"/>
    <w:rsid w:val="00B47722"/>
    <w:rsid w:val="00B52408"/>
    <w:rsid w:val="00B54B44"/>
    <w:rsid w:val="00B5546A"/>
    <w:rsid w:val="00B56036"/>
    <w:rsid w:val="00B573C4"/>
    <w:rsid w:val="00B57CEB"/>
    <w:rsid w:val="00B65B4B"/>
    <w:rsid w:val="00B6709F"/>
    <w:rsid w:val="00B74652"/>
    <w:rsid w:val="00B76429"/>
    <w:rsid w:val="00B8223E"/>
    <w:rsid w:val="00B82B3B"/>
    <w:rsid w:val="00B82DA3"/>
    <w:rsid w:val="00B878A5"/>
    <w:rsid w:val="00B91947"/>
    <w:rsid w:val="00B91A39"/>
    <w:rsid w:val="00B92945"/>
    <w:rsid w:val="00B92EFC"/>
    <w:rsid w:val="00B95C99"/>
    <w:rsid w:val="00BA0E0C"/>
    <w:rsid w:val="00BA0F6D"/>
    <w:rsid w:val="00BA19BE"/>
    <w:rsid w:val="00BA1AC6"/>
    <w:rsid w:val="00BA3697"/>
    <w:rsid w:val="00BA3D46"/>
    <w:rsid w:val="00BA5766"/>
    <w:rsid w:val="00BA7D49"/>
    <w:rsid w:val="00BB055C"/>
    <w:rsid w:val="00BB40B4"/>
    <w:rsid w:val="00BB5DAB"/>
    <w:rsid w:val="00BB7E00"/>
    <w:rsid w:val="00BC56A6"/>
    <w:rsid w:val="00BC68D9"/>
    <w:rsid w:val="00BC6DB7"/>
    <w:rsid w:val="00BC7775"/>
    <w:rsid w:val="00BD0FA3"/>
    <w:rsid w:val="00BD3649"/>
    <w:rsid w:val="00BD501D"/>
    <w:rsid w:val="00BD6722"/>
    <w:rsid w:val="00BD703D"/>
    <w:rsid w:val="00BD72EA"/>
    <w:rsid w:val="00BD7BEE"/>
    <w:rsid w:val="00BE12F3"/>
    <w:rsid w:val="00BE42C4"/>
    <w:rsid w:val="00BE4B86"/>
    <w:rsid w:val="00BE5814"/>
    <w:rsid w:val="00BE6EBB"/>
    <w:rsid w:val="00BF0D08"/>
    <w:rsid w:val="00BF1740"/>
    <w:rsid w:val="00BF179E"/>
    <w:rsid w:val="00BF1B99"/>
    <w:rsid w:val="00BF4847"/>
    <w:rsid w:val="00BF4B7F"/>
    <w:rsid w:val="00BF4DE6"/>
    <w:rsid w:val="00BF50ED"/>
    <w:rsid w:val="00BF5228"/>
    <w:rsid w:val="00BF5CC9"/>
    <w:rsid w:val="00BF7257"/>
    <w:rsid w:val="00C00065"/>
    <w:rsid w:val="00C00A30"/>
    <w:rsid w:val="00C010B8"/>
    <w:rsid w:val="00C015F5"/>
    <w:rsid w:val="00C017DF"/>
    <w:rsid w:val="00C01E33"/>
    <w:rsid w:val="00C04CBB"/>
    <w:rsid w:val="00C04EC3"/>
    <w:rsid w:val="00C055D5"/>
    <w:rsid w:val="00C058B5"/>
    <w:rsid w:val="00C07CAF"/>
    <w:rsid w:val="00C11280"/>
    <w:rsid w:val="00C12EF8"/>
    <w:rsid w:val="00C13571"/>
    <w:rsid w:val="00C1397E"/>
    <w:rsid w:val="00C139BB"/>
    <w:rsid w:val="00C1427B"/>
    <w:rsid w:val="00C15CDA"/>
    <w:rsid w:val="00C169A2"/>
    <w:rsid w:val="00C17714"/>
    <w:rsid w:val="00C17959"/>
    <w:rsid w:val="00C17F7A"/>
    <w:rsid w:val="00C20B5C"/>
    <w:rsid w:val="00C21804"/>
    <w:rsid w:val="00C21E93"/>
    <w:rsid w:val="00C2296A"/>
    <w:rsid w:val="00C23303"/>
    <w:rsid w:val="00C23EDE"/>
    <w:rsid w:val="00C2519A"/>
    <w:rsid w:val="00C30890"/>
    <w:rsid w:val="00C331ED"/>
    <w:rsid w:val="00C338EC"/>
    <w:rsid w:val="00C33F0C"/>
    <w:rsid w:val="00C344C5"/>
    <w:rsid w:val="00C36BE0"/>
    <w:rsid w:val="00C40B80"/>
    <w:rsid w:val="00C41AB7"/>
    <w:rsid w:val="00C42BDB"/>
    <w:rsid w:val="00C43B75"/>
    <w:rsid w:val="00C43F17"/>
    <w:rsid w:val="00C471F3"/>
    <w:rsid w:val="00C516B9"/>
    <w:rsid w:val="00C51D42"/>
    <w:rsid w:val="00C52231"/>
    <w:rsid w:val="00C55EC6"/>
    <w:rsid w:val="00C5622A"/>
    <w:rsid w:val="00C564BB"/>
    <w:rsid w:val="00C6551A"/>
    <w:rsid w:val="00C65F41"/>
    <w:rsid w:val="00C670BA"/>
    <w:rsid w:val="00C675EF"/>
    <w:rsid w:val="00C678F3"/>
    <w:rsid w:val="00C67A8C"/>
    <w:rsid w:val="00C74588"/>
    <w:rsid w:val="00C75A4B"/>
    <w:rsid w:val="00C7663A"/>
    <w:rsid w:val="00C76858"/>
    <w:rsid w:val="00C83287"/>
    <w:rsid w:val="00C91507"/>
    <w:rsid w:val="00C92452"/>
    <w:rsid w:val="00C9479B"/>
    <w:rsid w:val="00CA054A"/>
    <w:rsid w:val="00CA09BF"/>
    <w:rsid w:val="00CA13BE"/>
    <w:rsid w:val="00CA25F5"/>
    <w:rsid w:val="00CA27F2"/>
    <w:rsid w:val="00CA6396"/>
    <w:rsid w:val="00CA6EA1"/>
    <w:rsid w:val="00CA77F7"/>
    <w:rsid w:val="00CB179F"/>
    <w:rsid w:val="00CB4284"/>
    <w:rsid w:val="00CB588A"/>
    <w:rsid w:val="00CB62F4"/>
    <w:rsid w:val="00CC0CEE"/>
    <w:rsid w:val="00CC1B61"/>
    <w:rsid w:val="00CC242E"/>
    <w:rsid w:val="00CC3266"/>
    <w:rsid w:val="00CC7A6E"/>
    <w:rsid w:val="00CC7FEB"/>
    <w:rsid w:val="00CD10F0"/>
    <w:rsid w:val="00CD12CB"/>
    <w:rsid w:val="00CD3164"/>
    <w:rsid w:val="00CD509D"/>
    <w:rsid w:val="00CD6FA3"/>
    <w:rsid w:val="00CE0608"/>
    <w:rsid w:val="00CE287A"/>
    <w:rsid w:val="00CE2F54"/>
    <w:rsid w:val="00CE37A9"/>
    <w:rsid w:val="00CE3AA6"/>
    <w:rsid w:val="00CE522E"/>
    <w:rsid w:val="00CE5BD5"/>
    <w:rsid w:val="00CF0698"/>
    <w:rsid w:val="00CF19DB"/>
    <w:rsid w:val="00CF2BB4"/>
    <w:rsid w:val="00CF3396"/>
    <w:rsid w:val="00CF3869"/>
    <w:rsid w:val="00CF43FD"/>
    <w:rsid w:val="00CF4D63"/>
    <w:rsid w:val="00CF53AA"/>
    <w:rsid w:val="00D02190"/>
    <w:rsid w:val="00D02E05"/>
    <w:rsid w:val="00D0515F"/>
    <w:rsid w:val="00D06964"/>
    <w:rsid w:val="00D06B1B"/>
    <w:rsid w:val="00D06FBA"/>
    <w:rsid w:val="00D07B24"/>
    <w:rsid w:val="00D07D39"/>
    <w:rsid w:val="00D07E32"/>
    <w:rsid w:val="00D10A5D"/>
    <w:rsid w:val="00D10F1D"/>
    <w:rsid w:val="00D11790"/>
    <w:rsid w:val="00D1263F"/>
    <w:rsid w:val="00D139AB"/>
    <w:rsid w:val="00D140DE"/>
    <w:rsid w:val="00D145B6"/>
    <w:rsid w:val="00D149A3"/>
    <w:rsid w:val="00D14BB1"/>
    <w:rsid w:val="00D15480"/>
    <w:rsid w:val="00D20E5B"/>
    <w:rsid w:val="00D21A9B"/>
    <w:rsid w:val="00D224CD"/>
    <w:rsid w:val="00D237F7"/>
    <w:rsid w:val="00D23A28"/>
    <w:rsid w:val="00D23A8F"/>
    <w:rsid w:val="00D265AD"/>
    <w:rsid w:val="00D27DE0"/>
    <w:rsid w:val="00D3252A"/>
    <w:rsid w:val="00D325E1"/>
    <w:rsid w:val="00D33C52"/>
    <w:rsid w:val="00D35192"/>
    <w:rsid w:val="00D35276"/>
    <w:rsid w:val="00D4457D"/>
    <w:rsid w:val="00D465AF"/>
    <w:rsid w:val="00D52CAF"/>
    <w:rsid w:val="00D54994"/>
    <w:rsid w:val="00D54DDD"/>
    <w:rsid w:val="00D5738D"/>
    <w:rsid w:val="00D578F7"/>
    <w:rsid w:val="00D57940"/>
    <w:rsid w:val="00D617C0"/>
    <w:rsid w:val="00D61A12"/>
    <w:rsid w:val="00D64D68"/>
    <w:rsid w:val="00D64E86"/>
    <w:rsid w:val="00D65179"/>
    <w:rsid w:val="00D659ED"/>
    <w:rsid w:val="00D7046D"/>
    <w:rsid w:val="00D73291"/>
    <w:rsid w:val="00D73DB2"/>
    <w:rsid w:val="00D74C17"/>
    <w:rsid w:val="00D7554F"/>
    <w:rsid w:val="00D765FA"/>
    <w:rsid w:val="00D76F98"/>
    <w:rsid w:val="00D77A4A"/>
    <w:rsid w:val="00D77E62"/>
    <w:rsid w:val="00D80C8E"/>
    <w:rsid w:val="00D80D00"/>
    <w:rsid w:val="00D820A6"/>
    <w:rsid w:val="00D85C7A"/>
    <w:rsid w:val="00D85E69"/>
    <w:rsid w:val="00D8797C"/>
    <w:rsid w:val="00D906B8"/>
    <w:rsid w:val="00D92150"/>
    <w:rsid w:val="00D94AF8"/>
    <w:rsid w:val="00DA1C6E"/>
    <w:rsid w:val="00DA29B6"/>
    <w:rsid w:val="00DA2D2C"/>
    <w:rsid w:val="00DA2E22"/>
    <w:rsid w:val="00DA3783"/>
    <w:rsid w:val="00DA3D71"/>
    <w:rsid w:val="00DA47A6"/>
    <w:rsid w:val="00DA5416"/>
    <w:rsid w:val="00DA5FEA"/>
    <w:rsid w:val="00DB1478"/>
    <w:rsid w:val="00DB31A6"/>
    <w:rsid w:val="00DB414D"/>
    <w:rsid w:val="00DB5134"/>
    <w:rsid w:val="00DB5E40"/>
    <w:rsid w:val="00DB6539"/>
    <w:rsid w:val="00DC00CC"/>
    <w:rsid w:val="00DC06A4"/>
    <w:rsid w:val="00DC1193"/>
    <w:rsid w:val="00DC1440"/>
    <w:rsid w:val="00DC1BF4"/>
    <w:rsid w:val="00DC2072"/>
    <w:rsid w:val="00DC2114"/>
    <w:rsid w:val="00DC236E"/>
    <w:rsid w:val="00DC4C90"/>
    <w:rsid w:val="00DC50C2"/>
    <w:rsid w:val="00DC6F59"/>
    <w:rsid w:val="00DD0A05"/>
    <w:rsid w:val="00DD272F"/>
    <w:rsid w:val="00DD32C9"/>
    <w:rsid w:val="00DD4072"/>
    <w:rsid w:val="00DD50B5"/>
    <w:rsid w:val="00DE3FC9"/>
    <w:rsid w:val="00DE5C9C"/>
    <w:rsid w:val="00DF09FD"/>
    <w:rsid w:val="00DF0F86"/>
    <w:rsid w:val="00DF1205"/>
    <w:rsid w:val="00DF250D"/>
    <w:rsid w:val="00DF2663"/>
    <w:rsid w:val="00DF4C8B"/>
    <w:rsid w:val="00DF5073"/>
    <w:rsid w:val="00DF5D68"/>
    <w:rsid w:val="00DF7ADD"/>
    <w:rsid w:val="00DF7C7C"/>
    <w:rsid w:val="00DF7D50"/>
    <w:rsid w:val="00E0036F"/>
    <w:rsid w:val="00E0079D"/>
    <w:rsid w:val="00E02DA3"/>
    <w:rsid w:val="00E07045"/>
    <w:rsid w:val="00E11309"/>
    <w:rsid w:val="00E126DF"/>
    <w:rsid w:val="00E14F8F"/>
    <w:rsid w:val="00E20672"/>
    <w:rsid w:val="00E23303"/>
    <w:rsid w:val="00E3013B"/>
    <w:rsid w:val="00E36BDD"/>
    <w:rsid w:val="00E41E62"/>
    <w:rsid w:val="00E42EBE"/>
    <w:rsid w:val="00E438F5"/>
    <w:rsid w:val="00E44F0E"/>
    <w:rsid w:val="00E45163"/>
    <w:rsid w:val="00E458C6"/>
    <w:rsid w:val="00E46494"/>
    <w:rsid w:val="00E46FC1"/>
    <w:rsid w:val="00E4766C"/>
    <w:rsid w:val="00E50262"/>
    <w:rsid w:val="00E51EB4"/>
    <w:rsid w:val="00E570AD"/>
    <w:rsid w:val="00E605ED"/>
    <w:rsid w:val="00E60739"/>
    <w:rsid w:val="00E6245B"/>
    <w:rsid w:val="00E631D0"/>
    <w:rsid w:val="00E64928"/>
    <w:rsid w:val="00E64DF9"/>
    <w:rsid w:val="00E652B2"/>
    <w:rsid w:val="00E67033"/>
    <w:rsid w:val="00E70B38"/>
    <w:rsid w:val="00E70DF6"/>
    <w:rsid w:val="00E723A3"/>
    <w:rsid w:val="00E747F9"/>
    <w:rsid w:val="00E75320"/>
    <w:rsid w:val="00E76FC4"/>
    <w:rsid w:val="00E77319"/>
    <w:rsid w:val="00E80815"/>
    <w:rsid w:val="00E82D70"/>
    <w:rsid w:val="00E83D57"/>
    <w:rsid w:val="00E847D7"/>
    <w:rsid w:val="00E8587A"/>
    <w:rsid w:val="00E86E2B"/>
    <w:rsid w:val="00E87612"/>
    <w:rsid w:val="00E906A4"/>
    <w:rsid w:val="00E90E8B"/>
    <w:rsid w:val="00E92AED"/>
    <w:rsid w:val="00E93ABA"/>
    <w:rsid w:val="00E9495A"/>
    <w:rsid w:val="00E94DE9"/>
    <w:rsid w:val="00E96A41"/>
    <w:rsid w:val="00EA0DEE"/>
    <w:rsid w:val="00EA58FC"/>
    <w:rsid w:val="00EA5A57"/>
    <w:rsid w:val="00EA65D1"/>
    <w:rsid w:val="00EA6EFF"/>
    <w:rsid w:val="00EB0CAF"/>
    <w:rsid w:val="00EB298D"/>
    <w:rsid w:val="00EB2E47"/>
    <w:rsid w:val="00EB6FBF"/>
    <w:rsid w:val="00EC11FB"/>
    <w:rsid w:val="00EC2049"/>
    <w:rsid w:val="00EC362C"/>
    <w:rsid w:val="00EC6EFB"/>
    <w:rsid w:val="00EC7303"/>
    <w:rsid w:val="00ED0170"/>
    <w:rsid w:val="00ED1543"/>
    <w:rsid w:val="00ED2FD8"/>
    <w:rsid w:val="00ED3B5E"/>
    <w:rsid w:val="00ED4EC4"/>
    <w:rsid w:val="00ED4F35"/>
    <w:rsid w:val="00ED59FA"/>
    <w:rsid w:val="00ED6976"/>
    <w:rsid w:val="00ED6BCC"/>
    <w:rsid w:val="00ED7204"/>
    <w:rsid w:val="00EE1830"/>
    <w:rsid w:val="00EE3BF5"/>
    <w:rsid w:val="00EE5C2D"/>
    <w:rsid w:val="00EF0012"/>
    <w:rsid w:val="00EF09A6"/>
    <w:rsid w:val="00EF2B70"/>
    <w:rsid w:val="00EF41F3"/>
    <w:rsid w:val="00EF6BAD"/>
    <w:rsid w:val="00F00BDE"/>
    <w:rsid w:val="00F00D65"/>
    <w:rsid w:val="00F03AE4"/>
    <w:rsid w:val="00F07DD5"/>
    <w:rsid w:val="00F13192"/>
    <w:rsid w:val="00F14226"/>
    <w:rsid w:val="00F14BEC"/>
    <w:rsid w:val="00F15C7A"/>
    <w:rsid w:val="00F16296"/>
    <w:rsid w:val="00F216C7"/>
    <w:rsid w:val="00F22F7E"/>
    <w:rsid w:val="00F231F4"/>
    <w:rsid w:val="00F300DB"/>
    <w:rsid w:val="00F3169D"/>
    <w:rsid w:val="00F326C6"/>
    <w:rsid w:val="00F348C3"/>
    <w:rsid w:val="00F34A40"/>
    <w:rsid w:val="00F35048"/>
    <w:rsid w:val="00F37EB5"/>
    <w:rsid w:val="00F43217"/>
    <w:rsid w:val="00F43885"/>
    <w:rsid w:val="00F45ECF"/>
    <w:rsid w:val="00F47DD1"/>
    <w:rsid w:val="00F47FB1"/>
    <w:rsid w:val="00F50091"/>
    <w:rsid w:val="00F50745"/>
    <w:rsid w:val="00F507C0"/>
    <w:rsid w:val="00F5193F"/>
    <w:rsid w:val="00F53A0D"/>
    <w:rsid w:val="00F53B53"/>
    <w:rsid w:val="00F54997"/>
    <w:rsid w:val="00F56EE1"/>
    <w:rsid w:val="00F64C7C"/>
    <w:rsid w:val="00F70301"/>
    <w:rsid w:val="00F71196"/>
    <w:rsid w:val="00F7123E"/>
    <w:rsid w:val="00F72356"/>
    <w:rsid w:val="00F7270C"/>
    <w:rsid w:val="00F7312E"/>
    <w:rsid w:val="00F73C90"/>
    <w:rsid w:val="00F75737"/>
    <w:rsid w:val="00F75B8A"/>
    <w:rsid w:val="00F776E8"/>
    <w:rsid w:val="00F8005A"/>
    <w:rsid w:val="00F809AE"/>
    <w:rsid w:val="00F81C4A"/>
    <w:rsid w:val="00F831F3"/>
    <w:rsid w:val="00F84354"/>
    <w:rsid w:val="00F85116"/>
    <w:rsid w:val="00F85A1B"/>
    <w:rsid w:val="00F874A6"/>
    <w:rsid w:val="00F87957"/>
    <w:rsid w:val="00F9149D"/>
    <w:rsid w:val="00F91601"/>
    <w:rsid w:val="00F919B7"/>
    <w:rsid w:val="00F92391"/>
    <w:rsid w:val="00F92FAA"/>
    <w:rsid w:val="00F9404B"/>
    <w:rsid w:val="00F9748E"/>
    <w:rsid w:val="00FA15F4"/>
    <w:rsid w:val="00FA16B0"/>
    <w:rsid w:val="00FA170A"/>
    <w:rsid w:val="00FA2812"/>
    <w:rsid w:val="00FA5BD8"/>
    <w:rsid w:val="00FB238D"/>
    <w:rsid w:val="00FB344D"/>
    <w:rsid w:val="00FB462B"/>
    <w:rsid w:val="00FB4B3F"/>
    <w:rsid w:val="00FB6346"/>
    <w:rsid w:val="00FB7082"/>
    <w:rsid w:val="00FB7454"/>
    <w:rsid w:val="00FC0CE3"/>
    <w:rsid w:val="00FC2288"/>
    <w:rsid w:val="00FC6B23"/>
    <w:rsid w:val="00FC710C"/>
    <w:rsid w:val="00FC751D"/>
    <w:rsid w:val="00FC7916"/>
    <w:rsid w:val="00FD125C"/>
    <w:rsid w:val="00FD1E42"/>
    <w:rsid w:val="00FD6A7E"/>
    <w:rsid w:val="00FD6EA0"/>
    <w:rsid w:val="00FD79AC"/>
    <w:rsid w:val="00FD7A4D"/>
    <w:rsid w:val="00FD7B67"/>
    <w:rsid w:val="00FE119B"/>
    <w:rsid w:val="00FE144D"/>
    <w:rsid w:val="00FE18AA"/>
    <w:rsid w:val="00FE46A0"/>
    <w:rsid w:val="00FE5EF2"/>
    <w:rsid w:val="00FF0856"/>
    <w:rsid w:val="00FF1601"/>
    <w:rsid w:val="00FF1F08"/>
    <w:rsid w:val="00FF2C83"/>
    <w:rsid w:val="00FF4F7A"/>
    <w:rsid w:val="00FF7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endnote reference" w:uiPriority="99"/>
    <w:lsdException w:name="endnote text" w:uiPriority="99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annotation subject" w:uiPriority="99"/>
    <w:lsdException w:name="No List" w:uiPriority="99"/>
    <w:lsdException w:name="Table Grid" w:uiPriority="3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12FF7"/>
  </w:style>
  <w:style w:type="paragraph" w:styleId="1">
    <w:name w:val="heading 1"/>
    <w:basedOn w:val="a"/>
    <w:next w:val="a"/>
    <w:link w:val="10"/>
    <w:uiPriority w:val="9"/>
    <w:qFormat/>
    <w:rsid w:val="00012FF7"/>
    <w:pPr>
      <w:keepNext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012FF7"/>
    <w:pPr>
      <w:keepNext/>
      <w:jc w:val="center"/>
      <w:outlineLvl w:val="2"/>
    </w:pPr>
    <w:rPr>
      <w:sz w:val="28"/>
    </w:rPr>
  </w:style>
  <w:style w:type="paragraph" w:styleId="5">
    <w:name w:val="heading 5"/>
    <w:basedOn w:val="a"/>
    <w:next w:val="a"/>
    <w:link w:val="50"/>
    <w:qFormat/>
    <w:rsid w:val="0006783E"/>
    <w:pPr>
      <w:keepNext/>
      <w:tabs>
        <w:tab w:val="num" w:pos="0"/>
      </w:tabs>
      <w:jc w:val="both"/>
      <w:outlineLvl w:val="4"/>
    </w:pPr>
    <w:rPr>
      <w:rFonts w:ascii="Arial" w:hAnsi="Arial"/>
      <w:b/>
      <w:sz w:val="24"/>
      <w:lang w:eastAsia="ar-SA"/>
    </w:rPr>
  </w:style>
  <w:style w:type="paragraph" w:styleId="6">
    <w:name w:val="heading 6"/>
    <w:basedOn w:val="a"/>
    <w:next w:val="a"/>
    <w:link w:val="60"/>
    <w:qFormat/>
    <w:rsid w:val="001075D4"/>
    <w:pPr>
      <w:suppressAutoHyphens/>
      <w:spacing w:before="240" w:after="60"/>
      <w:ind w:left="1789" w:hanging="1080"/>
      <w:outlineLvl w:val="5"/>
    </w:pPr>
    <w:rPr>
      <w:b/>
      <w:bCs/>
      <w:sz w:val="22"/>
      <w:szCs w:val="22"/>
      <w:lang w:eastAsia="zh-CN"/>
    </w:rPr>
  </w:style>
  <w:style w:type="paragraph" w:styleId="8">
    <w:name w:val="heading 8"/>
    <w:basedOn w:val="a"/>
    <w:next w:val="a"/>
    <w:link w:val="80"/>
    <w:semiHidden/>
    <w:unhideWhenUsed/>
    <w:qFormat/>
    <w:rsid w:val="001B50A4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012FF7"/>
    <w:pPr>
      <w:ind w:firstLine="709"/>
    </w:pPr>
    <w:rPr>
      <w:sz w:val="28"/>
    </w:rPr>
  </w:style>
  <w:style w:type="paragraph" w:styleId="a4">
    <w:name w:val="Title"/>
    <w:basedOn w:val="a"/>
    <w:link w:val="a5"/>
    <w:qFormat/>
    <w:rsid w:val="00012FF7"/>
    <w:pPr>
      <w:jc w:val="center"/>
    </w:pPr>
    <w:rPr>
      <w:sz w:val="28"/>
    </w:rPr>
  </w:style>
  <w:style w:type="table" w:styleId="a6">
    <w:name w:val="Table Grid"/>
    <w:basedOn w:val="a1"/>
    <w:uiPriority w:val="39"/>
    <w:rsid w:val="00B95C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rsid w:val="00A51FE3"/>
    <w:rPr>
      <w:rFonts w:ascii="Tahoma" w:hAnsi="Tahoma" w:cs="Tahoma"/>
      <w:sz w:val="16"/>
      <w:szCs w:val="16"/>
    </w:rPr>
  </w:style>
  <w:style w:type="paragraph" w:styleId="a8">
    <w:name w:val="header"/>
    <w:basedOn w:val="a"/>
    <w:rsid w:val="009B77D1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9B77D1"/>
  </w:style>
  <w:style w:type="paragraph" w:styleId="aa">
    <w:name w:val="footer"/>
    <w:basedOn w:val="a"/>
    <w:rsid w:val="005B7A2B"/>
    <w:pPr>
      <w:tabs>
        <w:tab w:val="center" w:pos="4677"/>
        <w:tab w:val="right" w:pos="9355"/>
      </w:tabs>
    </w:pPr>
  </w:style>
  <w:style w:type="paragraph" w:styleId="ab">
    <w:name w:val="Normal Indent"/>
    <w:basedOn w:val="a"/>
    <w:rsid w:val="004605D3"/>
    <w:pPr>
      <w:spacing w:before="60" w:after="120"/>
      <w:ind w:firstLine="709"/>
      <w:jc w:val="both"/>
    </w:pPr>
    <w:rPr>
      <w:sz w:val="28"/>
      <w:szCs w:val="24"/>
    </w:rPr>
  </w:style>
  <w:style w:type="paragraph" w:customStyle="1" w:styleId="ac">
    <w:name w:val="Комментарий"/>
    <w:basedOn w:val="ad"/>
    <w:rsid w:val="004605D3"/>
    <w:pPr>
      <w:shd w:val="clear" w:color="auto" w:fill="auto"/>
      <w:spacing w:before="60" w:after="120"/>
    </w:pPr>
    <w:rPr>
      <w:vanish/>
      <w:color w:val="008000"/>
      <w:sz w:val="28"/>
      <w:szCs w:val="28"/>
      <w:vertAlign w:val="superscript"/>
    </w:rPr>
  </w:style>
  <w:style w:type="paragraph" w:customStyle="1" w:styleId="ae">
    <w:name w:val="Краткое содержание"/>
    <w:basedOn w:val="a"/>
    <w:next w:val="ab"/>
    <w:rsid w:val="004605D3"/>
    <w:pPr>
      <w:keepNext/>
      <w:spacing w:before="720" w:after="720"/>
      <w:ind w:right="1843"/>
      <w:outlineLvl w:val="2"/>
    </w:pPr>
    <w:rPr>
      <w:rFonts w:ascii="Arial" w:hAnsi="Arial" w:cs="Arial"/>
      <w:bCs/>
      <w:sz w:val="28"/>
      <w:szCs w:val="26"/>
    </w:rPr>
  </w:style>
  <w:style w:type="paragraph" w:styleId="ad">
    <w:name w:val="Document Map"/>
    <w:basedOn w:val="a"/>
    <w:semiHidden/>
    <w:rsid w:val="004605D3"/>
    <w:pPr>
      <w:shd w:val="clear" w:color="auto" w:fill="000080"/>
    </w:pPr>
    <w:rPr>
      <w:rFonts w:ascii="Tahoma" w:hAnsi="Tahoma" w:cs="Tahoma"/>
    </w:rPr>
  </w:style>
  <w:style w:type="character" w:customStyle="1" w:styleId="30">
    <w:name w:val="Заголовок 3 Знак"/>
    <w:link w:val="3"/>
    <w:rsid w:val="003D09AD"/>
    <w:rPr>
      <w:sz w:val="28"/>
    </w:rPr>
  </w:style>
  <w:style w:type="character" w:customStyle="1" w:styleId="a5">
    <w:name w:val="Название Знак"/>
    <w:link w:val="a4"/>
    <w:rsid w:val="003D09AD"/>
    <w:rPr>
      <w:sz w:val="28"/>
    </w:rPr>
  </w:style>
  <w:style w:type="character" w:customStyle="1" w:styleId="50">
    <w:name w:val="Заголовок 5 Знак"/>
    <w:link w:val="5"/>
    <w:rsid w:val="0006783E"/>
    <w:rPr>
      <w:rFonts w:ascii="Arial" w:hAnsi="Arial"/>
      <w:b/>
      <w:sz w:val="24"/>
      <w:lang w:eastAsia="ar-SA"/>
    </w:rPr>
  </w:style>
  <w:style w:type="numbering" w:customStyle="1" w:styleId="11">
    <w:name w:val="Нет списка1"/>
    <w:next w:val="a2"/>
    <w:uiPriority w:val="99"/>
    <w:semiHidden/>
    <w:unhideWhenUsed/>
    <w:rsid w:val="0006783E"/>
  </w:style>
  <w:style w:type="character" w:customStyle="1" w:styleId="Absatz-Standardschriftart">
    <w:name w:val="Absatz-Standardschriftart"/>
    <w:rsid w:val="0006783E"/>
  </w:style>
  <w:style w:type="character" w:customStyle="1" w:styleId="WW8Num1z0">
    <w:name w:val="WW8Num1z0"/>
    <w:rsid w:val="0006783E"/>
    <w:rPr>
      <w:rFonts w:ascii="Symbol" w:hAnsi="Symbol"/>
    </w:rPr>
  </w:style>
  <w:style w:type="character" w:customStyle="1" w:styleId="WW8Num1z2">
    <w:name w:val="WW8Num1z2"/>
    <w:rsid w:val="0006783E"/>
    <w:rPr>
      <w:rFonts w:ascii="Courier New" w:hAnsi="Courier New" w:cs="Courier New"/>
    </w:rPr>
  </w:style>
  <w:style w:type="character" w:customStyle="1" w:styleId="WW8Num1z3">
    <w:name w:val="WW8Num1z3"/>
    <w:rsid w:val="0006783E"/>
    <w:rPr>
      <w:rFonts w:ascii="Wingdings" w:hAnsi="Wingdings"/>
    </w:rPr>
  </w:style>
  <w:style w:type="character" w:customStyle="1" w:styleId="WW8Num2z0">
    <w:name w:val="WW8Num2z0"/>
    <w:rsid w:val="0006783E"/>
    <w:rPr>
      <w:rFonts w:ascii="Symbol" w:hAnsi="Symbol"/>
    </w:rPr>
  </w:style>
  <w:style w:type="character" w:customStyle="1" w:styleId="WW8Num2z1">
    <w:name w:val="WW8Num2z1"/>
    <w:rsid w:val="0006783E"/>
    <w:rPr>
      <w:rFonts w:ascii="Courier New" w:hAnsi="Courier New" w:cs="Courier New"/>
    </w:rPr>
  </w:style>
  <w:style w:type="character" w:customStyle="1" w:styleId="WW8Num2z2">
    <w:name w:val="WW8Num2z2"/>
    <w:rsid w:val="0006783E"/>
    <w:rPr>
      <w:rFonts w:ascii="Wingdings" w:hAnsi="Wingdings"/>
    </w:rPr>
  </w:style>
  <w:style w:type="character" w:customStyle="1" w:styleId="WW8Num3z1">
    <w:name w:val="WW8Num3z1"/>
    <w:rsid w:val="0006783E"/>
    <w:rPr>
      <w:rFonts w:ascii="Symbol" w:hAnsi="Symbol"/>
    </w:rPr>
  </w:style>
  <w:style w:type="character" w:customStyle="1" w:styleId="WW8Num9z0">
    <w:name w:val="WW8Num9z0"/>
    <w:rsid w:val="0006783E"/>
    <w:rPr>
      <w:rFonts w:ascii="Times New Roman" w:eastAsia="Times New Roman" w:hAnsi="Times New Roman" w:cs="Times New Roman"/>
    </w:rPr>
  </w:style>
  <w:style w:type="character" w:customStyle="1" w:styleId="WW8Num10z0">
    <w:name w:val="WW8Num10z0"/>
    <w:rsid w:val="0006783E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06783E"/>
    <w:rPr>
      <w:rFonts w:ascii="Courier New" w:hAnsi="Courier New" w:cs="Courier New"/>
    </w:rPr>
  </w:style>
  <w:style w:type="character" w:customStyle="1" w:styleId="WW8Num10z2">
    <w:name w:val="WW8Num10z2"/>
    <w:rsid w:val="0006783E"/>
    <w:rPr>
      <w:rFonts w:ascii="Wingdings" w:hAnsi="Wingdings"/>
    </w:rPr>
  </w:style>
  <w:style w:type="character" w:customStyle="1" w:styleId="WW8Num10z3">
    <w:name w:val="WW8Num10z3"/>
    <w:rsid w:val="0006783E"/>
    <w:rPr>
      <w:rFonts w:ascii="Symbol" w:hAnsi="Symbol"/>
    </w:rPr>
  </w:style>
  <w:style w:type="character" w:customStyle="1" w:styleId="WW8Num13z1">
    <w:name w:val="WW8Num13z1"/>
    <w:rsid w:val="0006783E"/>
    <w:rPr>
      <w:rFonts w:ascii="Wingdings" w:hAnsi="Wingdings"/>
    </w:rPr>
  </w:style>
  <w:style w:type="character" w:customStyle="1" w:styleId="WW8Num18z0">
    <w:name w:val="WW8Num18z0"/>
    <w:rsid w:val="0006783E"/>
    <w:rPr>
      <w:rFonts w:ascii="Symbol" w:hAnsi="Symbol"/>
    </w:rPr>
  </w:style>
  <w:style w:type="character" w:customStyle="1" w:styleId="WW8Num18z1">
    <w:name w:val="WW8Num18z1"/>
    <w:rsid w:val="0006783E"/>
    <w:rPr>
      <w:rFonts w:ascii="Courier New" w:hAnsi="Courier New" w:cs="Courier New"/>
    </w:rPr>
  </w:style>
  <w:style w:type="character" w:customStyle="1" w:styleId="WW8Num18z2">
    <w:name w:val="WW8Num18z2"/>
    <w:rsid w:val="0006783E"/>
    <w:rPr>
      <w:rFonts w:ascii="Wingdings" w:hAnsi="Wingdings"/>
    </w:rPr>
  </w:style>
  <w:style w:type="character" w:customStyle="1" w:styleId="WW8Num19z1">
    <w:name w:val="WW8Num19z1"/>
    <w:rsid w:val="0006783E"/>
    <w:rPr>
      <w:rFonts w:ascii="Symbol" w:hAnsi="Symbol"/>
    </w:rPr>
  </w:style>
  <w:style w:type="character" w:customStyle="1" w:styleId="WW8Num22z0">
    <w:name w:val="WW8Num22z0"/>
    <w:rsid w:val="0006783E"/>
    <w:rPr>
      <w:rFonts w:ascii="Symbol" w:hAnsi="Symbol"/>
    </w:rPr>
  </w:style>
  <w:style w:type="character" w:customStyle="1" w:styleId="WW8Num22z1">
    <w:name w:val="WW8Num22z1"/>
    <w:rsid w:val="0006783E"/>
    <w:rPr>
      <w:rFonts w:ascii="Courier New" w:hAnsi="Courier New" w:cs="Courier New"/>
    </w:rPr>
  </w:style>
  <w:style w:type="character" w:customStyle="1" w:styleId="WW8Num22z2">
    <w:name w:val="WW8Num22z2"/>
    <w:rsid w:val="0006783E"/>
    <w:rPr>
      <w:rFonts w:ascii="Wingdings" w:hAnsi="Wingdings"/>
    </w:rPr>
  </w:style>
  <w:style w:type="character" w:customStyle="1" w:styleId="WW8Num23z0">
    <w:name w:val="WW8Num23z0"/>
    <w:rsid w:val="0006783E"/>
    <w:rPr>
      <w:rFonts w:ascii="Times New Roman" w:eastAsia="Times New Roman" w:hAnsi="Times New Roman" w:cs="Times New Roman"/>
    </w:rPr>
  </w:style>
  <w:style w:type="character" w:customStyle="1" w:styleId="WW8Num24z0">
    <w:name w:val="WW8Num24z0"/>
    <w:rsid w:val="0006783E"/>
    <w:rPr>
      <w:rFonts w:ascii="Times New Roman" w:eastAsia="Times New Roman" w:hAnsi="Times New Roman" w:cs="Times New Roman"/>
    </w:rPr>
  </w:style>
  <w:style w:type="character" w:customStyle="1" w:styleId="WW8Num26z0">
    <w:name w:val="WW8Num26z0"/>
    <w:rsid w:val="0006783E"/>
    <w:rPr>
      <w:rFonts w:ascii="Symbol" w:hAnsi="Symbol"/>
    </w:rPr>
  </w:style>
  <w:style w:type="character" w:customStyle="1" w:styleId="WW8Num26z1">
    <w:name w:val="WW8Num26z1"/>
    <w:rsid w:val="0006783E"/>
    <w:rPr>
      <w:rFonts w:ascii="Courier New" w:hAnsi="Courier New" w:cs="Courier New"/>
    </w:rPr>
  </w:style>
  <w:style w:type="character" w:customStyle="1" w:styleId="WW8Num26z2">
    <w:name w:val="WW8Num26z2"/>
    <w:rsid w:val="0006783E"/>
    <w:rPr>
      <w:rFonts w:ascii="Wingdings" w:hAnsi="Wingdings"/>
    </w:rPr>
  </w:style>
  <w:style w:type="character" w:customStyle="1" w:styleId="WW8Num28z1">
    <w:name w:val="WW8Num28z1"/>
    <w:rsid w:val="0006783E"/>
    <w:rPr>
      <w:rFonts w:ascii="Symbol" w:hAnsi="Symbol"/>
    </w:rPr>
  </w:style>
  <w:style w:type="character" w:customStyle="1" w:styleId="12">
    <w:name w:val="Основной шрифт абзаца1"/>
    <w:rsid w:val="0006783E"/>
  </w:style>
  <w:style w:type="character" w:styleId="af">
    <w:name w:val="Hyperlink"/>
    <w:uiPriority w:val="99"/>
    <w:rsid w:val="0006783E"/>
    <w:rPr>
      <w:color w:val="0000FF"/>
      <w:u w:val="single"/>
    </w:rPr>
  </w:style>
  <w:style w:type="character" w:customStyle="1" w:styleId="date2">
    <w:name w:val="date2"/>
    <w:rsid w:val="0006783E"/>
  </w:style>
  <w:style w:type="character" w:customStyle="1" w:styleId="af0">
    <w:name w:val="Текст примечания Знак"/>
    <w:rsid w:val="0006783E"/>
    <w:rPr>
      <w:rFonts w:ascii="Calibri" w:eastAsia="Calibri" w:hAnsi="Calibri"/>
    </w:rPr>
  </w:style>
  <w:style w:type="character" w:customStyle="1" w:styleId="af1">
    <w:name w:val="Верхний колонтитул Знак"/>
    <w:rsid w:val="0006783E"/>
    <w:rPr>
      <w:sz w:val="24"/>
      <w:szCs w:val="24"/>
    </w:rPr>
  </w:style>
  <w:style w:type="character" w:customStyle="1" w:styleId="af2">
    <w:name w:val="Маркеры списка"/>
    <w:rsid w:val="0006783E"/>
    <w:rPr>
      <w:rFonts w:ascii="StarSymbol" w:eastAsia="StarSymbol" w:hAnsi="StarSymbol" w:cs="StarSymbol"/>
      <w:sz w:val="18"/>
      <w:szCs w:val="18"/>
    </w:rPr>
  </w:style>
  <w:style w:type="paragraph" w:customStyle="1" w:styleId="af3">
    <w:name w:val="Заголовок"/>
    <w:basedOn w:val="a"/>
    <w:next w:val="af4"/>
    <w:rsid w:val="0006783E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4">
    <w:name w:val="Body Text"/>
    <w:basedOn w:val="a"/>
    <w:link w:val="af5"/>
    <w:rsid w:val="0006783E"/>
    <w:pPr>
      <w:spacing w:after="120"/>
    </w:pPr>
    <w:rPr>
      <w:sz w:val="24"/>
      <w:szCs w:val="24"/>
      <w:lang w:eastAsia="ar-SA"/>
    </w:rPr>
  </w:style>
  <w:style w:type="character" w:customStyle="1" w:styleId="af5">
    <w:name w:val="Основной текст Знак"/>
    <w:link w:val="af4"/>
    <w:rsid w:val="0006783E"/>
    <w:rPr>
      <w:sz w:val="24"/>
      <w:szCs w:val="24"/>
      <w:lang w:eastAsia="ar-SA"/>
    </w:rPr>
  </w:style>
  <w:style w:type="paragraph" w:styleId="af6">
    <w:name w:val="List"/>
    <w:basedOn w:val="af4"/>
    <w:rsid w:val="0006783E"/>
    <w:rPr>
      <w:rFonts w:ascii="Arial" w:hAnsi="Arial" w:cs="Tahoma"/>
    </w:rPr>
  </w:style>
  <w:style w:type="paragraph" w:customStyle="1" w:styleId="13">
    <w:name w:val="Название1"/>
    <w:basedOn w:val="a"/>
    <w:rsid w:val="0006783E"/>
    <w:pPr>
      <w:suppressLineNumbers/>
      <w:spacing w:before="120" w:after="120"/>
    </w:pPr>
    <w:rPr>
      <w:rFonts w:ascii="Arial" w:hAnsi="Arial" w:cs="Tahoma"/>
      <w:i/>
      <w:iCs/>
      <w:szCs w:val="24"/>
      <w:lang w:eastAsia="ar-SA"/>
    </w:rPr>
  </w:style>
  <w:style w:type="paragraph" w:customStyle="1" w:styleId="14">
    <w:name w:val="Указатель1"/>
    <w:basedOn w:val="a"/>
    <w:rsid w:val="0006783E"/>
    <w:pPr>
      <w:suppressLineNumbers/>
    </w:pPr>
    <w:rPr>
      <w:rFonts w:ascii="Arial" w:hAnsi="Arial" w:cs="Tahoma"/>
      <w:sz w:val="24"/>
      <w:szCs w:val="24"/>
      <w:lang w:eastAsia="ar-SA"/>
    </w:rPr>
  </w:style>
  <w:style w:type="paragraph" w:customStyle="1" w:styleId="ConsPlusCell">
    <w:name w:val="ConsPlusCell"/>
    <w:rsid w:val="0006783E"/>
    <w:pPr>
      <w:suppressAutoHyphens/>
      <w:autoSpaceDE w:val="0"/>
    </w:pPr>
    <w:rPr>
      <w:rFonts w:ascii="Arial" w:eastAsia="Calibri" w:hAnsi="Arial" w:cs="Arial"/>
      <w:lang w:eastAsia="ar-SA"/>
    </w:rPr>
  </w:style>
  <w:style w:type="paragraph" w:customStyle="1" w:styleId="-12">
    <w:name w:val="Цветной список - Акцент 12"/>
    <w:basedOn w:val="a"/>
    <w:rsid w:val="0006783E"/>
    <w:pPr>
      <w:ind w:left="720"/>
    </w:pPr>
    <w:rPr>
      <w:sz w:val="24"/>
      <w:szCs w:val="24"/>
      <w:lang w:eastAsia="ar-SA"/>
    </w:rPr>
  </w:style>
  <w:style w:type="paragraph" w:customStyle="1" w:styleId="ConsPlusNormal">
    <w:name w:val="ConsPlusNormal"/>
    <w:rsid w:val="0006783E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paragraph" w:customStyle="1" w:styleId="15">
    <w:name w:val="Текст примечания1"/>
    <w:basedOn w:val="a"/>
    <w:rsid w:val="0006783E"/>
    <w:pPr>
      <w:spacing w:after="200"/>
    </w:pPr>
    <w:rPr>
      <w:rFonts w:ascii="Calibri" w:eastAsia="Calibri" w:hAnsi="Calibri"/>
      <w:lang w:eastAsia="ar-SA"/>
    </w:rPr>
  </w:style>
  <w:style w:type="paragraph" w:customStyle="1" w:styleId="-11">
    <w:name w:val="Цветной список - Акцент 11"/>
    <w:basedOn w:val="a"/>
    <w:rsid w:val="0006783E"/>
    <w:pPr>
      <w:ind w:left="720"/>
    </w:pPr>
    <w:rPr>
      <w:sz w:val="24"/>
      <w:szCs w:val="24"/>
      <w:lang w:eastAsia="ar-SA"/>
    </w:rPr>
  </w:style>
  <w:style w:type="paragraph" w:customStyle="1" w:styleId="af7">
    <w:name w:val="Содержимое таблицы"/>
    <w:basedOn w:val="a"/>
    <w:rsid w:val="0006783E"/>
    <w:pPr>
      <w:suppressLineNumbers/>
    </w:pPr>
    <w:rPr>
      <w:sz w:val="24"/>
      <w:szCs w:val="24"/>
      <w:lang w:eastAsia="ar-SA"/>
    </w:rPr>
  </w:style>
  <w:style w:type="paragraph" w:customStyle="1" w:styleId="af8">
    <w:name w:val="Заголовок таблицы"/>
    <w:basedOn w:val="af7"/>
    <w:rsid w:val="0006783E"/>
    <w:pPr>
      <w:jc w:val="center"/>
    </w:pPr>
    <w:rPr>
      <w:b/>
      <w:bCs/>
    </w:rPr>
  </w:style>
  <w:style w:type="paragraph" w:customStyle="1" w:styleId="ConsPlusDocList">
    <w:name w:val="ConsPlusDocList"/>
    <w:next w:val="a"/>
    <w:rsid w:val="0006783E"/>
    <w:pPr>
      <w:widowControl w:val="0"/>
      <w:suppressAutoHyphens/>
      <w:autoSpaceDE w:val="0"/>
    </w:pPr>
    <w:rPr>
      <w:rFonts w:ascii="Arial" w:eastAsia="Arial" w:hAnsi="Arial"/>
    </w:rPr>
  </w:style>
  <w:style w:type="paragraph" w:customStyle="1" w:styleId="ConsPlusCell0">
    <w:name w:val="ConsPlusCell"/>
    <w:next w:val="a"/>
    <w:rsid w:val="0006783E"/>
    <w:pPr>
      <w:widowControl w:val="0"/>
      <w:suppressAutoHyphens/>
      <w:autoSpaceDE w:val="0"/>
    </w:pPr>
    <w:rPr>
      <w:rFonts w:ascii="Arial" w:eastAsia="Arial" w:hAnsi="Arial"/>
    </w:rPr>
  </w:style>
  <w:style w:type="paragraph" w:customStyle="1" w:styleId="ConsPlusNonformat">
    <w:name w:val="ConsPlusNonformat"/>
    <w:next w:val="a"/>
    <w:rsid w:val="0006783E"/>
    <w:pPr>
      <w:widowControl w:val="0"/>
      <w:suppressAutoHyphens/>
      <w:autoSpaceDE w:val="0"/>
    </w:pPr>
    <w:rPr>
      <w:rFonts w:ascii="Courier New" w:eastAsia="Courier New" w:hAnsi="Courier New"/>
    </w:rPr>
  </w:style>
  <w:style w:type="paragraph" w:customStyle="1" w:styleId="ConsPlusTitle">
    <w:name w:val="ConsPlusTitle"/>
    <w:rsid w:val="0006783E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pple-converted-space">
    <w:name w:val="apple-converted-space"/>
    <w:rsid w:val="0006783E"/>
  </w:style>
  <w:style w:type="paragraph" w:styleId="af9">
    <w:name w:val="footnote text"/>
    <w:basedOn w:val="a"/>
    <w:link w:val="afa"/>
    <w:uiPriority w:val="99"/>
    <w:unhideWhenUsed/>
    <w:rsid w:val="0006783E"/>
    <w:rPr>
      <w:lang w:eastAsia="ar-SA"/>
    </w:rPr>
  </w:style>
  <w:style w:type="character" w:customStyle="1" w:styleId="afa">
    <w:name w:val="Текст сноски Знак"/>
    <w:link w:val="af9"/>
    <w:uiPriority w:val="99"/>
    <w:rsid w:val="0006783E"/>
    <w:rPr>
      <w:lang w:eastAsia="ar-SA"/>
    </w:rPr>
  </w:style>
  <w:style w:type="character" w:styleId="afb">
    <w:name w:val="footnote reference"/>
    <w:uiPriority w:val="99"/>
    <w:unhideWhenUsed/>
    <w:rsid w:val="0006783E"/>
    <w:rPr>
      <w:vertAlign w:val="superscript"/>
    </w:rPr>
  </w:style>
  <w:style w:type="character" w:styleId="afc">
    <w:name w:val="annotation reference"/>
    <w:uiPriority w:val="99"/>
    <w:unhideWhenUsed/>
    <w:rsid w:val="0006783E"/>
    <w:rPr>
      <w:sz w:val="16"/>
      <w:szCs w:val="16"/>
    </w:rPr>
  </w:style>
  <w:style w:type="paragraph" w:styleId="afd">
    <w:name w:val="annotation text"/>
    <w:basedOn w:val="a"/>
    <w:link w:val="16"/>
    <w:uiPriority w:val="99"/>
    <w:unhideWhenUsed/>
    <w:rsid w:val="0006783E"/>
    <w:rPr>
      <w:lang w:eastAsia="ar-SA"/>
    </w:rPr>
  </w:style>
  <w:style w:type="character" w:customStyle="1" w:styleId="16">
    <w:name w:val="Текст примечания Знак1"/>
    <w:link w:val="afd"/>
    <w:uiPriority w:val="99"/>
    <w:rsid w:val="0006783E"/>
    <w:rPr>
      <w:lang w:eastAsia="ar-SA"/>
    </w:rPr>
  </w:style>
  <w:style w:type="paragraph" w:styleId="afe">
    <w:name w:val="annotation subject"/>
    <w:basedOn w:val="afd"/>
    <w:next w:val="afd"/>
    <w:link w:val="aff"/>
    <w:uiPriority w:val="99"/>
    <w:unhideWhenUsed/>
    <w:rsid w:val="0006783E"/>
    <w:rPr>
      <w:b/>
      <w:bCs/>
    </w:rPr>
  </w:style>
  <w:style w:type="character" w:customStyle="1" w:styleId="aff">
    <w:name w:val="Тема примечания Знак"/>
    <w:link w:val="afe"/>
    <w:uiPriority w:val="99"/>
    <w:rsid w:val="0006783E"/>
    <w:rPr>
      <w:b/>
      <w:bCs/>
      <w:lang w:eastAsia="ar-SA"/>
    </w:rPr>
  </w:style>
  <w:style w:type="paragraph" w:styleId="aff0">
    <w:name w:val="endnote text"/>
    <w:basedOn w:val="a"/>
    <w:link w:val="aff1"/>
    <w:uiPriority w:val="99"/>
    <w:unhideWhenUsed/>
    <w:rsid w:val="0006783E"/>
    <w:rPr>
      <w:lang w:eastAsia="ar-SA"/>
    </w:rPr>
  </w:style>
  <w:style w:type="character" w:customStyle="1" w:styleId="aff1">
    <w:name w:val="Текст концевой сноски Знак"/>
    <w:link w:val="aff0"/>
    <w:uiPriority w:val="99"/>
    <w:rsid w:val="0006783E"/>
    <w:rPr>
      <w:lang w:eastAsia="ar-SA"/>
    </w:rPr>
  </w:style>
  <w:style w:type="character" w:styleId="aff2">
    <w:name w:val="endnote reference"/>
    <w:uiPriority w:val="99"/>
    <w:unhideWhenUsed/>
    <w:rsid w:val="0006783E"/>
    <w:rPr>
      <w:vertAlign w:val="superscript"/>
    </w:rPr>
  </w:style>
  <w:style w:type="paragraph" w:styleId="aff3">
    <w:name w:val="Revision"/>
    <w:hidden/>
    <w:uiPriority w:val="99"/>
    <w:semiHidden/>
    <w:rsid w:val="0006783E"/>
    <w:rPr>
      <w:sz w:val="24"/>
      <w:szCs w:val="24"/>
      <w:lang w:eastAsia="ar-SA"/>
    </w:rPr>
  </w:style>
  <w:style w:type="character" w:customStyle="1" w:styleId="10">
    <w:name w:val="Заголовок 1 Знак"/>
    <w:link w:val="1"/>
    <w:uiPriority w:val="9"/>
    <w:rsid w:val="0006783E"/>
    <w:rPr>
      <w:sz w:val="28"/>
    </w:rPr>
  </w:style>
  <w:style w:type="paragraph" w:customStyle="1" w:styleId="Default">
    <w:name w:val="Default"/>
    <w:locked/>
    <w:rsid w:val="0006783E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ff4">
    <w:name w:val="Normal (Web)"/>
    <w:basedOn w:val="a"/>
    <w:unhideWhenUsed/>
    <w:rsid w:val="0006783E"/>
    <w:pPr>
      <w:spacing w:before="100" w:beforeAutospacing="1" w:after="100" w:afterAutospacing="1"/>
    </w:pPr>
    <w:rPr>
      <w:sz w:val="24"/>
      <w:szCs w:val="24"/>
    </w:rPr>
  </w:style>
  <w:style w:type="paragraph" w:styleId="aff5">
    <w:name w:val="List Paragraph"/>
    <w:basedOn w:val="a"/>
    <w:link w:val="aff6"/>
    <w:uiPriority w:val="34"/>
    <w:qFormat/>
    <w:rsid w:val="0006783E"/>
    <w:pPr>
      <w:ind w:left="708"/>
    </w:pPr>
    <w:rPr>
      <w:sz w:val="24"/>
      <w:szCs w:val="24"/>
      <w:lang w:eastAsia="ar-SA"/>
    </w:rPr>
  </w:style>
  <w:style w:type="paragraph" w:customStyle="1" w:styleId="aff7">
    <w:name w:val="Знак Знак Знак Знак Знак Знак Знак Знак Знак Знак Знак Знак Знак Знак Знак Знак"/>
    <w:basedOn w:val="a"/>
    <w:autoRedefine/>
    <w:rsid w:val="0006783E"/>
    <w:pPr>
      <w:spacing w:after="160" w:line="240" w:lineRule="exact"/>
    </w:pPr>
    <w:rPr>
      <w:sz w:val="28"/>
      <w:lang w:val="en-US" w:eastAsia="en-US"/>
    </w:rPr>
  </w:style>
  <w:style w:type="paragraph" w:styleId="aff8">
    <w:name w:val="Body Text First Indent"/>
    <w:basedOn w:val="af4"/>
    <w:link w:val="aff9"/>
    <w:rsid w:val="00E07045"/>
    <w:pPr>
      <w:ind w:firstLine="210"/>
    </w:pPr>
  </w:style>
  <w:style w:type="character" w:customStyle="1" w:styleId="aff9">
    <w:name w:val="Красная строка Знак"/>
    <w:link w:val="aff8"/>
    <w:rsid w:val="00E07045"/>
    <w:rPr>
      <w:sz w:val="24"/>
      <w:szCs w:val="24"/>
      <w:lang w:eastAsia="ar-SA"/>
    </w:rPr>
  </w:style>
  <w:style w:type="character" w:styleId="affa">
    <w:name w:val="FollowedHyperlink"/>
    <w:uiPriority w:val="99"/>
    <w:unhideWhenUsed/>
    <w:rsid w:val="007D40BD"/>
    <w:rPr>
      <w:color w:val="800080"/>
      <w:u w:val="single"/>
    </w:rPr>
  </w:style>
  <w:style w:type="paragraph" w:customStyle="1" w:styleId="xl65">
    <w:name w:val="xl65"/>
    <w:basedOn w:val="a"/>
    <w:rsid w:val="007D40BD"/>
    <w:pP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6">
    <w:name w:val="xl66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67">
    <w:name w:val="xl67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8">
    <w:name w:val="xl68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9">
    <w:name w:val="xl69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0">
    <w:name w:val="xl70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1">
    <w:name w:val="xl71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2">
    <w:name w:val="xl72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4">
    <w:name w:val="xl74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75">
    <w:name w:val="xl75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6">
    <w:name w:val="xl76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77">
    <w:name w:val="xl77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8">
    <w:name w:val="xl78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79">
    <w:name w:val="xl79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80">
    <w:name w:val="xl80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1">
    <w:name w:val="xl81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2">
    <w:name w:val="xl82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83">
    <w:name w:val="xl83"/>
    <w:basedOn w:val="a"/>
    <w:rsid w:val="007D40B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4">
    <w:name w:val="xl84"/>
    <w:basedOn w:val="a"/>
    <w:rsid w:val="007D40B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5">
    <w:name w:val="xl85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6">
    <w:name w:val="xl86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7">
    <w:name w:val="xl87"/>
    <w:basedOn w:val="a"/>
    <w:rsid w:val="007D40B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8">
    <w:name w:val="xl88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9">
    <w:name w:val="xl89"/>
    <w:basedOn w:val="a"/>
    <w:rsid w:val="007D40B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90">
    <w:name w:val="xl90"/>
    <w:basedOn w:val="a"/>
    <w:rsid w:val="007D40BD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91">
    <w:name w:val="xl91"/>
    <w:basedOn w:val="a"/>
    <w:rsid w:val="007D40BD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92">
    <w:name w:val="xl92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93">
    <w:name w:val="xl93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94">
    <w:name w:val="xl94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95">
    <w:name w:val="xl95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6">
    <w:name w:val="xl96"/>
    <w:basedOn w:val="a"/>
    <w:rsid w:val="007D40B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7">
    <w:name w:val="xl97"/>
    <w:basedOn w:val="a"/>
    <w:rsid w:val="007D40B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8">
    <w:name w:val="xl98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9">
    <w:name w:val="xl99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00">
    <w:name w:val="xl100"/>
    <w:basedOn w:val="a"/>
    <w:rsid w:val="007D40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01">
    <w:name w:val="xl101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02">
    <w:name w:val="xl102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03">
    <w:name w:val="xl103"/>
    <w:basedOn w:val="a"/>
    <w:rsid w:val="007D40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04">
    <w:name w:val="xl104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05">
    <w:name w:val="xl105"/>
    <w:basedOn w:val="a"/>
    <w:rsid w:val="007D40B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106">
    <w:name w:val="xl106"/>
    <w:basedOn w:val="a"/>
    <w:rsid w:val="007D40B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107">
    <w:name w:val="xl107"/>
    <w:basedOn w:val="a"/>
    <w:rsid w:val="007D40B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108">
    <w:name w:val="xl108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09">
    <w:name w:val="xl109"/>
    <w:basedOn w:val="a"/>
    <w:rsid w:val="007D40B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10">
    <w:name w:val="xl110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11">
    <w:name w:val="xl111"/>
    <w:basedOn w:val="a"/>
    <w:rsid w:val="007D40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12">
    <w:name w:val="xl112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13">
    <w:name w:val="xl113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14">
    <w:name w:val="xl114"/>
    <w:basedOn w:val="a"/>
    <w:rsid w:val="007D40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15">
    <w:name w:val="xl115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16">
    <w:name w:val="xl116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styleId="HTML">
    <w:name w:val="HTML Preformatted"/>
    <w:basedOn w:val="a"/>
    <w:link w:val="HTML0"/>
    <w:unhideWhenUsed/>
    <w:rsid w:val="00ED4F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200" w:line="276" w:lineRule="auto"/>
    </w:pPr>
    <w:rPr>
      <w:rFonts w:ascii="Courier New" w:hAnsi="Courier New"/>
      <w:lang w:eastAsia="ar-SA"/>
    </w:rPr>
  </w:style>
  <w:style w:type="character" w:customStyle="1" w:styleId="HTML0">
    <w:name w:val="Стандартный HTML Знак"/>
    <w:link w:val="HTML"/>
    <w:rsid w:val="00ED4F35"/>
    <w:rPr>
      <w:rFonts w:ascii="Courier New" w:hAnsi="Courier New"/>
      <w:lang w:eastAsia="ar-SA"/>
    </w:rPr>
  </w:style>
  <w:style w:type="paragraph" w:customStyle="1" w:styleId="Heading">
    <w:name w:val="Heading"/>
    <w:rsid w:val="0075105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tekstob">
    <w:name w:val="tekstob"/>
    <w:basedOn w:val="a"/>
    <w:rsid w:val="00751059"/>
    <w:pPr>
      <w:spacing w:before="100" w:beforeAutospacing="1" w:after="100" w:afterAutospacing="1"/>
    </w:pPr>
    <w:rPr>
      <w:sz w:val="24"/>
      <w:szCs w:val="24"/>
    </w:rPr>
  </w:style>
  <w:style w:type="paragraph" w:customStyle="1" w:styleId="fn2r">
    <w:name w:val="fn2r"/>
    <w:basedOn w:val="a"/>
    <w:rsid w:val="00C36BE0"/>
    <w:pPr>
      <w:spacing w:before="100" w:beforeAutospacing="1" w:after="100" w:afterAutospacing="1"/>
    </w:pPr>
    <w:rPr>
      <w:sz w:val="24"/>
      <w:szCs w:val="24"/>
    </w:rPr>
  </w:style>
  <w:style w:type="character" w:customStyle="1" w:styleId="80">
    <w:name w:val="Заголовок 8 Знак"/>
    <w:link w:val="8"/>
    <w:semiHidden/>
    <w:rsid w:val="001B50A4"/>
    <w:rPr>
      <w:rFonts w:ascii="Calibri" w:eastAsia="Times New Roman" w:hAnsi="Calibri" w:cs="Times New Roman"/>
      <w:i/>
      <w:iCs/>
      <w:sz w:val="24"/>
      <w:szCs w:val="24"/>
    </w:rPr>
  </w:style>
  <w:style w:type="paragraph" w:styleId="31">
    <w:name w:val="Body Text 3"/>
    <w:basedOn w:val="a"/>
    <w:link w:val="32"/>
    <w:rsid w:val="001B50A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1B50A4"/>
    <w:rPr>
      <w:sz w:val="16"/>
      <w:szCs w:val="16"/>
    </w:rPr>
  </w:style>
  <w:style w:type="character" w:styleId="affb">
    <w:name w:val="Strong"/>
    <w:uiPriority w:val="22"/>
    <w:qFormat/>
    <w:rsid w:val="001B50A4"/>
    <w:rPr>
      <w:b/>
      <w:bCs/>
    </w:rPr>
  </w:style>
  <w:style w:type="paragraph" w:customStyle="1" w:styleId="310">
    <w:name w:val="Основной текст с отступом 31"/>
    <w:basedOn w:val="a"/>
    <w:rsid w:val="001B50A4"/>
    <w:pPr>
      <w:suppressAutoHyphens/>
      <w:spacing w:line="100" w:lineRule="atLeast"/>
      <w:ind w:left="2880" w:hanging="2160"/>
      <w:jc w:val="center"/>
    </w:pPr>
    <w:rPr>
      <w:sz w:val="28"/>
      <w:lang w:eastAsia="ar-SA"/>
    </w:rPr>
  </w:style>
  <w:style w:type="character" w:customStyle="1" w:styleId="FontStyle17">
    <w:name w:val="Font Style17"/>
    <w:uiPriority w:val="99"/>
    <w:rsid w:val="007157CE"/>
    <w:rPr>
      <w:rFonts w:ascii="Times New Roman" w:hAnsi="Times New Roman" w:cs="Times New Roman"/>
      <w:spacing w:val="-10"/>
      <w:sz w:val="28"/>
      <w:szCs w:val="28"/>
    </w:rPr>
  </w:style>
  <w:style w:type="paragraph" w:customStyle="1" w:styleId="formattext">
    <w:name w:val="formattext"/>
    <w:basedOn w:val="a"/>
    <w:rsid w:val="00D8797C"/>
    <w:pPr>
      <w:spacing w:before="100" w:beforeAutospacing="1" w:after="100" w:afterAutospacing="1"/>
    </w:pPr>
    <w:rPr>
      <w:sz w:val="24"/>
      <w:szCs w:val="24"/>
    </w:rPr>
  </w:style>
  <w:style w:type="paragraph" w:styleId="affc">
    <w:name w:val="No Spacing"/>
    <w:qFormat/>
    <w:rsid w:val="00DF7ADD"/>
    <w:rPr>
      <w:rFonts w:ascii="Calibri" w:hAnsi="Calibri"/>
      <w:sz w:val="22"/>
      <w:szCs w:val="22"/>
    </w:rPr>
  </w:style>
  <w:style w:type="character" w:customStyle="1" w:styleId="affd">
    <w:name w:val="Символ сноски"/>
    <w:rsid w:val="00E8587A"/>
    <w:rPr>
      <w:vertAlign w:val="superscript"/>
    </w:rPr>
  </w:style>
  <w:style w:type="paragraph" w:styleId="affe">
    <w:name w:val="Block Text"/>
    <w:basedOn w:val="a"/>
    <w:uiPriority w:val="99"/>
    <w:rsid w:val="006F58CE"/>
    <w:pPr>
      <w:ind w:left="960" w:right="453" w:firstLine="600"/>
      <w:jc w:val="both"/>
    </w:pPr>
    <w:rPr>
      <w:sz w:val="24"/>
      <w:szCs w:val="24"/>
    </w:rPr>
  </w:style>
  <w:style w:type="character" w:customStyle="1" w:styleId="s2">
    <w:name w:val="s2"/>
    <w:basedOn w:val="a0"/>
    <w:rsid w:val="00EC7303"/>
  </w:style>
  <w:style w:type="character" w:customStyle="1" w:styleId="aff6">
    <w:name w:val="Абзац списка Знак"/>
    <w:link w:val="aff5"/>
    <w:uiPriority w:val="34"/>
    <w:locked/>
    <w:rsid w:val="00175DC6"/>
    <w:rPr>
      <w:sz w:val="24"/>
      <w:szCs w:val="24"/>
      <w:lang w:eastAsia="ar-SA"/>
    </w:rPr>
  </w:style>
  <w:style w:type="character" w:customStyle="1" w:styleId="FontStyle22">
    <w:name w:val="Font Style22"/>
    <w:uiPriority w:val="99"/>
    <w:rsid w:val="000213F4"/>
    <w:rPr>
      <w:rFonts w:ascii="Times New Roman" w:hAnsi="Times New Roman" w:cs="Times New Roman"/>
      <w:sz w:val="26"/>
      <w:szCs w:val="26"/>
    </w:rPr>
  </w:style>
  <w:style w:type="character" w:customStyle="1" w:styleId="60">
    <w:name w:val="Заголовок 6 Знак"/>
    <w:link w:val="6"/>
    <w:rsid w:val="001075D4"/>
    <w:rPr>
      <w:b/>
      <w:bCs/>
      <w:sz w:val="22"/>
      <w:szCs w:val="22"/>
      <w:lang w:eastAsia="zh-CN"/>
    </w:rPr>
  </w:style>
  <w:style w:type="character" w:customStyle="1" w:styleId="WW8Num1z1">
    <w:name w:val="WW8Num1z1"/>
    <w:rsid w:val="001075D4"/>
  </w:style>
  <w:style w:type="character" w:customStyle="1" w:styleId="WW8Num1z4">
    <w:name w:val="WW8Num1z4"/>
    <w:rsid w:val="001075D4"/>
  </w:style>
  <w:style w:type="character" w:customStyle="1" w:styleId="WW8Num1z5">
    <w:name w:val="WW8Num1z5"/>
    <w:rsid w:val="001075D4"/>
  </w:style>
  <w:style w:type="character" w:customStyle="1" w:styleId="WW8Num1z6">
    <w:name w:val="WW8Num1z6"/>
    <w:rsid w:val="001075D4"/>
  </w:style>
  <w:style w:type="character" w:customStyle="1" w:styleId="WW8Num1z7">
    <w:name w:val="WW8Num1z7"/>
    <w:rsid w:val="001075D4"/>
  </w:style>
  <w:style w:type="character" w:customStyle="1" w:styleId="WW8Num1z8">
    <w:name w:val="WW8Num1z8"/>
    <w:rsid w:val="001075D4"/>
  </w:style>
  <w:style w:type="character" w:customStyle="1" w:styleId="WW8Num3z0">
    <w:name w:val="WW8Num3z0"/>
    <w:rsid w:val="001075D4"/>
    <w:rPr>
      <w:rFonts w:hint="default"/>
    </w:rPr>
  </w:style>
  <w:style w:type="character" w:customStyle="1" w:styleId="WW8Num4z0">
    <w:name w:val="WW8Num4z0"/>
    <w:rsid w:val="001075D4"/>
    <w:rPr>
      <w:rFonts w:hint="default"/>
      <w:b/>
    </w:rPr>
  </w:style>
  <w:style w:type="character" w:customStyle="1" w:styleId="WW8Num5z0">
    <w:name w:val="WW8Num5z0"/>
    <w:rsid w:val="001075D4"/>
    <w:rPr>
      <w:rFonts w:hint="default"/>
      <w:b/>
      <w:sz w:val="28"/>
    </w:rPr>
  </w:style>
  <w:style w:type="character" w:customStyle="1" w:styleId="WW8Num6z0">
    <w:name w:val="WW8Num6z0"/>
    <w:rsid w:val="001075D4"/>
  </w:style>
  <w:style w:type="character" w:customStyle="1" w:styleId="WW8Num6z1">
    <w:name w:val="WW8Num6z1"/>
    <w:rsid w:val="001075D4"/>
    <w:rPr>
      <w:rFonts w:eastAsia="Times New Roman"/>
      <w:sz w:val="28"/>
      <w:szCs w:val="28"/>
    </w:rPr>
  </w:style>
  <w:style w:type="character" w:customStyle="1" w:styleId="WW8Num6z2">
    <w:name w:val="WW8Num6z2"/>
    <w:rsid w:val="001075D4"/>
    <w:rPr>
      <w:b/>
      <w:bCs/>
    </w:rPr>
  </w:style>
  <w:style w:type="character" w:customStyle="1" w:styleId="WW8Num6z3">
    <w:name w:val="WW8Num6z3"/>
    <w:rsid w:val="001075D4"/>
  </w:style>
  <w:style w:type="character" w:customStyle="1" w:styleId="WW8Num6z4">
    <w:name w:val="WW8Num6z4"/>
    <w:rsid w:val="001075D4"/>
  </w:style>
  <w:style w:type="character" w:customStyle="1" w:styleId="WW8Num6z5">
    <w:name w:val="WW8Num6z5"/>
    <w:rsid w:val="001075D4"/>
  </w:style>
  <w:style w:type="character" w:customStyle="1" w:styleId="WW8Num6z6">
    <w:name w:val="WW8Num6z6"/>
    <w:rsid w:val="001075D4"/>
  </w:style>
  <w:style w:type="character" w:customStyle="1" w:styleId="WW8Num6z7">
    <w:name w:val="WW8Num6z7"/>
    <w:rsid w:val="001075D4"/>
  </w:style>
  <w:style w:type="character" w:customStyle="1" w:styleId="WW8Num6z8">
    <w:name w:val="WW8Num6z8"/>
    <w:rsid w:val="001075D4"/>
  </w:style>
  <w:style w:type="character" w:customStyle="1" w:styleId="WW8Num7z0">
    <w:name w:val="WW8Num7z0"/>
    <w:rsid w:val="001075D4"/>
    <w:rPr>
      <w:rFonts w:hint="default"/>
    </w:rPr>
  </w:style>
  <w:style w:type="character" w:customStyle="1" w:styleId="WW8Num8z0">
    <w:name w:val="WW8Num8z0"/>
    <w:rsid w:val="001075D4"/>
  </w:style>
  <w:style w:type="character" w:customStyle="1" w:styleId="WW8Num8z1">
    <w:name w:val="WW8Num8z1"/>
    <w:rsid w:val="001075D4"/>
  </w:style>
  <w:style w:type="character" w:customStyle="1" w:styleId="WW8Num8z2">
    <w:name w:val="WW8Num8z2"/>
    <w:rsid w:val="001075D4"/>
  </w:style>
  <w:style w:type="character" w:customStyle="1" w:styleId="WW8Num8z3">
    <w:name w:val="WW8Num8z3"/>
    <w:rsid w:val="001075D4"/>
  </w:style>
  <w:style w:type="character" w:customStyle="1" w:styleId="WW8Num8z4">
    <w:name w:val="WW8Num8z4"/>
    <w:rsid w:val="001075D4"/>
  </w:style>
  <w:style w:type="character" w:customStyle="1" w:styleId="WW8Num8z5">
    <w:name w:val="WW8Num8z5"/>
    <w:rsid w:val="001075D4"/>
  </w:style>
  <w:style w:type="character" w:customStyle="1" w:styleId="WW8Num8z6">
    <w:name w:val="WW8Num8z6"/>
    <w:rsid w:val="001075D4"/>
  </w:style>
  <w:style w:type="character" w:customStyle="1" w:styleId="WW8Num8z7">
    <w:name w:val="WW8Num8z7"/>
    <w:rsid w:val="001075D4"/>
  </w:style>
  <w:style w:type="character" w:customStyle="1" w:styleId="WW8Num8z8">
    <w:name w:val="WW8Num8z8"/>
    <w:rsid w:val="001075D4"/>
  </w:style>
  <w:style w:type="character" w:customStyle="1" w:styleId="WW8Num2z3">
    <w:name w:val="WW8Num2z3"/>
    <w:rsid w:val="001075D4"/>
  </w:style>
  <w:style w:type="character" w:customStyle="1" w:styleId="WW8Num2z4">
    <w:name w:val="WW8Num2z4"/>
    <w:rsid w:val="001075D4"/>
  </w:style>
  <w:style w:type="character" w:customStyle="1" w:styleId="WW8Num2z5">
    <w:name w:val="WW8Num2z5"/>
    <w:rsid w:val="001075D4"/>
  </w:style>
  <w:style w:type="character" w:customStyle="1" w:styleId="WW8Num2z6">
    <w:name w:val="WW8Num2z6"/>
    <w:rsid w:val="001075D4"/>
  </w:style>
  <w:style w:type="character" w:customStyle="1" w:styleId="WW8Num2z7">
    <w:name w:val="WW8Num2z7"/>
    <w:rsid w:val="001075D4"/>
  </w:style>
  <w:style w:type="character" w:customStyle="1" w:styleId="WW8Num2z8">
    <w:name w:val="WW8Num2z8"/>
    <w:rsid w:val="001075D4"/>
  </w:style>
  <w:style w:type="character" w:customStyle="1" w:styleId="WW8Num3z2">
    <w:name w:val="WW8Num3z2"/>
    <w:rsid w:val="001075D4"/>
    <w:rPr>
      <w:rFonts w:hint="default"/>
    </w:rPr>
  </w:style>
  <w:style w:type="character" w:customStyle="1" w:styleId="WW8Num4z1">
    <w:name w:val="WW8Num4z1"/>
    <w:rsid w:val="001075D4"/>
  </w:style>
  <w:style w:type="character" w:customStyle="1" w:styleId="WW8Num4z2">
    <w:name w:val="WW8Num4z2"/>
    <w:rsid w:val="001075D4"/>
  </w:style>
  <w:style w:type="character" w:customStyle="1" w:styleId="WW8Num4z3">
    <w:name w:val="WW8Num4z3"/>
    <w:rsid w:val="001075D4"/>
  </w:style>
  <w:style w:type="character" w:customStyle="1" w:styleId="WW8Num4z4">
    <w:name w:val="WW8Num4z4"/>
    <w:rsid w:val="001075D4"/>
  </w:style>
  <w:style w:type="character" w:customStyle="1" w:styleId="WW8Num4z5">
    <w:name w:val="WW8Num4z5"/>
    <w:rsid w:val="001075D4"/>
  </w:style>
  <w:style w:type="character" w:customStyle="1" w:styleId="WW8Num4z6">
    <w:name w:val="WW8Num4z6"/>
    <w:rsid w:val="001075D4"/>
  </w:style>
  <w:style w:type="character" w:customStyle="1" w:styleId="WW8Num4z7">
    <w:name w:val="WW8Num4z7"/>
    <w:rsid w:val="001075D4"/>
  </w:style>
  <w:style w:type="character" w:customStyle="1" w:styleId="WW8Num4z8">
    <w:name w:val="WW8Num4z8"/>
    <w:rsid w:val="001075D4"/>
  </w:style>
  <w:style w:type="character" w:customStyle="1" w:styleId="WW8Num5z1">
    <w:name w:val="WW8Num5z1"/>
    <w:rsid w:val="001075D4"/>
  </w:style>
  <w:style w:type="character" w:customStyle="1" w:styleId="WW8Num5z2">
    <w:name w:val="WW8Num5z2"/>
    <w:rsid w:val="001075D4"/>
  </w:style>
  <w:style w:type="character" w:customStyle="1" w:styleId="WW8Num5z3">
    <w:name w:val="WW8Num5z3"/>
    <w:rsid w:val="001075D4"/>
  </w:style>
  <w:style w:type="character" w:customStyle="1" w:styleId="WW8Num5z4">
    <w:name w:val="WW8Num5z4"/>
    <w:rsid w:val="001075D4"/>
  </w:style>
  <w:style w:type="character" w:customStyle="1" w:styleId="WW8Num5z5">
    <w:name w:val="WW8Num5z5"/>
    <w:rsid w:val="001075D4"/>
  </w:style>
  <w:style w:type="character" w:customStyle="1" w:styleId="WW8Num5z6">
    <w:name w:val="WW8Num5z6"/>
    <w:rsid w:val="001075D4"/>
  </w:style>
  <w:style w:type="character" w:customStyle="1" w:styleId="WW8Num5z7">
    <w:name w:val="WW8Num5z7"/>
    <w:rsid w:val="001075D4"/>
  </w:style>
  <w:style w:type="character" w:customStyle="1" w:styleId="WW8Num5z8">
    <w:name w:val="WW8Num5z8"/>
    <w:rsid w:val="001075D4"/>
  </w:style>
  <w:style w:type="character" w:customStyle="1" w:styleId="WW8Num7z1">
    <w:name w:val="WW8Num7z1"/>
    <w:rsid w:val="001075D4"/>
  </w:style>
  <w:style w:type="character" w:customStyle="1" w:styleId="WW8Num7z2">
    <w:name w:val="WW8Num7z2"/>
    <w:rsid w:val="001075D4"/>
  </w:style>
  <w:style w:type="character" w:customStyle="1" w:styleId="WW8Num7z3">
    <w:name w:val="WW8Num7z3"/>
    <w:rsid w:val="001075D4"/>
  </w:style>
  <w:style w:type="character" w:customStyle="1" w:styleId="WW8Num7z4">
    <w:name w:val="WW8Num7z4"/>
    <w:rsid w:val="001075D4"/>
  </w:style>
  <w:style w:type="character" w:customStyle="1" w:styleId="WW8Num7z5">
    <w:name w:val="WW8Num7z5"/>
    <w:rsid w:val="001075D4"/>
  </w:style>
  <w:style w:type="character" w:customStyle="1" w:styleId="WW8Num7z6">
    <w:name w:val="WW8Num7z6"/>
    <w:rsid w:val="001075D4"/>
  </w:style>
  <w:style w:type="character" w:customStyle="1" w:styleId="WW8Num7z7">
    <w:name w:val="WW8Num7z7"/>
    <w:rsid w:val="001075D4"/>
  </w:style>
  <w:style w:type="character" w:customStyle="1" w:styleId="WW8Num7z8">
    <w:name w:val="WW8Num7z8"/>
    <w:rsid w:val="001075D4"/>
  </w:style>
  <w:style w:type="character" w:customStyle="1" w:styleId="WW8Num9z1">
    <w:name w:val="WW8Num9z1"/>
    <w:rsid w:val="001075D4"/>
  </w:style>
  <w:style w:type="character" w:customStyle="1" w:styleId="WW8Num9z2">
    <w:name w:val="WW8Num9z2"/>
    <w:rsid w:val="001075D4"/>
  </w:style>
  <w:style w:type="character" w:customStyle="1" w:styleId="WW8Num9z3">
    <w:name w:val="WW8Num9z3"/>
    <w:rsid w:val="001075D4"/>
  </w:style>
  <w:style w:type="character" w:customStyle="1" w:styleId="WW8Num9z4">
    <w:name w:val="WW8Num9z4"/>
    <w:rsid w:val="001075D4"/>
  </w:style>
  <w:style w:type="character" w:customStyle="1" w:styleId="WW8Num9z5">
    <w:name w:val="WW8Num9z5"/>
    <w:rsid w:val="001075D4"/>
  </w:style>
  <w:style w:type="character" w:customStyle="1" w:styleId="WW8Num9z6">
    <w:name w:val="WW8Num9z6"/>
    <w:rsid w:val="001075D4"/>
  </w:style>
  <w:style w:type="character" w:customStyle="1" w:styleId="WW8Num9z7">
    <w:name w:val="WW8Num9z7"/>
    <w:rsid w:val="001075D4"/>
  </w:style>
  <w:style w:type="character" w:customStyle="1" w:styleId="WW8Num9z8">
    <w:name w:val="WW8Num9z8"/>
    <w:rsid w:val="001075D4"/>
  </w:style>
  <w:style w:type="character" w:customStyle="1" w:styleId="WW8Num10z4">
    <w:name w:val="WW8Num10z4"/>
    <w:rsid w:val="001075D4"/>
  </w:style>
  <w:style w:type="character" w:customStyle="1" w:styleId="WW8Num10z5">
    <w:name w:val="WW8Num10z5"/>
    <w:rsid w:val="001075D4"/>
  </w:style>
  <w:style w:type="character" w:customStyle="1" w:styleId="WW8Num10z6">
    <w:name w:val="WW8Num10z6"/>
    <w:rsid w:val="001075D4"/>
  </w:style>
  <w:style w:type="character" w:customStyle="1" w:styleId="WW8Num10z7">
    <w:name w:val="WW8Num10z7"/>
    <w:rsid w:val="001075D4"/>
  </w:style>
  <w:style w:type="character" w:customStyle="1" w:styleId="WW8Num10z8">
    <w:name w:val="WW8Num10z8"/>
    <w:rsid w:val="001075D4"/>
  </w:style>
  <w:style w:type="character" w:customStyle="1" w:styleId="WW8Num11z0">
    <w:name w:val="WW8Num11z0"/>
    <w:rsid w:val="001075D4"/>
    <w:rPr>
      <w:rFonts w:ascii="Symbol" w:hAnsi="Symbol" w:cs="Symbol" w:hint="default"/>
    </w:rPr>
  </w:style>
  <w:style w:type="character" w:customStyle="1" w:styleId="WW8Num11z2">
    <w:name w:val="WW8Num11z2"/>
    <w:rsid w:val="001075D4"/>
    <w:rPr>
      <w:rFonts w:ascii="Wingdings" w:hAnsi="Wingdings" w:cs="Wingdings" w:hint="default"/>
    </w:rPr>
  </w:style>
  <w:style w:type="character" w:customStyle="1" w:styleId="WW8Num11z4">
    <w:name w:val="WW8Num11z4"/>
    <w:rsid w:val="001075D4"/>
    <w:rPr>
      <w:rFonts w:ascii="Courier New" w:hAnsi="Courier New" w:cs="Courier New" w:hint="default"/>
    </w:rPr>
  </w:style>
  <w:style w:type="character" w:customStyle="1" w:styleId="WW8Num12z0">
    <w:name w:val="WW8Num12z0"/>
    <w:rsid w:val="001075D4"/>
    <w:rPr>
      <w:rFonts w:hint="default"/>
    </w:rPr>
  </w:style>
  <w:style w:type="character" w:customStyle="1" w:styleId="WW8Num12z1">
    <w:name w:val="WW8Num12z1"/>
    <w:rsid w:val="001075D4"/>
  </w:style>
  <w:style w:type="character" w:customStyle="1" w:styleId="WW8Num12z2">
    <w:name w:val="WW8Num12z2"/>
    <w:rsid w:val="001075D4"/>
  </w:style>
  <w:style w:type="character" w:customStyle="1" w:styleId="WW8Num12z3">
    <w:name w:val="WW8Num12z3"/>
    <w:rsid w:val="001075D4"/>
  </w:style>
  <w:style w:type="character" w:customStyle="1" w:styleId="WW8Num12z4">
    <w:name w:val="WW8Num12z4"/>
    <w:rsid w:val="001075D4"/>
  </w:style>
  <w:style w:type="character" w:customStyle="1" w:styleId="WW8Num12z5">
    <w:name w:val="WW8Num12z5"/>
    <w:rsid w:val="001075D4"/>
  </w:style>
  <w:style w:type="character" w:customStyle="1" w:styleId="WW8Num12z6">
    <w:name w:val="WW8Num12z6"/>
    <w:rsid w:val="001075D4"/>
  </w:style>
  <w:style w:type="character" w:customStyle="1" w:styleId="WW8Num12z7">
    <w:name w:val="WW8Num12z7"/>
    <w:rsid w:val="001075D4"/>
  </w:style>
  <w:style w:type="character" w:customStyle="1" w:styleId="WW8Num12z8">
    <w:name w:val="WW8Num12z8"/>
    <w:rsid w:val="001075D4"/>
  </w:style>
  <w:style w:type="character" w:customStyle="1" w:styleId="WW8Num13z0">
    <w:name w:val="WW8Num13z0"/>
    <w:rsid w:val="001075D4"/>
    <w:rPr>
      <w:rFonts w:hint="default"/>
      <w:b/>
      <w:sz w:val="28"/>
    </w:rPr>
  </w:style>
  <w:style w:type="character" w:customStyle="1" w:styleId="WW8Num13z2">
    <w:name w:val="WW8Num13z2"/>
    <w:rsid w:val="001075D4"/>
  </w:style>
  <w:style w:type="character" w:customStyle="1" w:styleId="WW8Num13z3">
    <w:name w:val="WW8Num13z3"/>
    <w:rsid w:val="001075D4"/>
  </w:style>
  <w:style w:type="character" w:customStyle="1" w:styleId="WW8Num13z4">
    <w:name w:val="WW8Num13z4"/>
    <w:rsid w:val="001075D4"/>
  </w:style>
  <w:style w:type="character" w:customStyle="1" w:styleId="WW8Num13z5">
    <w:name w:val="WW8Num13z5"/>
    <w:rsid w:val="001075D4"/>
  </w:style>
  <w:style w:type="character" w:customStyle="1" w:styleId="WW8Num13z6">
    <w:name w:val="WW8Num13z6"/>
    <w:rsid w:val="001075D4"/>
  </w:style>
  <w:style w:type="character" w:customStyle="1" w:styleId="WW8Num13z7">
    <w:name w:val="WW8Num13z7"/>
    <w:rsid w:val="001075D4"/>
  </w:style>
  <w:style w:type="character" w:customStyle="1" w:styleId="WW8Num13z8">
    <w:name w:val="WW8Num13z8"/>
    <w:rsid w:val="001075D4"/>
  </w:style>
  <w:style w:type="character" w:customStyle="1" w:styleId="WW8Num14z0">
    <w:name w:val="WW8Num14z0"/>
    <w:rsid w:val="001075D4"/>
    <w:rPr>
      <w:rFonts w:hint="default"/>
    </w:rPr>
  </w:style>
  <w:style w:type="character" w:customStyle="1" w:styleId="WW8Num14z1">
    <w:name w:val="WW8Num14z1"/>
    <w:rsid w:val="001075D4"/>
    <w:rPr>
      <w:rFonts w:hint="default"/>
      <w:i w:val="0"/>
    </w:rPr>
  </w:style>
  <w:style w:type="character" w:customStyle="1" w:styleId="WW8Num15z0">
    <w:name w:val="WW8Num15z0"/>
    <w:rsid w:val="001075D4"/>
  </w:style>
  <w:style w:type="character" w:customStyle="1" w:styleId="WW8Num15z1">
    <w:name w:val="WW8Num15z1"/>
    <w:rsid w:val="001075D4"/>
  </w:style>
  <w:style w:type="character" w:customStyle="1" w:styleId="WW8Num15z2">
    <w:name w:val="WW8Num15z2"/>
    <w:rsid w:val="001075D4"/>
  </w:style>
  <w:style w:type="character" w:customStyle="1" w:styleId="WW8Num15z3">
    <w:name w:val="WW8Num15z3"/>
    <w:rsid w:val="001075D4"/>
  </w:style>
  <w:style w:type="character" w:customStyle="1" w:styleId="WW8Num15z4">
    <w:name w:val="WW8Num15z4"/>
    <w:rsid w:val="001075D4"/>
  </w:style>
  <w:style w:type="character" w:customStyle="1" w:styleId="WW8Num15z5">
    <w:name w:val="WW8Num15z5"/>
    <w:rsid w:val="001075D4"/>
  </w:style>
  <w:style w:type="character" w:customStyle="1" w:styleId="WW8Num15z6">
    <w:name w:val="WW8Num15z6"/>
    <w:rsid w:val="001075D4"/>
  </w:style>
  <w:style w:type="character" w:customStyle="1" w:styleId="WW8Num15z7">
    <w:name w:val="WW8Num15z7"/>
    <w:rsid w:val="001075D4"/>
  </w:style>
  <w:style w:type="character" w:customStyle="1" w:styleId="WW8Num15z8">
    <w:name w:val="WW8Num15z8"/>
    <w:rsid w:val="001075D4"/>
  </w:style>
  <w:style w:type="character" w:customStyle="1" w:styleId="WW8Num16z0">
    <w:name w:val="WW8Num16z0"/>
    <w:rsid w:val="001075D4"/>
    <w:rPr>
      <w:rFonts w:hint="default"/>
    </w:rPr>
  </w:style>
  <w:style w:type="character" w:customStyle="1" w:styleId="WW8Num16z1">
    <w:name w:val="WW8Num16z1"/>
    <w:rsid w:val="001075D4"/>
  </w:style>
  <w:style w:type="character" w:customStyle="1" w:styleId="WW8Num16z2">
    <w:name w:val="WW8Num16z2"/>
    <w:rsid w:val="001075D4"/>
  </w:style>
  <w:style w:type="character" w:customStyle="1" w:styleId="WW8Num16z3">
    <w:name w:val="WW8Num16z3"/>
    <w:rsid w:val="001075D4"/>
  </w:style>
  <w:style w:type="character" w:customStyle="1" w:styleId="WW8Num16z4">
    <w:name w:val="WW8Num16z4"/>
    <w:rsid w:val="001075D4"/>
  </w:style>
  <w:style w:type="character" w:customStyle="1" w:styleId="WW8Num16z5">
    <w:name w:val="WW8Num16z5"/>
    <w:rsid w:val="001075D4"/>
  </w:style>
  <w:style w:type="character" w:customStyle="1" w:styleId="WW8Num16z6">
    <w:name w:val="WW8Num16z6"/>
    <w:rsid w:val="001075D4"/>
  </w:style>
  <w:style w:type="character" w:customStyle="1" w:styleId="WW8Num16z7">
    <w:name w:val="WW8Num16z7"/>
    <w:rsid w:val="001075D4"/>
  </w:style>
  <w:style w:type="character" w:customStyle="1" w:styleId="WW8Num16z8">
    <w:name w:val="WW8Num16z8"/>
    <w:rsid w:val="001075D4"/>
  </w:style>
  <w:style w:type="character" w:customStyle="1" w:styleId="afff">
    <w:name w:val="Основной текст с отступом Знак"/>
    <w:rsid w:val="001075D4"/>
    <w:rPr>
      <w:sz w:val="24"/>
      <w:szCs w:val="24"/>
    </w:rPr>
  </w:style>
  <w:style w:type="character" w:customStyle="1" w:styleId="afff0">
    <w:name w:val="Гипертекстовая ссылка"/>
    <w:rsid w:val="001075D4"/>
    <w:rPr>
      <w:color w:val="106BBE"/>
    </w:rPr>
  </w:style>
  <w:style w:type="character" w:customStyle="1" w:styleId="afff1">
    <w:name w:val="Цветовое выделение"/>
    <w:rsid w:val="001075D4"/>
    <w:rPr>
      <w:b/>
      <w:bCs/>
      <w:color w:val="26282F"/>
    </w:rPr>
  </w:style>
  <w:style w:type="character" w:customStyle="1" w:styleId="ConsPlusNormal0">
    <w:name w:val="ConsPlusNormal Знак"/>
    <w:rsid w:val="001075D4"/>
    <w:rPr>
      <w:rFonts w:ascii="Arial" w:hAnsi="Arial" w:cs="Arial"/>
      <w:lang w:val="ru-RU" w:bidi="ar-SA"/>
    </w:rPr>
  </w:style>
  <w:style w:type="character" w:customStyle="1" w:styleId="afff2">
    <w:name w:val="Символ нумерации"/>
    <w:rsid w:val="001075D4"/>
  </w:style>
  <w:style w:type="paragraph" w:styleId="afff3">
    <w:name w:val="caption"/>
    <w:basedOn w:val="a"/>
    <w:qFormat/>
    <w:rsid w:val="001075D4"/>
    <w:pPr>
      <w:suppressLineNumbers/>
      <w:suppressAutoHyphen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311">
    <w:name w:val="Основной текст с отступом 31"/>
    <w:basedOn w:val="a"/>
    <w:rsid w:val="001075D4"/>
    <w:pPr>
      <w:shd w:val="clear" w:color="auto" w:fill="FFFFFF"/>
      <w:suppressAutoHyphens/>
      <w:ind w:firstLine="709"/>
      <w:jc w:val="both"/>
    </w:pPr>
    <w:rPr>
      <w:color w:val="000000"/>
      <w:sz w:val="28"/>
      <w:szCs w:val="28"/>
      <w:lang w:eastAsia="zh-CN"/>
    </w:rPr>
  </w:style>
  <w:style w:type="paragraph" w:customStyle="1" w:styleId="ConsNormal">
    <w:name w:val="ConsNormal"/>
    <w:rsid w:val="001075D4"/>
    <w:pPr>
      <w:widowControl w:val="0"/>
      <w:suppressAutoHyphens/>
      <w:autoSpaceDE w:val="0"/>
      <w:ind w:right="19772" w:firstLine="720"/>
    </w:pPr>
    <w:rPr>
      <w:b/>
      <w:bCs/>
      <w:sz w:val="28"/>
      <w:szCs w:val="28"/>
      <w:lang w:eastAsia="zh-CN"/>
    </w:rPr>
  </w:style>
  <w:style w:type="paragraph" w:customStyle="1" w:styleId="afff4">
    <w:name w:val="Знак Знак Знак Знак Знак Знак Знак Знак Знак Знак Знак Знак Знак Знак Знак Знак Знак Знак Знак Знак Знак Знак Знак Знак"/>
    <w:basedOn w:val="a"/>
    <w:rsid w:val="001075D4"/>
    <w:pPr>
      <w:suppressAutoHyphens/>
      <w:spacing w:after="160" w:line="240" w:lineRule="exact"/>
    </w:pPr>
    <w:rPr>
      <w:rFonts w:ascii="Verdana" w:hAnsi="Verdana" w:cs="Verdana"/>
      <w:sz w:val="24"/>
      <w:szCs w:val="24"/>
      <w:lang w:val="en-US" w:eastAsia="zh-CN"/>
    </w:rPr>
  </w:style>
  <w:style w:type="paragraph" w:customStyle="1" w:styleId="afff5">
    <w:name w:val="Знак Знак Знак Знак Знак Знак Знак Знак Знак Знак Знак Знак Знак Знак Знак Знак Знак Знак Знак Знак Знак Знак Знак Знак"/>
    <w:basedOn w:val="a"/>
    <w:rsid w:val="001075D4"/>
    <w:pPr>
      <w:suppressAutoHyphens/>
      <w:spacing w:after="160" w:line="240" w:lineRule="exact"/>
    </w:pPr>
    <w:rPr>
      <w:rFonts w:ascii="Verdana" w:hAnsi="Verdana" w:cs="Verdana"/>
      <w:sz w:val="24"/>
      <w:szCs w:val="24"/>
      <w:lang w:val="en-US" w:eastAsia="zh-CN"/>
    </w:rPr>
  </w:style>
  <w:style w:type="paragraph" w:customStyle="1" w:styleId="afff6">
    <w:name w:val="Знак Знак"/>
    <w:basedOn w:val="a"/>
    <w:rsid w:val="001075D4"/>
    <w:pPr>
      <w:suppressAutoHyphens/>
      <w:spacing w:after="160" w:line="240" w:lineRule="exact"/>
    </w:pPr>
    <w:rPr>
      <w:rFonts w:ascii="Verdana" w:hAnsi="Verdana" w:cs="Verdana"/>
      <w:sz w:val="24"/>
      <w:szCs w:val="24"/>
      <w:lang w:val="en-US" w:eastAsia="zh-CN"/>
    </w:rPr>
  </w:style>
  <w:style w:type="paragraph" w:customStyle="1" w:styleId="17">
    <w:name w:val="Знак Знак Знак Знак Знак Знак Знак Знак Знак Знак Знак Знак Знак Знак Знак Знак Знак Знак Знак Знак Знак Знак Знак Знак Знак Знак Знак1"/>
    <w:basedOn w:val="a"/>
    <w:rsid w:val="001075D4"/>
    <w:pPr>
      <w:suppressAutoHyphens/>
      <w:spacing w:after="160" w:line="240" w:lineRule="exact"/>
    </w:pPr>
    <w:rPr>
      <w:rFonts w:ascii="Verdana" w:hAnsi="Verdana" w:cs="Verdana"/>
      <w:sz w:val="24"/>
      <w:szCs w:val="24"/>
      <w:lang w:val="en-US" w:eastAsia="zh-CN"/>
    </w:rPr>
  </w:style>
  <w:style w:type="paragraph" w:customStyle="1" w:styleId="afff7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rsid w:val="001075D4"/>
    <w:pPr>
      <w:suppressAutoHyphens/>
      <w:spacing w:after="160" w:line="240" w:lineRule="exact"/>
    </w:pPr>
    <w:rPr>
      <w:rFonts w:ascii="Verdana" w:hAnsi="Verdana" w:cs="Verdana"/>
      <w:sz w:val="24"/>
      <w:szCs w:val="24"/>
      <w:lang w:val="en-US" w:eastAsia="zh-CN"/>
    </w:rPr>
  </w:style>
  <w:style w:type="paragraph" w:customStyle="1" w:styleId="xl117">
    <w:name w:val="xl117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sz w:val="24"/>
      <w:szCs w:val="24"/>
      <w:lang w:eastAsia="zh-CN"/>
    </w:rPr>
  </w:style>
  <w:style w:type="paragraph" w:customStyle="1" w:styleId="xl118">
    <w:name w:val="xl11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19">
    <w:name w:val="xl119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20">
    <w:name w:val="xl120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21">
    <w:name w:val="xl121"/>
    <w:basedOn w:val="a"/>
    <w:rsid w:val="001075D4"/>
    <w:pPr>
      <w:suppressAutoHyphens/>
      <w:spacing w:before="100" w:after="100"/>
    </w:pPr>
    <w:rPr>
      <w:color w:val="FF0000"/>
      <w:sz w:val="24"/>
      <w:szCs w:val="24"/>
      <w:lang w:eastAsia="zh-CN"/>
    </w:rPr>
  </w:style>
  <w:style w:type="paragraph" w:customStyle="1" w:styleId="xl122">
    <w:name w:val="xl122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23">
    <w:name w:val="xl123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24">
    <w:name w:val="xl124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25">
    <w:name w:val="xl125"/>
    <w:basedOn w:val="a"/>
    <w:rsid w:val="001075D4"/>
    <w:pPr>
      <w:suppressAutoHyphens/>
      <w:spacing w:before="100" w:after="100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26">
    <w:name w:val="xl126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27">
    <w:name w:val="xl127"/>
    <w:basedOn w:val="a"/>
    <w:rsid w:val="001075D4"/>
    <w:pPr>
      <w:suppressAutoHyphens/>
      <w:spacing w:before="100" w:after="100"/>
    </w:pPr>
    <w:rPr>
      <w:i/>
      <w:iCs/>
      <w:color w:val="FF0000"/>
      <w:sz w:val="24"/>
      <w:szCs w:val="24"/>
      <w:lang w:eastAsia="zh-CN"/>
    </w:rPr>
  </w:style>
  <w:style w:type="paragraph" w:customStyle="1" w:styleId="xl128">
    <w:name w:val="xl12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sz w:val="24"/>
      <w:szCs w:val="24"/>
      <w:lang w:eastAsia="zh-CN"/>
    </w:rPr>
  </w:style>
  <w:style w:type="paragraph" w:customStyle="1" w:styleId="xl129">
    <w:name w:val="xl129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30">
    <w:name w:val="xl130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sz w:val="24"/>
      <w:szCs w:val="24"/>
      <w:lang w:eastAsia="zh-CN"/>
    </w:rPr>
  </w:style>
  <w:style w:type="paragraph" w:customStyle="1" w:styleId="xl131">
    <w:name w:val="xl131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32">
    <w:name w:val="xl132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color w:val="FF0000"/>
      <w:sz w:val="24"/>
      <w:szCs w:val="24"/>
      <w:lang w:eastAsia="zh-CN"/>
    </w:rPr>
  </w:style>
  <w:style w:type="paragraph" w:customStyle="1" w:styleId="xl133">
    <w:name w:val="xl133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color w:val="FF0000"/>
      <w:sz w:val="24"/>
      <w:szCs w:val="24"/>
      <w:lang w:eastAsia="zh-CN"/>
    </w:rPr>
  </w:style>
  <w:style w:type="paragraph" w:customStyle="1" w:styleId="xl134">
    <w:name w:val="xl134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35">
    <w:name w:val="xl135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color w:val="FF0000"/>
      <w:sz w:val="24"/>
      <w:szCs w:val="24"/>
      <w:lang w:eastAsia="zh-CN"/>
    </w:rPr>
  </w:style>
  <w:style w:type="paragraph" w:customStyle="1" w:styleId="xl136">
    <w:name w:val="xl136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37">
    <w:name w:val="xl137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b/>
      <w:bCs/>
      <w:i/>
      <w:iCs/>
      <w:sz w:val="24"/>
      <w:szCs w:val="24"/>
      <w:lang w:eastAsia="zh-CN"/>
    </w:rPr>
  </w:style>
  <w:style w:type="paragraph" w:customStyle="1" w:styleId="xl138">
    <w:name w:val="xl13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39">
    <w:name w:val="xl139"/>
    <w:basedOn w:val="a"/>
    <w:rsid w:val="001075D4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  <w:suppressAutoHyphens/>
      <w:spacing w:before="100" w:after="100"/>
      <w:jc w:val="center"/>
      <w:textAlignment w:val="center"/>
    </w:pPr>
    <w:rPr>
      <w:b/>
      <w:bCs/>
      <w:sz w:val="28"/>
      <w:szCs w:val="28"/>
      <w:lang w:eastAsia="zh-CN"/>
    </w:rPr>
  </w:style>
  <w:style w:type="paragraph" w:customStyle="1" w:styleId="xl140">
    <w:name w:val="xl140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b/>
      <w:bCs/>
      <w:i/>
      <w:iCs/>
      <w:sz w:val="24"/>
      <w:szCs w:val="24"/>
      <w:lang w:eastAsia="zh-CN"/>
    </w:rPr>
  </w:style>
  <w:style w:type="paragraph" w:customStyle="1" w:styleId="xl141">
    <w:name w:val="xl141"/>
    <w:basedOn w:val="a"/>
    <w:rsid w:val="001075D4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sz w:val="24"/>
      <w:szCs w:val="24"/>
      <w:lang w:eastAsia="zh-CN"/>
    </w:rPr>
  </w:style>
  <w:style w:type="paragraph" w:customStyle="1" w:styleId="xl142">
    <w:name w:val="xl142"/>
    <w:basedOn w:val="a"/>
    <w:rsid w:val="001075D4"/>
    <w:pPr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sz w:val="24"/>
      <w:szCs w:val="24"/>
      <w:lang w:eastAsia="zh-CN"/>
    </w:rPr>
  </w:style>
  <w:style w:type="paragraph" w:customStyle="1" w:styleId="xl143">
    <w:name w:val="xl143"/>
    <w:basedOn w:val="a"/>
    <w:rsid w:val="001075D4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sz w:val="24"/>
      <w:szCs w:val="24"/>
      <w:lang w:eastAsia="zh-CN"/>
    </w:rPr>
  </w:style>
  <w:style w:type="paragraph" w:customStyle="1" w:styleId="xl144">
    <w:name w:val="xl144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45">
    <w:name w:val="xl145"/>
    <w:basedOn w:val="a"/>
    <w:rsid w:val="001075D4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sz w:val="24"/>
      <w:szCs w:val="24"/>
      <w:lang w:eastAsia="zh-CN"/>
    </w:rPr>
  </w:style>
  <w:style w:type="paragraph" w:customStyle="1" w:styleId="xl146">
    <w:name w:val="xl146"/>
    <w:basedOn w:val="a"/>
    <w:rsid w:val="001075D4"/>
    <w:pPr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sz w:val="24"/>
      <w:szCs w:val="24"/>
      <w:lang w:eastAsia="zh-CN"/>
    </w:rPr>
  </w:style>
  <w:style w:type="paragraph" w:customStyle="1" w:styleId="xl147">
    <w:name w:val="xl147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sz w:val="24"/>
      <w:szCs w:val="24"/>
      <w:lang w:eastAsia="zh-CN"/>
    </w:rPr>
  </w:style>
  <w:style w:type="paragraph" w:customStyle="1" w:styleId="xl148">
    <w:name w:val="xl14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b/>
      <w:bCs/>
      <w:sz w:val="24"/>
      <w:szCs w:val="24"/>
      <w:lang w:eastAsia="zh-CN"/>
    </w:rPr>
  </w:style>
  <w:style w:type="paragraph" w:customStyle="1" w:styleId="xl149">
    <w:name w:val="xl149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50">
    <w:name w:val="xl150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color w:val="FF0000"/>
      <w:sz w:val="24"/>
      <w:szCs w:val="24"/>
      <w:lang w:eastAsia="zh-CN"/>
    </w:rPr>
  </w:style>
  <w:style w:type="paragraph" w:customStyle="1" w:styleId="xl151">
    <w:name w:val="xl151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52">
    <w:name w:val="xl152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color w:val="FF0000"/>
      <w:sz w:val="24"/>
      <w:szCs w:val="24"/>
      <w:lang w:eastAsia="zh-CN"/>
    </w:rPr>
  </w:style>
  <w:style w:type="paragraph" w:customStyle="1" w:styleId="xl153">
    <w:name w:val="xl153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54">
    <w:name w:val="xl154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sz w:val="24"/>
      <w:szCs w:val="24"/>
      <w:lang w:eastAsia="zh-CN"/>
    </w:rPr>
  </w:style>
  <w:style w:type="paragraph" w:customStyle="1" w:styleId="xl155">
    <w:name w:val="xl155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56">
    <w:name w:val="xl156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57">
    <w:name w:val="xl157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58">
    <w:name w:val="xl15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59">
    <w:name w:val="xl159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18">
    <w:name w:val="Без интервала1"/>
    <w:rsid w:val="001075D4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PlusNonformat0">
    <w:name w:val="ConsPlusNonformat"/>
    <w:rsid w:val="001075D4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afff8">
    <w:name w:val="Знак"/>
    <w:basedOn w:val="a"/>
    <w:rsid w:val="001075D4"/>
    <w:pPr>
      <w:suppressAutoHyphens/>
    </w:pPr>
    <w:rPr>
      <w:rFonts w:ascii="Verdana" w:hAnsi="Verdana" w:cs="Verdana"/>
      <w:lang w:val="en-US" w:eastAsia="zh-CN"/>
    </w:rPr>
  </w:style>
  <w:style w:type="paragraph" w:customStyle="1" w:styleId="19">
    <w:name w:val="Схема документа1"/>
    <w:basedOn w:val="a"/>
    <w:rsid w:val="001075D4"/>
    <w:pPr>
      <w:shd w:val="clear" w:color="auto" w:fill="000080"/>
      <w:suppressAutoHyphens/>
    </w:pPr>
    <w:rPr>
      <w:rFonts w:ascii="Tahoma" w:hAnsi="Tahoma" w:cs="Tahoma"/>
      <w:lang w:eastAsia="zh-CN"/>
    </w:rPr>
  </w:style>
  <w:style w:type="paragraph" w:customStyle="1" w:styleId="cenpt">
    <w:name w:val="cenpt"/>
    <w:basedOn w:val="a"/>
    <w:rsid w:val="001075D4"/>
    <w:pPr>
      <w:suppressAutoHyphens/>
      <w:spacing w:before="100" w:after="100"/>
    </w:pPr>
    <w:rPr>
      <w:sz w:val="24"/>
      <w:szCs w:val="24"/>
      <w:lang w:eastAsia="zh-CN"/>
    </w:rPr>
  </w:style>
  <w:style w:type="character" w:customStyle="1" w:styleId="1a">
    <w:name w:val="Основной текст Знак1"/>
    <w:rsid w:val="00A63240"/>
    <w:rPr>
      <w:rFonts w:ascii="Times New Roman" w:hAnsi="Times New Roman"/>
      <w:sz w:val="28"/>
      <w:u w:val="none"/>
    </w:rPr>
  </w:style>
  <w:style w:type="paragraph" w:customStyle="1" w:styleId="font5">
    <w:name w:val="font5"/>
    <w:basedOn w:val="a"/>
    <w:rsid w:val="001E5FA7"/>
    <w:pP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63">
    <w:name w:val="xl63"/>
    <w:basedOn w:val="a"/>
    <w:rsid w:val="001E5FA7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64">
    <w:name w:val="xl64"/>
    <w:basedOn w:val="a"/>
    <w:rsid w:val="001E5FA7"/>
    <w:pPr>
      <w:pBdr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60">
    <w:name w:val="xl160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61">
    <w:name w:val="xl161"/>
    <w:basedOn w:val="a"/>
    <w:rsid w:val="001E5FA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62">
    <w:name w:val="xl162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63">
    <w:name w:val="xl163"/>
    <w:basedOn w:val="a"/>
    <w:rsid w:val="001E5FA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64">
    <w:name w:val="xl164"/>
    <w:basedOn w:val="a"/>
    <w:rsid w:val="001E5FA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65">
    <w:name w:val="xl165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66">
    <w:name w:val="xl166"/>
    <w:basedOn w:val="a"/>
    <w:rsid w:val="001E5FA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67">
    <w:name w:val="xl16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68">
    <w:name w:val="xl168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169">
    <w:name w:val="xl169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0">
    <w:name w:val="xl170"/>
    <w:basedOn w:val="a"/>
    <w:rsid w:val="001E5FA7"/>
    <w:pPr>
      <w:pBdr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1">
    <w:name w:val="xl171"/>
    <w:basedOn w:val="a"/>
    <w:rsid w:val="001E5FA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72">
    <w:name w:val="xl172"/>
    <w:basedOn w:val="a"/>
    <w:rsid w:val="001E5FA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3">
    <w:name w:val="xl173"/>
    <w:basedOn w:val="a"/>
    <w:rsid w:val="001E5FA7"/>
    <w:pPr>
      <w:pBdr>
        <w:left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4">
    <w:name w:val="xl174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5">
    <w:name w:val="xl175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76">
    <w:name w:val="xl176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7">
    <w:name w:val="xl177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178">
    <w:name w:val="xl178"/>
    <w:basedOn w:val="a"/>
    <w:rsid w:val="001E5FA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179">
    <w:name w:val="xl179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180">
    <w:name w:val="xl180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81">
    <w:name w:val="xl181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82">
    <w:name w:val="xl182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183">
    <w:name w:val="xl183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184">
    <w:name w:val="xl184"/>
    <w:basedOn w:val="a"/>
    <w:rsid w:val="001E5FA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85">
    <w:name w:val="xl185"/>
    <w:basedOn w:val="a"/>
    <w:rsid w:val="001E5FA7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86">
    <w:name w:val="xl186"/>
    <w:basedOn w:val="a"/>
    <w:rsid w:val="001E5FA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87">
    <w:name w:val="xl187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88">
    <w:name w:val="xl188"/>
    <w:basedOn w:val="a"/>
    <w:rsid w:val="001E5FA7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89">
    <w:name w:val="xl189"/>
    <w:basedOn w:val="a"/>
    <w:rsid w:val="001E5FA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0">
    <w:name w:val="xl190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1">
    <w:name w:val="xl191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192">
    <w:name w:val="xl192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193">
    <w:name w:val="xl193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194">
    <w:name w:val="xl194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5">
    <w:name w:val="xl195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6">
    <w:name w:val="xl196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197">
    <w:name w:val="xl197"/>
    <w:basedOn w:val="a"/>
    <w:rsid w:val="001E5FA7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8">
    <w:name w:val="xl198"/>
    <w:basedOn w:val="a"/>
    <w:rsid w:val="001E5FA7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9">
    <w:name w:val="xl199"/>
    <w:basedOn w:val="a"/>
    <w:rsid w:val="001E5FA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0">
    <w:name w:val="xl200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1">
    <w:name w:val="xl201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2">
    <w:name w:val="xl202"/>
    <w:basedOn w:val="a"/>
    <w:rsid w:val="001E5FA7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03">
    <w:name w:val="xl203"/>
    <w:basedOn w:val="a"/>
    <w:rsid w:val="001E5FA7"/>
    <w:pPr>
      <w:pBdr>
        <w:top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04">
    <w:name w:val="xl204"/>
    <w:basedOn w:val="a"/>
    <w:rsid w:val="001E5FA7"/>
    <w:pPr>
      <w:pBdr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05">
    <w:name w:val="xl205"/>
    <w:basedOn w:val="a"/>
    <w:rsid w:val="001E5F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06">
    <w:name w:val="xl206"/>
    <w:basedOn w:val="a"/>
    <w:rsid w:val="001E5FA7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07">
    <w:name w:val="xl207"/>
    <w:basedOn w:val="a"/>
    <w:rsid w:val="001E5FA7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4"/>
      <w:szCs w:val="24"/>
      <w:u w:val="single"/>
    </w:rPr>
  </w:style>
  <w:style w:type="paragraph" w:customStyle="1" w:styleId="xl208">
    <w:name w:val="xl208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09">
    <w:name w:val="xl209"/>
    <w:basedOn w:val="a"/>
    <w:rsid w:val="001E5FA7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10">
    <w:name w:val="xl210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11">
    <w:name w:val="xl211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12">
    <w:name w:val="xl212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13">
    <w:name w:val="xl213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14">
    <w:name w:val="xl214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15">
    <w:name w:val="xl215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16">
    <w:name w:val="xl216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17">
    <w:name w:val="xl217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18">
    <w:name w:val="xl218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19">
    <w:name w:val="xl219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20">
    <w:name w:val="xl220"/>
    <w:basedOn w:val="a"/>
    <w:rsid w:val="001E5FA7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21">
    <w:name w:val="xl221"/>
    <w:basedOn w:val="a"/>
    <w:rsid w:val="001E5FA7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22">
    <w:name w:val="xl222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3">
    <w:name w:val="xl223"/>
    <w:basedOn w:val="a"/>
    <w:rsid w:val="001E5FA7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4">
    <w:name w:val="xl224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5">
    <w:name w:val="xl225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226">
    <w:name w:val="xl226"/>
    <w:basedOn w:val="a"/>
    <w:rsid w:val="001E5FA7"/>
    <w:pPr>
      <w:pBdr>
        <w:top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227">
    <w:name w:val="xl227"/>
    <w:basedOn w:val="a"/>
    <w:rsid w:val="001E5FA7"/>
    <w:pPr>
      <w:pBdr>
        <w:top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228">
    <w:name w:val="xl228"/>
    <w:basedOn w:val="a"/>
    <w:rsid w:val="001E5FA7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29">
    <w:name w:val="xl229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30">
    <w:name w:val="xl230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31">
    <w:name w:val="xl231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32">
    <w:name w:val="xl232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33">
    <w:name w:val="xl233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34">
    <w:name w:val="xl234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35">
    <w:name w:val="xl235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  <w:u w:val="single"/>
    </w:rPr>
  </w:style>
  <w:style w:type="paragraph" w:customStyle="1" w:styleId="xl236">
    <w:name w:val="xl236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  <w:u w:val="single"/>
    </w:rPr>
  </w:style>
  <w:style w:type="paragraph" w:customStyle="1" w:styleId="xl237">
    <w:name w:val="xl237"/>
    <w:basedOn w:val="a"/>
    <w:rsid w:val="001E5FA7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38">
    <w:name w:val="xl238"/>
    <w:basedOn w:val="a"/>
    <w:rsid w:val="001E5FA7"/>
    <w:pPr>
      <w:pBdr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39">
    <w:name w:val="xl239"/>
    <w:basedOn w:val="a"/>
    <w:rsid w:val="001E5F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0">
    <w:name w:val="xl240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1">
    <w:name w:val="xl241"/>
    <w:basedOn w:val="a"/>
    <w:rsid w:val="001E5FA7"/>
    <w:pPr>
      <w:pBdr>
        <w:top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2">
    <w:name w:val="xl242"/>
    <w:basedOn w:val="a"/>
    <w:rsid w:val="001E5FA7"/>
    <w:pPr>
      <w:pBdr>
        <w:top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3">
    <w:name w:val="xl243"/>
    <w:basedOn w:val="a"/>
    <w:rsid w:val="001E5FA7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4">
    <w:name w:val="xl244"/>
    <w:basedOn w:val="a"/>
    <w:rsid w:val="001E5FA7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5">
    <w:name w:val="xl245"/>
    <w:basedOn w:val="a"/>
    <w:rsid w:val="001E5FA7"/>
    <w:pPr>
      <w:pBdr>
        <w:top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6">
    <w:name w:val="xl246"/>
    <w:basedOn w:val="a"/>
    <w:rsid w:val="001E5FA7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  <w:u w:val="single"/>
    </w:rPr>
  </w:style>
  <w:style w:type="paragraph" w:customStyle="1" w:styleId="xl247">
    <w:name w:val="xl247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  <w:u w:val="single"/>
    </w:rPr>
  </w:style>
  <w:style w:type="paragraph" w:customStyle="1" w:styleId="xl248">
    <w:name w:val="xl248"/>
    <w:basedOn w:val="a"/>
    <w:rsid w:val="001E5FA7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  <w:u w:val="single"/>
    </w:rPr>
  </w:style>
  <w:style w:type="paragraph" w:customStyle="1" w:styleId="xl249">
    <w:name w:val="xl249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  <w:u w:val="single"/>
    </w:rPr>
  </w:style>
  <w:style w:type="paragraph" w:customStyle="1" w:styleId="xl250">
    <w:name w:val="xl250"/>
    <w:basedOn w:val="a"/>
    <w:rsid w:val="001E5FA7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51">
    <w:name w:val="xl251"/>
    <w:basedOn w:val="a"/>
    <w:rsid w:val="001E5FA7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52">
    <w:name w:val="xl252"/>
    <w:basedOn w:val="a"/>
    <w:rsid w:val="001E5FA7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53">
    <w:name w:val="xl253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54">
    <w:name w:val="xl254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55">
    <w:name w:val="xl255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56">
    <w:name w:val="xl256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57">
    <w:name w:val="xl25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58">
    <w:name w:val="xl258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59">
    <w:name w:val="xl259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60">
    <w:name w:val="xl260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61">
    <w:name w:val="xl261"/>
    <w:basedOn w:val="a"/>
    <w:rsid w:val="001E5FA7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2">
    <w:name w:val="xl262"/>
    <w:basedOn w:val="a"/>
    <w:rsid w:val="001E5FA7"/>
    <w:pPr>
      <w:pBdr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3">
    <w:name w:val="xl263"/>
    <w:basedOn w:val="a"/>
    <w:rsid w:val="001E5FA7"/>
    <w:pPr>
      <w:pBdr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4">
    <w:name w:val="xl264"/>
    <w:basedOn w:val="a"/>
    <w:rsid w:val="001E5FA7"/>
    <w:pP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1E5FA7"/>
    <w:pPr>
      <w:pBdr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6">
    <w:name w:val="xl266"/>
    <w:basedOn w:val="a"/>
    <w:rsid w:val="001E5FA7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7">
    <w:name w:val="xl267"/>
    <w:basedOn w:val="a"/>
    <w:rsid w:val="001E5FA7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68">
    <w:name w:val="xl268"/>
    <w:basedOn w:val="a"/>
    <w:rsid w:val="001E5FA7"/>
    <w:pP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69">
    <w:name w:val="xl269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70">
    <w:name w:val="xl270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71">
    <w:name w:val="xl271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72">
    <w:name w:val="xl272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73">
    <w:name w:val="xl273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74">
    <w:name w:val="xl274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75">
    <w:name w:val="xl275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76">
    <w:name w:val="xl276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77">
    <w:name w:val="xl277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78">
    <w:name w:val="xl278"/>
    <w:basedOn w:val="a"/>
    <w:rsid w:val="001E5FA7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79">
    <w:name w:val="xl279"/>
    <w:basedOn w:val="a"/>
    <w:rsid w:val="001E5FA7"/>
    <w:pPr>
      <w:pBdr>
        <w:top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80">
    <w:name w:val="xl280"/>
    <w:basedOn w:val="a"/>
    <w:rsid w:val="001E5FA7"/>
    <w:pPr>
      <w:pBdr>
        <w:top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81">
    <w:name w:val="xl281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82">
    <w:name w:val="xl282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83">
    <w:name w:val="xl283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color w:val="000000"/>
      <w:sz w:val="24"/>
      <w:szCs w:val="24"/>
      <w:u w:val="single"/>
    </w:rPr>
  </w:style>
  <w:style w:type="paragraph" w:customStyle="1" w:styleId="xl284">
    <w:name w:val="xl284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color w:val="000000"/>
      <w:sz w:val="24"/>
      <w:szCs w:val="24"/>
      <w:u w:val="single"/>
    </w:rPr>
  </w:style>
  <w:style w:type="paragraph" w:customStyle="1" w:styleId="xl285">
    <w:name w:val="xl285"/>
    <w:basedOn w:val="a"/>
    <w:rsid w:val="001E5FA7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86">
    <w:name w:val="xl286"/>
    <w:basedOn w:val="a"/>
    <w:rsid w:val="001E5FA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87">
    <w:name w:val="xl28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color w:val="000000"/>
      <w:sz w:val="24"/>
      <w:szCs w:val="24"/>
      <w:u w:val="single"/>
    </w:rPr>
  </w:style>
  <w:style w:type="paragraph" w:customStyle="1" w:styleId="xl288">
    <w:name w:val="xl288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color w:val="000000"/>
      <w:sz w:val="24"/>
      <w:szCs w:val="24"/>
      <w:u w:val="single"/>
    </w:rPr>
  </w:style>
  <w:style w:type="paragraph" w:customStyle="1" w:styleId="xl289">
    <w:name w:val="xl289"/>
    <w:basedOn w:val="a"/>
    <w:rsid w:val="001E5FA7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90">
    <w:name w:val="xl290"/>
    <w:basedOn w:val="a"/>
    <w:rsid w:val="001E5FA7"/>
    <w:pPr>
      <w:pBdr>
        <w:lef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91">
    <w:name w:val="xl291"/>
    <w:basedOn w:val="a"/>
    <w:rsid w:val="001E5FA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92">
    <w:name w:val="xl292"/>
    <w:basedOn w:val="a"/>
    <w:rsid w:val="001E5FA7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93">
    <w:name w:val="xl293"/>
    <w:basedOn w:val="a"/>
    <w:rsid w:val="001E5FA7"/>
    <w:pP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94">
    <w:name w:val="xl294"/>
    <w:basedOn w:val="a"/>
    <w:rsid w:val="001E5FA7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95">
    <w:name w:val="xl295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96">
    <w:name w:val="xl296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97">
    <w:name w:val="xl297"/>
    <w:basedOn w:val="a"/>
    <w:rsid w:val="001E5FA7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98">
    <w:name w:val="xl298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99">
    <w:name w:val="xl299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00">
    <w:name w:val="xl300"/>
    <w:basedOn w:val="a"/>
    <w:rsid w:val="001E5FA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01">
    <w:name w:val="xl301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02">
    <w:name w:val="xl302"/>
    <w:basedOn w:val="a"/>
    <w:rsid w:val="001E5FA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3">
    <w:name w:val="xl303"/>
    <w:basedOn w:val="a"/>
    <w:rsid w:val="001E5FA7"/>
    <w:pPr>
      <w:pBdr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4">
    <w:name w:val="xl304"/>
    <w:basedOn w:val="a"/>
    <w:rsid w:val="001E5FA7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5">
    <w:name w:val="xl305"/>
    <w:basedOn w:val="a"/>
    <w:rsid w:val="001E5FA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6">
    <w:name w:val="xl306"/>
    <w:basedOn w:val="a"/>
    <w:rsid w:val="001E5FA7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7">
    <w:name w:val="xl307"/>
    <w:basedOn w:val="a"/>
    <w:rsid w:val="001E5FA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8">
    <w:name w:val="xl308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09">
    <w:name w:val="xl309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10">
    <w:name w:val="xl310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11">
    <w:name w:val="xl311"/>
    <w:basedOn w:val="a"/>
    <w:rsid w:val="001E5FA7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12">
    <w:name w:val="xl312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13">
    <w:name w:val="xl313"/>
    <w:basedOn w:val="a"/>
    <w:rsid w:val="001E5FA7"/>
    <w:pPr>
      <w:pBdr>
        <w:left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14">
    <w:name w:val="xl314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15">
    <w:name w:val="xl315"/>
    <w:basedOn w:val="a"/>
    <w:rsid w:val="001E5FA7"/>
    <w:pPr>
      <w:pBdr>
        <w:top w:val="single" w:sz="8" w:space="0" w:color="auto"/>
        <w:left w:val="single" w:sz="8" w:space="0" w:color="000000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16">
    <w:name w:val="xl316"/>
    <w:basedOn w:val="a"/>
    <w:rsid w:val="001E5FA7"/>
    <w:pPr>
      <w:pBdr>
        <w:left w:val="single" w:sz="8" w:space="0" w:color="000000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17">
    <w:name w:val="xl317"/>
    <w:basedOn w:val="a"/>
    <w:rsid w:val="001E5FA7"/>
    <w:pPr>
      <w:pBdr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18">
    <w:name w:val="xl318"/>
    <w:basedOn w:val="a"/>
    <w:rsid w:val="001E5FA7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19">
    <w:name w:val="xl319"/>
    <w:basedOn w:val="a"/>
    <w:rsid w:val="001E5FA7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20">
    <w:name w:val="xl320"/>
    <w:basedOn w:val="a"/>
    <w:rsid w:val="001E5FA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21">
    <w:name w:val="xl321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22">
    <w:name w:val="xl322"/>
    <w:basedOn w:val="a"/>
    <w:rsid w:val="001E5FA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23">
    <w:name w:val="xl323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24">
    <w:name w:val="xl324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25">
    <w:name w:val="xl325"/>
    <w:basedOn w:val="a"/>
    <w:rsid w:val="001E5FA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26">
    <w:name w:val="xl326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27">
    <w:name w:val="xl32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28">
    <w:name w:val="xl328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29">
    <w:name w:val="xl329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30">
    <w:name w:val="xl330"/>
    <w:basedOn w:val="a"/>
    <w:rsid w:val="001E5FA7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31">
    <w:name w:val="xl331"/>
    <w:basedOn w:val="a"/>
    <w:rsid w:val="001E5FA7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32">
    <w:name w:val="xl332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333">
    <w:name w:val="xl333"/>
    <w:basedOn w:val="a"/>
    <w:rsid w:val="001E5FA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334">
    <w:name w:val="xl334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335">
    <w:name w:val="xl335"/>
    <w:basedOn w:val="a"/>
    <w:rsid w:val="001E5FA7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336">
    <w:name w:val="xl336"/>
    <w:basedOn w:val="a"/>
    <w:rsid w:val="001E5FA7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337">
    <w:name w:val="xl33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38">
    <w:name w:val="xl338"/>
    <w:basedOn w:val="a"/>
    <w:rsid w:val="001E5FA7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39">
    <w:name w:val="xl339"/>
    <w:basedOn w:val="a"/>
    <w:rsid w:val="001E5FA7"/>
    <w:pP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40">
    <w:name w:val="xl340"/>
    <w:basedOn w:val="a"/>
    <w:rsid w:val="001E5FA7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41">
    <w:name w:val="xl341"/>
    <w:basedOn w:val="a"/>
    <w:rsid w:val="001E5FA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42">
    <w:name w:val="xl342"/>
    <w:basedOn w:val="a"/>
    <w:rsid w:val="001E5FA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43">
    <w:name w:val="xl343"/>
    <w:basedOn w:val="a"/>
    <w:rsid w:val="001E5FA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44">
    <w:name w:val="xl344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45">
    <w:name w:val="xl345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46">
    <w:name w:val="xl346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47">
    <w:name w:val="xl347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48">
    <w:name w:val="xl348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49">
    <w:name w:val="xl349"/>
    <w:basedOn w:val="a"/>
    <w:rsid w:val="001E5FA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50">
    <w:name w:val="xl350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  <w:u w:val="single"/>
    </w:rPr>
  </w:style>
  <w:style w:type="paragraph" w:customStyle="1" w:styleId="xl351">
    <w:name w:val="xl351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  <w:u w:val="single"/>
    </w:rPr>
  </w:style>
  <w:style w:type="paragraph" w:customStyle="1" w:styleId="xl352">
    <w:name w:val="xl352"/>
    <w:basedOn w:val="a"/>
    <w:rsid w:val="001E5FA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53">
    <w:name w:val="xl353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54">
    <w:name w:val="xl354"/>
    <w:basedOn w:val="a"/>
    <w:rsid w:val="001E5FA7"/>
    <w:pPr>
      <w:pBdr>
        <w:lef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55">
    <w:name w:val="xl355"/>
    <w:basedOn w:val="a"/>
    <w:rsid w:val="001E5FA7"/>
    <w:pPr>
      <w:pBdr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56">
    <w:name w:val="xl356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57">
    <w:name w:val="xl35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58">
    <w:name w:val="xl358"/>
    <w:basedOn w:val="a"/>
    <w:rsid w:val="001E5FA7"/>
    <w:pPr>
      <w:pBdr>
        <w:top w:val="single" w:sz="8" w:space="0" w:color="auto"/>
        <w:left w:val="single" w:sz="8" w:space="0" w:color="000000"/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59">
    <w:name w:val="xl359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360">
    <w:name w:val="xl360"/>
    <w:basedOn w:val="a"/>
    <w:rsid w:val="00944ED7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1">
    <w:name w:val="xl361"/>
    <w:basedOn w:val="a"/>
    <w:rsid w:val="00944ED7"/>
    <w:pPr>
      <w:pBdr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2">
    <w:name w:val="xl362"/>
    <w:basedOn w:val="a"/>
    <w:rsid w:val="00944ED7"/>
    <w:pPr>
      <w:pBdr>
        <w:top w:val="single" w:sz="8" w:space="0" w:color="auto"/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3">
    <w:name w:val="xl363"/>
    <w:basedOn w:val="a"/>
    <w:rsid w:val="00944ED7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4">
    <w:name w:val="xl364"/>
    <w:basedOn w:val="a"/>
    <w:rsid w:val="00944ED7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5">
    <w:name w:val="xl365"/>
    <w:basedOn w:val="a"/>
    <w:rsid w:val="00A23FBD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6">
    <w:name w:val="xl366"/>
    <w:basedOn w:val="a"/>
    <w:rsid w:val="00A23FBD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7">
    <w:name w:val="xl367"/>
    <w:basedOn w:val="a"/>
    <w:rsid w:val="00A23FBD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8">
    <w:name w:val="xl368"/>
    <w:basedOn w:val="a"/>
    <w:rsid w:val="00A23FBD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9">
    <w:name w:val="xl369"/>
    <w:basedOn w:val="a"/>
    <w:rsid w:val="00A23FBD"/>
    <w:pPr>
      <w:pBdr>
        <w:top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70">
    <w:name w:val="xl370"/>
    <w:basedOn w:val="a"/>
    <w:rsid w:val="00A23FBD"/>
    <w:pPr>
      <w:pBdr>
        <w:top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0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2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6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8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4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55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2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0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3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7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2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1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5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0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8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2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3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5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6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3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05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5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3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7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9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8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8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6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9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1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7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3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3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2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6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1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7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52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1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7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8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6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1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3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9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2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8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59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7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5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19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3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0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9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4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8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3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5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3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1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8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1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6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0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27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1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9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3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5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6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9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64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8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8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6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5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9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5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7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95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7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5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7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7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0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0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7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0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6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3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8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1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8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7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2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5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64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2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8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6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2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9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7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9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9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2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0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8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2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7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7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8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8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7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62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7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1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11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6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59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85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0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3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0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38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95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0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07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6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4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9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3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9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33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6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10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3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3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8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27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88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06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25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16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1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08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28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8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14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74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89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8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0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49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4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32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69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16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64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15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3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4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5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3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57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47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8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171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38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9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67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3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8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9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8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73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8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8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7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1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9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5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0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7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8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5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4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3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0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5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6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7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3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4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6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2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8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7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4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7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0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7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3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0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7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0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2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24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51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0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7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9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2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6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0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3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3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9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6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52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zatozaozer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C4420D-43B0-4CB1-A8F5-5D36A5652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1445</TotalTime>
  <Pages>3</Pages>
  <Words>1295</Words>
  <Characters>7385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А С П О Р Я Ж Е Н И Е</vt:lpstr>
    </vt:vector>
  </TitlesOfParts>
  <Company>Reanimator Extreme Edition</Company>
  <LinksUpToDate>false</LinksUpToDate>
  <CharactersWithSpaces>8663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А С П О Р Я Ж Е Н И Е</dc:title>
  <dc:creator>25536</dc:creator>
  <cp:lastModifiedBy>TAKorabeynikova</cp:lastModifiedBy>
  <cp:revision>112</cp:revision>
  <cp:lastPrinted>2024-10-15T08:48:00Z</cp:lastPrinted>
  <dcterms:created xsi:type="dcterms:W3CDTF">2022-10-14T13:34:00Z</dcterms:created>
  <dcterms:modified xsi:type="dcterms:W3CDTF">2024-10-15T08:58:00Z</dcterms:modified>
</cp:coreProperties>
</file>