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2BB" w:rsidRPr="00C8185B" w:rsidRDefault="008962BB" w:rsidP="008962BB">
      <w:pPr>
        <w:jc w:val="right"/>
        <w:rPr>
          <w:rStyle w:val="afff1"/>
          <w:b w:val="0"/>
          <w:bCs w:val="0"/>
        </w:rPr>
      </w:pPr>
      <w:proofErr w:type="gramStart"/>
      <w:r w:rsidRPr="00C8185B">
        <w:rPr>
          <w:rStyle w:val="afff1"/>
          <w:b w:val="0"/>
          <w:bCs w:val="0"/>
        </w:rPr>
        <w:t>УТВЕРЖДЕНА</w:t>
      </w:r>
      <w:proofErr w:type="gramEnd"/>
      <w:r w:rsidRPr="00C8185B">
        <w:rPr>
          <w:rStyle w:val="afff1"/>
          <w:b w:val="0"/>
          <w:bCs w:val="0"/>
        </w:rPr>
        <w:br/>
        <w:t>постановлением Администраци</w:t>
      </w:r>
      <w:r w:rsidR="000F6655">
        <w:rPr>
          <w:rStyle w:val="afff1"/>
          <w:b w:val="0"/>
          <w:bCs w:val="0"/>
        </w:rPr>
        <w:t>и</w:t>
      </w:r>
    </w:p>
    <w:p w:rsidR="008962BB" w:rsidRPr="00C8185B" w:rsidRDefault="008962BB" w:rsidP="008962BB">
      <w:pPr>
        <w:jc w:val="right"/>
        <w:rPr>
          <w:rStyle w:val="afff1"/>
          <w:b w:val="0"/>
          <w:bCs w:val="0"/>
        </w:rPr>
      </w:pPr>
      <w:r w:rsidRPr="00C8185B">
        <w:rPr>
          <w:rStyle w:val="afff1"/>
          <w:b w:val="0"/>
          <w:bCs w:val="0"/>
        </w:rPr>
        <w:t xml:space="preserve"> ЗАТО город Заозерск</w:t>
      </w:r>
      <w:r w:rsidRPr="00C8185B">
        <w:rPr>
          <w:rStyle w:val="afff1"/>
          <w:b w:val="0"/>
          <w:bCs w:val="0"/>
        </w:rPr>
        <w:br/>
      </w:r>
      <w:proofErr w:type="gramStart"/>
      <w:r w:rsidRPr="00C8185B">
        <w:rPr>
          <w:rStyle w:val="afff1"/>
          <w:b w:val="0"/>
          <w:bCs w:val="0"/>
        </w:rPr>
        <w:t>от</w:t>
      </w:r>
      <w:proofErr w:type="gramEnd"/>
      <w:r w:rsidRPr="00C8185B">
        <w:rPr>
          <w:rStyle w:val="afff1"/>
          <w:b w:val="0"/>
          <w:bCs w:val="0"/>
        </w:rPr>
        <w:t xml:space="preserve"> ______________ № ____</w:t>
      </w:r>
    </w:p>
    <w:p w:rsidR="008962BB" w:rsidRPr="00C8185B" w:rsidRDefault="008962BB" w:rsidP="008962BB"/>
    <w:p w:rsidR="00FF3C3D" w:rsidRPr="00C8185B" w:rsidRDefault="00FF3C3D" w:rsidP="008962BB">
      <w:pPr>
        <w:pStyle w:val="1"/>
        <w:jc w:val="center"/>
        <w:rPr>
          <w:sz w:val="24"/>
          <w:szCs w:val="24"/>
        </w:rPr>
      </w:pPr>
    </w:p>
    <w:p w:rsidR="00FF3C3D" w:rsidRDefault="00FF3C3D" w:rsidP="008962BB">
      <w:pPr>
        <w:pStyle w:val="1"/>
        <w:jc w:val="center"/>
        <w:rPr>
          <w:b/>
          <w:sz w:val="24"/>
          <w:szCs w:val="24"/>
        </w:rPr>
      </w:pPr>
    </w:p>
    <w:p w:rsidR="00B15988" w:rsidRDefault="00B15988" w:rsidP="00B15988"/>
    <w:p w:rsidR="00B15988" w:rsidRPr="00B15988" w:rsidRDefault="00B15988" w:rsidP="00B15988"/>
    <w:p w:rsidR="00B15988" w:rsidRDefault="008962BB" w:rsidP="008962BB">
      <w:pPr>
        <w:pStyle w:val="1"/>
        <w:jc w:val="center"/>
        <w:rPr>
          <w:b/>
          <w:sz w:val="24"/>
          <w:szCs w:val="24"/>
        </w:rPr>
      </w:pPr>
      <w:r w:rsidRPr="006641EC">
        <w:rPr>
          <w:b/>
          <w:sz w:val="24"/>
          <w:szCs w:val="24"/>
        </w:rPr>
        <w:t xml:space="preserve">Муниципальная </w:t>
      </w:r>
      <w:proofErr w:type="gramStart"/>
      <w:r w:rsidRPr="006641EC">
        <w:rPr>
          <w:b/>
          <w:sz w:val="24"/>
          <w:szCs w:val="24"/>
        </w:rPr>
        <w:t>программа</w:t>
      </w:r>
      <w:proofErr w:type="gramEnd"/>
      <w:r w:rsidRPr="006641EC">
        <w:rPr>
          <w:b/>
          <w:sz w:val="24"/>
          <w:szCs w:val="24"/>
        </w:rPr>
        <w:t xml:space="preserve"> ЗАТО город Заозерск</w:t>
      </w:r>
    </w:p>
    <w:p w:rsidR="00B15988" w:rsidRDefault="008962BB" w:rsidP="008962BB">
      <w:pPr>
        <w:pStyle w:val="1"/>
        <w:jc w:val="center"/>
        <w:rPr>
          <w:b/>
          <w:sz w:val="24"/>
          <w:szCs w:val="24"/>
        </w:rPr>
      </w:pPr>
      <w:r w:rsidRPr="006641EC">
        <w:rPr>
          <w:b/>
          <w:sz w:val="24"/>
          <w:szCs w:val="24"/>
        </w:rPr>
        <w:t xml:space="preserve"> «Формирование </w:t>
      </w:r>
      <w:proofErr w:type="gramStart"/>
      <w:r w:rsidRPr="006641EC">
        <w:rPr>
          <w:b/>
          <w:sz w:val="24"/>
          <w:szCs w:val="24"/>
        </w:rPr>
        <w:t>современной</w:t>
      </w:r>
      <w:proofErr w:type="gramEnd"/>
      <w:r w:rsidR="00B15988">
        <w:rPr>
          <w:b/>
          <w:sz w:val="24"/>
          <w:szCs w:val="24"/>
        </w:rPr>
        <w:t xml:space="preserve"> </w:t>
      </w:r>
      <w:r w:rsidRPr="006641EC">
        <w:rPr>
          <w:b/>
          <w:sz w:val="24"/>
          <w:szCs w:val="24"/>
        </w:rPr>
        <w:t xml:space="preserve"> городской </w:t>
      </w:r>
    </w:p>
    <w:p w:rsidR="008962BB" w:rsidRPr="006641EC" w:rsidRDefault="008962BB" w:rsidP="008962BB">
      <w:pPr>
        <w:pStyle w:val="1"/>
        <w:jc w:val="center"/>
        <w:rPr>
          <w:b/>
          <w:sz w:val="24"/>
          <w:szCs w:val="24"/>
        </w:rPr>
      </w:pPr>
      <w:proofErr w:type="gramStart"/>
      <w:r w:rsidRPr="006641EC">
        <w:rPr>
          <w:b/>
          <w:sz w:val="24"/>
          <w:szCs w:val="24"/>
        </w:rPr>
        <w:t>среды</w:t>
      </w:r>
      <w:proofErr w:type="gramEnd"/>
      <w:r w:rsidR="00143EE9" w:rsidRPr="006641EC">
        <w:rPr>
          <w:b/>
          <w:sz w:val="24"/>
          <w:szCs w:val="24"/>
        </w:rPr>
        <w:t xml:space="preserve"> ЗАТО город Заозерск</w:t>
      </w:r>
      <w:r w:rsidRPr="006641EC">
        <w:rPr>
          <w:b/>
          <w:sz w:val="24"/>
          <w:szCs w:val="24"/>
        </w:rPr>
        <w:t>»</w:t>
      </w:r>
    </w:p>
    <w:p w:rsidR="008962BB" w:rsidRPr="006641EC" w:rsidRDefault="008962BB" w:rsidP="008962BB">
      <w:pPr>
        <w:rPr>
          <w:b/>
        </w:rPr>
      </w:pPr>
    </w:p>
    <w:p w:rsidR="00FF3C3D" w:rsidRPr="00C8185B" w:rsidRDefault="00FF3C3D" w:rsidP="008962BB"/>
    <w:p w:rsidR="008962BB" w:rsidRPr="00C8185B" w:rsidRDefault="008962BB" w:rsidP="000F6655">
      <w:r w:rsidRPr="00C8185B">
        <w:t>Срок реализации: 20</w:t>
      </w:r>
      <w:r w:rsidR="00143EE9" w:rsidRPr="00C8185B">
        <w:t>25</w:t>
      </w:r>
      <w:r w:rsidRPr="00C8185B">
        <w:t xml:space="preserve"> - 20</w:t>
      </w:r>
      <w:r w:rsidR="00143EE9" w:rsidRPr="00C8185B">
        <w:t>27</w:t>
      </w:r>
      <w:r w:rsidRPr="00C8185B">
        <w:t xml:space="preserve"> годы</w:t>
      </w:r>
    </w:p>
    <w:p w:rsidR="008962BB" w:rsidRPr="00C8185B" w:rsidRDefault="008962BB" w:rsidP="008962BB"/>
    <w:p w:rsidR="00FF3C3D" w:rsidRPr="00C8185B" w:rsidRDefault="00FF3C3D" w:rsidP="008962BB"/>
    <w:p w:rsidR="008962BB" w:rsidRPr="00C8185B" w:rsidRDefault="008962BB" w:rsidP="00C20B2C">
      <w:pPr>
        <w:suppressAutoHyphens/>
        <w:jc w:val="both"/>
      </w:pPr>
      <w:r w:rsidRPr="00C8185B">
        <w:t xml:space="preserve">Ответственный исполнитель муниципальной программы </w:t>
      </w:r>
      <w:r w:rsidR="00143EE9" w:rsidRPr="00C8185B">
        <w:t>–</w:t>
      </w:r>
      <w:r w:rsidR="00C20B2C" w:rsidRPr="00C8185B">
        <w:t xml:space="preserve"> </w:t>
      </w:r>
      <w:r w:rsidR="00143EE9" w:rsidRPr="00C8185B">
        <w:t xml:space="preserve">Управление муниципального имущества и жилищно-коммунального хозяйства </w:t>
      </w:r>
      <w:proofErr w:type="gramStart"/>
      <w:r w:rsidR="00143EE9" w:rsidRPr="00C8185B">
        <w:t>Администрации</w:t>
      </w:r>
      <w:proofErr w:type="gramEnd"/>
      <w:r w:rsidR="00143EE9" w:rsidRPr="00C8185B">
        <w:t xml:space="preserve"> ЗАТО город Заозерск</w:t>
      </w:r>
      <w:r w:rsidR="00C20B2C" w:rsidRPr="00C8185B">
        <w:t xml:space="preserve">. </w:t>
      </w:r>
    </w:p>
    <w:p w:rsidR="008962BB" w:rsidRPr="00C8185B" w:rsidRDefault="008962BB" w:rsidP="008962BB">
      <w:pPr>
        <w:pStyle w:val="ConsPlusNormal"/>
        <w:jc w:val="both"/>
        <w:rPr>
          <w:rFonts w:ascii="Times New Roman" w:hAnsi="Times New Roman" w:cs="Times New Roman"/>
          <w:sz w:val="24"/>
          <w:szCs w:val="24"/>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647FCA" w:rsidRDefault="00647FCA" w:rsidP="008962BB">
      <w:pPr>
        <w:pStyle w:val="ConsPlusNormal"/>
        <w:jc w:val="both"/>
        <w:rPr>
          <w:rFonts w:ascii="Times New Roman" w:hAnsi="Times New Roman" w:cs="Times New Roman"/>
          <w:sz w:val="28"/>
          <w:szCs w:val="28"/>
        </w:rPr>
      </w:pPr>
    </w:p>
    <w:p w:rsidR="00C8185B" w:rsidRDefault="00C8185B" w:rsidP="008962BB">
      <w:pPr>
        <w:pStyle w:val="ConsPlusNormal"/>
        <w:jc w:val="both"/>
        <w:rPr>
          <w:rFonts w:ascii="Times New Roman" w:hAnsi="Times New Roman" w:cs="Times New Roman"/>
          <w:sz w:val="28"/>
          <w:szCs w:val="28"/>
        </w:rPr>
      </w:pPr>
    </w:p>
    <w:p w:rsidR="00C8185B" w:rsidRDefault="00C8185B" w:rsidP="008962BB">
      <w:pPr>
        <w:pStyle w:val="ConsPlusNormal"/>
        <w:jc w:val="both"/>
        <w:rPr>
          <w:rFonts w:ascii="Times New Roman" w:hAnsi="Times New Roman" w:cs="Times New Roman"/>
          <w:sz w:val="28"/>
          <w:szCs w:val="28"/>
        </w:rPr>
      </w:pPr>
    </w:p>
    <w:p w:rsidR="00C8185B" w:rsidRDefault="00C8185B" w:rsidP="008962BB">
      <w:pPr>
        <w:pStyle w:val="ConsPlusNormal"/>
        <w:jc w:val="both"/>
        <w:rPr>
          <w:rFonts w:ascii="Times New Roman" w:hAnsi="Times New Roman" w:cs="Times New Roman"/>
          <w:sz w:val="28"/>
          <w:szCs w:val="28"/>
        </w:rPr>
      </w:pPr>
    </w:p>
    <w:p w:rsidR="00E8587A" w:rsidRPr="00C8185B" w:rsidRDefault="00E8587A" w:rsidP="009520A5">
      <w:pPr>
        <w:suppressAutoHyphens/>
        <w:ind w:right="-1"/>
        <w:jc w:val="center"/>
        <w:rPr>
          <w:b/>
        </w:rPr>
      </w:pPr>
      <w:r w:rsidRPr="00C8185B">
        <w:rPr>
          <w:b/>
        </w:rPr>
        <w:lastRenderedPageBreak/>
        <w:t>П</w:t>
      </w:r>
      <w:r w:rsidR="00532F51" w:rsidRPr="00C8185B">
        <w:rPr>
          <w:b/>
        </w:rPr>
        <w:t>аспорт</w:t>
      </w:r>
    </w:p>
    <w:p w:rsidR="00E8587A" w:rsidRPr="00C8185B" w:rsidRDefault="00532F51" w:rsidP="009E5498">
      <w:pPr>
        <w:suppressAutoHyphens/>
        <w:ind w:right="-1"/>
        <w:jc w:val="center"/>
      </w:pPr>
      <w:r w:rsidRPr="00C8185B">
        <w:rPr>
          <w:b/>
        </w:rPr>
        <w:t>м</w:t>
      </w:r>
      <w:r w:rsidR="009E4E20" w:rsidRPr="00C8185B">
        <w:rPr>
          <w:b/>
        </w:rPr>
        <w:t xml:space="preserve">униципальной </w:t>
      </w:r>
      <w:proofErr w:type="gramStart"/>
      <w:r w:rsidR="009E4E20" w:rsidRPr="00C8185B">
        <w:rPr>
          <w:b/>
        </w:rPr>
        <w:t>п</w:t>
      </w:r>
      <w:r w:rsidR="002A378B" w:rsidRPr="00C8185B">
        <w:rPr>
          <w:b/>
        </w:rPr>
        <w:t>рограммы</w:t>
      </w:r>
      <w:proofErr w:type="gramEnd"/>
      <w:r w:rsidR="00E8587A" w:rsidRPr="00C8185B">
        <w:rPr>
          <w:b/>
        </w:rPr>
        <w:t xml:space="preserve"> </w:t>
      </w:r>
      <w:r w:rsidR="009E5498">
        <w:rPr>
          <w:b/>
        </w:rPr>
        <w:t xml:space="preserve"> </w:t>
      </w:r>
      <w:r w:rsidR="00E8587A" w:rsidRPr="00C8185B">
        <w:rPr>
          <w:b/>
        </w:rPr>
        <w:t xml:space="preserve">ЗАТО город Заозерск </w:t>
      </w:r>
    </w:p>
    <w:p w:rsidR="00004BCA" w:rsidRPr="00B15988" w:rsidRDefault="00E8587A" w:rsidP="009520A5">
      <w:pPr>
        <w:suppressAutoHyphens/>
        <w:ind w:right="4"/>
        <w:jc w:val="center"/>
        <w:rPr>
          <w:b/>
        </w:rPr>
      </w:pPr>
      <w:bookmarkStart w:id="0" w:name="Par488"/>
      <w:bookmarkEnd w:id="0"/>
      <w:r w:rsidRPr="00B15988">
        <w:rPr>
          <w:b/>
        </w:rPr>
        <w:t xml:space="preserve">«Формирование современной городской среды </w:t>
      </w:r>
    </w:p>
    <w:p w:rsidR="00E8587A" w:rsidRPr="00B15988" w:rsidRDefault="00E8587A" w:rsidP="009520A5">
      <w:pPr>
        <w:suppressAutoHyphens/>
        <w:ind w:right="4"/>
        <w:jc w:val="center"/>
        <w:rPr>
          <w:b/>
        </w:rPr>
      </w:pPr>
      <w:r w:rsidRPr="00B15988">
        <w:rPr>
          <w:b/>
        </w:rPr>
        <w:t>ЗАТО город</w:t>
      </w:r>
      <w:r w:rsidR="00004BCA" w:rsidRPr="00B15988">
        <w:rPr>
          <w:b/>
        </w:rPr>
        <w:t xml:space="preserve"> </w:t>
      </w:r>
      <w:r w:rsidRPr="00B15988">
        <w:rPr>
          <w:b/>
        </w:rPr>
        <w:t>Заозерск»</w:t>
      </w:r>
    </w:p>
    <w:p w:rsidR="001F003D" w:rsidRPr="00B15988" w:rsidRDefault="001F003D" w:rsidP="009520A5">
      <w:pPr>
        <w:suppressAutoHyphens/>
        <w:ind w:right="4"/>
        <w:jc w:val="center"/>
        <w:rPr>
          <w:b/>
        </w:rPr>
      </w:pPr>
      <w:r w:rsidRPr="00B15988">
        <w:rPr>
          <w:b/>
        </w:rPr>
        <w:t xml:space="preserve">(далее – </w:t>
      </w:r>
      <w:r w:rsidR="00B15988">
        <w:rPr>
          <w:b/>
        </w:rPr>
        <w:t>Муниципальная п</w:t>
      </w:r>
      <w:r w:rsidRPr="00B15988">
        <w:rPr>
          <w:b/>
        </w:rPr>
        <w:t>рограмма)</w:t>
      </w:r>
    </w:p>
    <w:p w:rsidR="00B925A6" w:rsidRPr="00C8185B" w:rsidRDefault="00B925A6" w:rsidP="009520A5">
      <w:pPr>
        <w:suppressAutoHyphens/>
        <w:ind w:right="4"/>
        <w:jc w:val="center"/>
      </w:pPr>
    </w:p>
    <w:tbl>
      <w:tblPr>
        <w:tblW w:w="16490" w:type="dxa"/>
        <w:tblInd w:w="63" w:type="dxa"/>
        <w:tblLayout w:type="fixed"/>
        <w:tblLook w:val="0000"/>
      </w:tblPr>
      <w:tblGrid>
        <w:gridCol w:w="2061"/>
        <w:gridCol w:w="7907"/>
        <w:gridCol w:w="3261"/>
        <w:gridCol w:w="3261"/>
      </w:tblGrid>
      <w:tr w:rsidR="00532F51" w:rsidRPr="006B5656" w:rsidTr="00B15AAF">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532F51" w:rsidRPr="006B5656" w:rsidRDefault="00523F94" w:rsidP="00B15988">
            <w:pPr>
              <w:suppressAutoHyphens/>
              <w:rPr>
                <w:sz w:val="22"/>
                <w:szCs w:val="22"/>
              </w:rPr>
            </w:pPr>
            <w:r w:rsidRPr="006B5656">
              <w:rPr>
                <w:sz w:val="22"/>
                <w:szCs w:val="22"/>
              </w:rPr>
              <w:t xml:space="preserve">Ответственный исполнитель </w:t>
            </w:r>
            <w:r w:rsidR="00B15988" w:rsidRPr="006B5656">
              <w:rPr>
                <w:sz w:val="22"/>
                <w:szCs w:val="22"/>
              </w:rPr>
              <w:t>Муниципальной п</w:t>
            </w:r>
            <w:r w:rsidRPr="006B5656">
              <w:rPr>
                <w:sz w:val="22"/>
                <w:szCs w:val="22"/>
              </w:rPr>
              <w:t>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523F94" w:rsidRPr="006B5656" w:rsidRDefault="00523F94" w:rsidP="00F9782B">
            <w:pPr>
              <w:ind w:firstLine="3"/>
              <w:jc w:val="both"/>
              <w:rPr>
                <w:sz w:val="22"/>
                <w:szCs w:val="22"/>
              </w:rPr>
            </w:pPr>
            <w:r w:rsidRPr="006B5656">
              <w:rPr>
                <w:sz w:val="22"/>
                <w:szCs w:val="22"/>
              </w:rPr>
              <w:t xml:space="preserve">Управление муниципального имущества и жилищно-коммунального хозяйства </w:t>
            </w:r>
            <w:proofErr w:type="gramStart"/>
            <w:r w:rsidRPr="006B5656">
              <w:rPr>
                <w:sz w:val="22"/>
                <w:szCs w:val="22"/>
              </w:rPr>
              <w:t>Администрации</w:t>
            </w:r>
            <w:proofErr w:type="gramEnd"/>
            <w:r w:rsidRPr="006B5656">
              <w:rPr>
                <w:sz w:val="22"/>
                <w:szCs w:val="22"/>
              </w:rPr>
              <w:t xml:space="preserve"> ЗАТО город Заозерск</w:t>
            </w:r>
            <w:r w:rsidR="00462ACE" w:rsidRPr="006B5656">
              <w:rPr>
                <w:sz w:val="22"/>
                <w:szCs w:val="22"/>
              </w:rPr>
              <w:t xml:space="preserve"> (далее – Управление МИ и ЖКХ).</w:t>
            </w:r>
          </w:p>
          <w:p w:rsidR="00532F51" w:rsidRPr="006B5656" w:rsidRDefault="00532F51" w:rsidP="00112B73">
            <w:pPr>
              <w:suppressAutoHyphens/>
              <w:ind w:right="4"/>
              <w:jc w:val="both"/>
              <w:rPr>
                <w:sz w:val="22"/>
                <w:szCs w:val="22"/>
              </w:rPr>
            </w:pPr>
          </w:p>
        </w:tc>
      </w:tr>
      <w:tr w:rsidR="00D30C85" w:rsidRPr="006B5656" w:rsidTr="00B15AAF">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D30C85" w:rsidRPr="006B5656" w:rsidRDefault="00D30C85" w:rsidP="000955FB">
            <w:pPr>
              <w:pStyle w:val="afff8"/>
              <w:jc w:val="left"/>
              <w:rPr>
                <w:rFonts w:ascii="Times New Roman" w:hAnsi="Times New Roman" w:cs="Times New Roman"/>
                <w:sz w:val="22"/>
                <w:szCs w:val="22"/>
              </w:rPr>
            </w:pPr>
            <w:r w:rsidRPr="006B5656">
              <w:rPr>
                <w:rFonts w:ascii="Times New Roman" w:hAnsi="Times New Roman" w:cs="Times New Roman"/>
                <w:sz w:val="22"/>
                <w:szCs w:val="22"/>
              </w:rPr>
              <w:t xml:space="preserve">Срок реализации </w:t>
            </w:r>
            <w:r w:rsidR="00B15988" w:rsidRPr="006B5656">
              <w:rPr>
                <w:rFonts w:ascii="Times New Roman" w:hAnsi="Times New Roman" w:cs="Times New Roman"/>
                <w:sz w:val="22"/>
                <w:szCs w:val="22"/>
              </w:rPr>
              <w:t>Муниципальной 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0C85" w:rsidRPr="006B5656" w:rsidRDefault="00D81C6A" w:rsidP="00112B73">
            <w:pPr>
              <w:suppressAutoHyphens/>
              <w:ind w:right="4"/>
              <w:jc w:val="both"/>
              <w:rPr>
                <w:sz w:val="22"/>
                <w:szCs w:val="22"/>
              </w:rPr>
            </w:pPr>
            <w:r w:rsidRPr="006B5656">
              <w:rPr>
                <w:sz w:val="22"/>
                <w:szCs w:val="22"/>
              </w:rPr>
              <w:t>2025</w:t>
            </w:r>
            <w:r w:rsidR="00B621E6" w:rsidRPr="006B5656">
              <w:rPr>
                <w:sz w:val="22"/>
                <w:szCs w:val="22"/>
              </w:rPr>
              <w:t xml:space="preserve"> </w:t>
            </w:r>
            <w:r w:rsidRPr="006B5656">
              <w:rPr>
                <w:sz w:val="22"/>
                <w:szCs w:val="22"/>
              </w:rPr>
              <w:t>-</w:t>
            </w:r>
            <w:r w:rsidR="00B621E6" w:rsidRPr="006B5656">
              <w:rPr>
                <w:sz w:val="22"/>
                <w:szCs w:val="22"/>
              </w:rPr>
              <w:t xml:space="preserve"> </w:t>
            </w:r>
            <w:r w:rsidRPr="006B5656">
              <w:rPr>
                <w:sz w:val="22"/>
                <w:szCs w:val="22"/>
              </w:rPr>
              <w:t>2027 годы</w:t>
            </w:r>
            <w:r w:rsidR="00B621E6" w:rsidRPr="006B5656">
              <w:rPr>
                <w:sz w:val="22"/>
                <w:szCs w:val="22"/>
              </w:rPr>
              <w:t>, без разделения на этапы</w:t>
            </w:r>
            <w:r w:rsidR="00462ACE" w:rsidRPr="006B5656">
              <w:rPr>
                <w:sz w:val="22"/>
                <w:szCs w:val="22"/>
              </w:rPr>
              <w:t>.</w:t>
            </w:r>
          </w:p>
        </w:tc>
      </w:tr>
      <w:tr w:rsidR="00D30C85" w:rsidRPr="006B5656" w:rsidTr="00B15AAF">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vAlign w:val="center"/>
          </w:tcPr>
          <w:p w:rsidR="00D30C85" w:rsidRPr="006B5656" w:rsidRDefault="00D30C85" w:rsidP="000955FB">
            <w:pPr>
              <w:pStyle w:val="afff8"/>
              <w:jc w:val="left"/>
              <w:rPr>
                <w:rFonts w:ascii="Times New Roman" w:hAnsi="Times New Roman" w:cs="Times New Roman"/>
                <w:sz w:val="22"/>
                <w:szCs w:val="22"/>
              </w:rPr>
            </w:pPr>
            <w:r w:rsidRPr="006B5656">
              <w:rPr>
                <w:rFonts w:ascii="Times New Roman" w:hAnsi="Times New Roman" w:cs="Times New Roman"/>
                <w:sz w:val="22"/>
                <w:szCs w:val="22"/>
              </w:rPr>
              <w:t xml:space="preserve">Цель </w:t>
            </w:r>
            <w:r w:rsidR="00B15988" w:rsidRPr="006B5656">
              <w:rPr>
                <w:rFonts w:ascii="Times New Roman" w:hAnsi="Times New Roman" w:cs="Times New Roman"/>
                <w:sz w:val="22"/>
                <w:szCs w:val="22"/>
              </w:rPr>
              <w:t>Муниципальной программы</w:t>
            </w:r>
            <w:r w:rsidRPr="006B5656">
              <w:rPr>
                <w:rFonts w:ascii="Times New Roman" w:hAnsi="Times New Roman" w:cs="Times New Roman"/>
                <w:sz w:val="22"/>
                <w:szCs w:val="22"/>
              </w:rPr>
              <w:t xml:space="preserve"> </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0C85" w:rsidRPr="006B5656" w:rsidRDefault="00C64491" w:rsidP="00112B73">
            <w:pPr>
              <w:suppressAutoHyphens/>
              <w:ind w:right="4"/>
              <w:jc w:val="both"/>
              <w:rPr>
                <w:sz w:val="22"/>
                <w:szCs w:val="22"/>
              </w:rPr>
            </w:pPr>
            <w:r w:rsidRPr="006B5656">
              <w:rPr>
                <w:sz w:val="22"/>
                <w:szCs w:val="22"/>
              </w:rPr>
              <w:t>Повышение качества и комфорта городской среды на территории</w:t>
            </w:r>
            <w:r w:rsidRPr="006B5656">
              <w:rPr>
                <w:sz w:val="22"/>
                <w:szCs w:val="22"/>
                <w:shd w:val="clear" w:color="auto" w:fill="FAFAFA"/>
              </w:rPr>
              <w:t xml:space="preserve"> </w:t>
            </w:r>
            <w:r w:rsidRPr="006B5656">
              <w:rPr>
                <w:sz w:val="22"/>
                <w:szCs w:val="22"/>
              </w:rPr>
              <w:t xml:space="preserve">муниципального </w:t>
            </w:r>
            <w:proofErr w:type="gramStart"/>
            <w:r w:rsidRPr="006B5656">
              <w:rPr>
                <w:sz w:val="22"/>
                <w:szCs w:val="22"/>
              </w:rPr>
              <w:t>образования</w:t>
            </w:r>
            <w:proofErr w:type="gramEnd"/>
            <w:r w:rsidR="00D959D0" w:rsidRPr="006B5656">
              <w:rPr>
                <w:sz w:val="22"/>
                <w:szCs w:val="22"/>
              </w:rPr>
              <w:t xml:space="preserve"> ЗАТО город Заозерск</w:t>
            </w:r>
            <w:r w:rsidR="00462ACE" w:rsidRPr="006B5656">
              <w:rPr>
                <w:sz w:val="22"/>
                <w:szCs w:val="22"/>
              </w:rPr>
              <w:t>.</w:t>
            </w:r>
          </w:p>
        </w:tc>
      </w:tr>
      <w:tr w:rsidR="00847472" w:rsidRPr="006B5656" w:rsidTr="00B15AAF">
        <w:trPr>
          <w:gridAfter w:val="2"/>
          <w:wAfter w:w="6522" w:type="dxa"/>
          <w:trHeight w:val="659"/>
        </w:trPr>
        <w:tc>
          <w:tcPr>
            <w:tcW w:w="2061" w:type="dxa"/>
            <w:vMerge w:val="restart"/>
            <w:tcBorders>
              <w:top w:val="single" w:sz="4" w:space="0" w:color="000000"/>
              <w:left w:val="single" w:sz="4" w:space="0" w:color="000000"/>
            </w:tcBorders>
            <w:shd w:val="clear" w:color="auto" w:fill="auto"/>
          </w:tcPr>
          <w:p w:rsidR="00847472" w:rsidRPr="006B5656" w:rsidRDefault="00847472" w:rsidP="003E3668">
            <w:pPr>
              <w:pStyle w:val="afff8"/>
              <w:rPr>
                <w:rFonts w:ascii="Times New Roman" w:hAnsi="Times New Roman" w:cs="Times New Roman"/>
                <w:sz w:val="22"/>
                <w:szCs w:val="22"/>
              </w:rPr>
            </w:pPr>
            <w:r w:rsidRPr="006B5656">
              <w:rPr>
                <w:rFonts w:ascii="Times New Roman" w:hAnsi="Times New Roman" w:cs="Times New Roman"/>
                <w:sz w:val="22"/>
                <w:szCs w:val="22"/>
              </w:rPr>
              <w:t xml:space="preserve">Перечень </w:t>
            </w:r>
            <w:r>
              <w:rPr>
                <w:rFonts w:ascii="Times New Roman" w:hAnsi="Times New Roman" w:cs="Times New Roman"/>
                <w:sz w:val="22"/>
                <w:szCs w:val="22"/>
              </w:rPr>
              <w:t>Подпрограмм</w:t>
            </w:r>
            <w:r w:rsidRPr="006B5656">
              <w:rPr>
                <w:rFonts w:ascii="Times New Roman" w:hAnsi="Times New Roman" w:cs="Times New Roman"/>
                <w:sz w:val="22"/>
                <w:szCs w:val="22"/>
              </w:rPr>
              <w:t xml:space="preserve"> </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472" w:rsidRPr="006B5656" w:rsidRDefault="00847472" w:rsidP="00847472">
            <w:pPr>
              <w:pStyle w:val="afff8"/>
              <w:rPr>
                <w:rFonts w:ascii="Times New Roman" w:hAnsi="Times New Roman" w:cs="Times New Roman"/>
                <w:sz w:val="22"/>
                <w:szCs w:val="22"/>
              </w:rPr>
            </w:pPr>
            <w:r w:rsidRPr="006B5656">
              <w:rPr>
                <w:rFonts w:ascii="Times New Roman" w:hAnsi="Times New Roman" w:cs="Times New Roman"/>
                <w:sz w:val="22"/>
                <w:szCs w:val="22"/>
              </w:rPr>
              <w:t>Подпрограмма 1. «Благ</w:t>
            </w:r>
            <w:r>
              <w:rPr>
                <w:rFonts w:ascii="Times New Roman" w:hAnsi="Times New Roman" w:cs="Times New Roman"/>
                <w:sz w:val="22"/>
                <w:szCs w:val="22"/>
              </w:rPr>
              <w:t>оустройство дворовых территорий</w:t>
            </w:r>
            <w:r w:rsidRPr="006B5656">
              <w:rPr>
                <w:rFonts w:ascii="Times New Roman" w:hAnsi="Times New Roman" w:cs="Times New Roman"/>
                <w:sz w:val="22"/>
                <w:szCs w:val="22"/>
              </w:rPr>
              <w:t>» (ответственный исполнитель подпрограммы - Муниципальное казенное учреждение «Управление городским хозяйством»).</w:t>
            </w:r>
          </w:p>
        </w:tc>
      </w:tr>
      <w:tr w:rsidR="00847472" w:rsidRPr="006B5656" w:rsidTr="00B15AAF">
        <w:trPr>
          <w:gridAfter w:val="2"/>
          <w:wAfter w:w="6522" w:type="dxa"/>
          <w:trHeight w:val="659"/>
        </w:trPr>
        <w:tc>
          <w:tcPr>
            <w:tcW w:w="2061" w:type="dxa"/>
            <w:vMerge/>
            <w:tcBorders>
              <w:left w:val="single" w:sz="4" w:space="0" w:color="000000"/>
            </w:tcBorders>
            <w:shd w:val="clear" w:color="auto" w:fill="auto"/>
          </w:tcPr>
          <w:p w:rsidR="00847472" w:rsidRPr="006B5656" w:rsidRDefault="00847472" w:rsidP="00EA6B60">
            <w:pPr>
              <w:pStyle w:val="afff8"/>
              <w:rPr>
                <w:rFonts w:ascii="Times New Roman" w:hAnsi="Times New Roman" w:cs="Times New Roman"/>
                <w:sz w:val="22"/>
                <w:szCs w:val="22"/>
              </w:rPr>
            </w:pP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847472" w:rsidRPr="006B5656" w:rsidRDefault="00847472" w:rsidP="00EF5438">
            <w:pPr>
              <w:pStyle w:val="afff8"/>
              <w:rPr>
                <w:rFonts w:ascii="Times New Roman" w:hAnsi="Times New Roman" w:cs="Times New Roman"/>
                <w:sz w:val="22"/>
                <w:szCs w:val="22"/>
              </w:rPr>
            </w:pPr>
            <w:r w:rsidRPr="006B5656">
              <w:rPr>
                <w:rFonts w:ascii="Times New Roman" w:hAnsi="Times New Roman" w:cs="Times New Roman"/>
                <w:sz w:val="22"/>
                <w:szCs w:val="22"/>
              </w:rPr>
              <w:t>Подпрограмма 2. «Благоустройство муниципальных территорий общего пользования» (ответственный исполнитель подпрограммы - Муниципальное казенное учреждение «Управление городским хозяйством»).</w:t>
            </w:r>
          </w:p>
        </w:tc>
      </w:tr>
      <w:tr w:rsidR="00847472" w:rsidRPr="006B5656" w:rsidTr="00B15AAF">
        <w:trPr>
          <w:gridAfter w:val="2"/>
          <w:wAfter w:w="6522" w:type="dxa"/>
          <w:trHeight w:val="659"/>
        </w:trPr>
        <w:tc>
          <w:tcPr>
            <w:tcW w:w="2061" w:type="dxa"/>
            <w:vMerge/>
            <w:tcBorders>
              <w:left w:val="single" w:sz="4" w:space="0" w:color="000000"/>
              <w:bottom w:val="single" w:sz="4" w:space="0" w:color="000000"/>
            </w:tcBorders>
            <w:shd w:val="clear" w:color="auto" w:fill="auto"/>
          </w:tcPr>
          <w:p w:rsidR="00847472" w:rsidRPr="006B5656" w:rsidRDefault="00847472" w:rsidP="00EA6B60">
            <w:pPr>
              <w:pStyle w:val="afff8"/>
              <w:rPr>
                <w:rFonts w:ascii="Times New Roman" w:hAnsi="Times New Roman" w:cs="Times New Roman"/>
                <w:sz w:val="22"/>
                <w:szCs w:val="22"/>
              </w:rPr>
            </w:pP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847472" w:rsidRPr="006B5656" w:rsidRDefault="00847472" w:rsidP="00EF5438">
            <w:pPr>
              <w:pStyle w:val="afff8"/>
              <w:rPr>
                <w:rFonts w:ascii="Times New Roman" w:hAnsi="Times New Roman" w:cs="Times New Roman"/>
                <w:sz w:val="22"/>
                <w:szCs w:val="22"/>
              </w:rPr>
            </w:pPr>
            <w:r w:rsidRPr="006B5656">
              <w:rPr>
                <w:rFonts w:ascii="Times New Roman" w:hAnsi="Times New Roman" w:cs="Times New Roman"/>
                <w:sz w:val="22"/>
                <w:szCs w:val="22"/>
              </w:rPr>
              <w:t xml:space="preserve">Подпрограмма 3. «Реализация проектов местных инициатив граждан в муниципальном </w:t>
            </w:r>
            <w:proofErr w:type="gramStart"/>
            <w:r w:rsidRPr="006B5656">
              <w:rPr>
                <w:rFonts w:ascii="Times New Roman" w:hAnsi="Times New Roman" w:cs="Times New Roman"/>
                <w:sz w:val="22"/>
                <w:szCs w:val="22"/>
              </w:rPr>
              <w:t>образовании</w:t>
            </w:r>
            <w:proofErr w:type="gramEnd"/>
            <w:r w:rsidRPr="006B5656">
              <w:rPr>
                <w:rFonts w:ascii="Times New Roman" w:hAnsi="Times New Roman" w:cs="Times New Roman"/>
                <w:sz w:val="22"/>
                <w:szCs w:val="22"/>
              </w:rPr>
              <w:t xml:space="preserve"> ЗАТО город Заозерск» (ответственный исполнитель подпрограммы - Муниципальное казенное учреждение «Управление городским хозяйством»).</w:t>
            </w:r>
          </w:p>
        </w:tc>
      </w:tr>
      <w:tr w:rsidR="00C8185B" w:rsidRPr="006B5656" w:rsidTr="00B15AAF">
        <w:trPr>
          <w:trHeight w:val="659"/>
        </w:trPr>
        <w:tc>
          <w:tcPr>
            <w:tcW w:w="2061" w:type="dxa"/>
            <w:tcBorders>
              <w:top w:val="single" w:sz="4" w:space="0" w:color="000000"/>
              <w:left w:val="single" w:sz="4" w:space="0" w:color="000000"/>
              <w:bottom w:val="single" w:sz="4" w:space="0" w:color="auto"/>
            </w:tcBorders>
            <w:shd w:val="clear" w:color="auto" w:fill="auto"/>
          </w:tcPr>
          <w:p w:rsidR="00C8185B" w:rsidRPr="006B5656" w:rsidRDefault="00C8185B" w:rsidP="000955FB">
            <w:pPr>
              <w:pStyle w:val="afff8"/>
              <w:jc w:val="left"/>
              <w:rPr>
                <w:rFonts w:ascii="Times New Roman" w:hAnsi="Times New Roman" w:cs="Times New Roman"/>
                <w:sz w:val="22"/>
                <w:szCs w:val="22"/>
              </w:rPr>
            </w:pPr>
            <w:r w:rsidRPr="006B5656">
              <w:rPr>
                <w:rFonts w:ascii="Times New Roman" w:hAnsi="Times New Roman" w:cs="Times New Roman"/>
                <w:sz w:val="22"/>
                <w:szCs w:val="22"/>
              </w:rPr>
              <w:t xml:space="preserve">Финансовое обеспечение </w:t>
            </w:r>
            <w:r w:rsidR="00D959D0" w:rsidRPr="006B5656">
              <w:rPr>
                <w:rFonts w:ascii="Times New Roman" w:hAnsi="Times New Roman" w:cs="Times New Roman"/>
                <w:sz w:val="22"/>
                <w:szCs w:val="22"/>
              </w:rPr>
              <w:t>Муниципальной 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 xml:space="preserve">Всего по </w:t>
            </w:r>
            <w:r w:rsidR="007A6165">
              <w:rPr>
                <w:rFonts w:ascii="Times New Roman" w:hAnsi="Times New Roman" w:cs="Times New Roman"/>
                <w:sz w:val="22"/>
                <w:szCs w:val="22"/>
              </w:rPr>
              <w:t>Муниципальной п</w:t>
            </w:r>
            <w:r w:rsidRPr="006B5656">
              <w:rPr>
                <w:rFonts w:ascii="Times New Roman" w:hAnsi="Times New Roman" w:cs="Times New Roman"/>
                <w:sz w:val="22"/>
                <w:szCs w:val="22"/>
              </w:rPr>
              <w:t>рограмме: 00,00 тыс. рублей, в том числе:</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МБ: 00,00 тыс. рублей, из них:</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2025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2026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2027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ОБ: 00,00 тыс. рублей, из них:</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2025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2026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2027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ФБ: 00,00 тыс. рублей, из них:</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2025 год: 00,00 тыс. рублей,</w:t>
            </w:r>
          </w:p>
          <w:p w:rsidR="00A87B5D" w:rsidRPr="006B5656" w:rsidRDefault="00A87B5D" w:rsidP="00A87B5D">
            <w:pPr>
              <w:jc w:val="both"/>
              <w:rPr>
                <w:sz w:val="22"/>
                <w:szCs w:val="22"/>
              </w:rPr>
            </w:pPr>
            <w:r w:rsidRPr="006B5656">
              <w:rPr>
                <w:sz w:val="22"/>
                <w:szCs w:val="22"/>
              </w:rPr>
              <w:t>2026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2027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ВБ: 00,00 тыс. рублей, из них:</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2025 год: 00,00 тыс. рублей,</w:t>
            </w:r>
          </w:p>
          <w:p w:rsidR="00A87B5D"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2026 год: 00,00 тыс. рублей,</w:t>
            </w:r>
          </w:p>
          <w:p w:rsidR="00C8185B" w:rsidRPr="006B5656" w:rsidRDefault="00A87B5D" w:rsidP="00A87B5D">
            <w:pPr>
              <w:pStyle w:val="afff8"/>
              <w:rPr>
                <w:rFonts w:ascii="Times New Roman" w:hAnsi="Times New Roman" w:cs="Times New Roman"/>
                <w:sz w:val="22"/>
                <w:szCs w:val="22"/>
              </w:rPr>
            </w:pPr>
            <w:r w:rsidRPr="006B5656">
              <w:rPr>
                <w:rFonts w:ascii="Times New Roman" w:hAnsi="Times New Roman" w:cs="Times New Roman"/>
                <w:sz w:val="22"/>
                <w:szCs w:val="22"/>
              </w:rPr>
              <w:t>2027 год: 00,00 тыс. рублей.</w:t>
            </w:r>
          </w:p>
        </w:tc>
        <w:tc>
          <w:tcPr>
            <w:tcW w:w="3261" w:type="dxa"/>
            <w:vAlign w:val="center"/>
          </w:tcPr>
          <w:p w:rsidR="00C8185B" w:rsidRPr="006B5656" w:rsidRDefault="00C8185B" w:rsidP="00EA6B60">
            <w:pPr>
              <w:pStyle w:val="afff8"/>
              <w:rPr>
                <w:rFonts w:ascii="Times New Roman" w:hAnsi="Times New Roman" w:cs="Times New Roman"/>
                <w:sz w:val="22"/>
                <w:szCs w:val="22"/>
              </w:rPr>
            </w:pPr>
          </w:p>
        </w:tc>
        <w:tc>
          <w:tcPr>
            <w:tcW w:w="3261" w:type="dxa"/>
            <w:vAlign w:val="center"/>
          </w:tcPr>
          <w:p w:rsidR="00C8185B" w:rsidRPr="006B5656" w:rsidRDefault="00C8185B" w:rsidP="00EA6B60">
            <w:pPr>
              <w:pStyle w:val="afff8"/>
              <w:rPr>
                <w:rFonts w:ascii="Times New Roman" w:hAnsi="Times New Roman" w:cs="Times New Roman"/>
                <w:sz w:val="22"/>
                <w:szCs w:val="22"/>
              </w:rPr>
            </w:pPr>
            <w:r w:rsidRPr="006B5656">
              <w:rPr>
                <w:rFonts w:ascii="Times New Roman" w:hAnsi="Times New Roman" w:cs="Times New Roman"/>
                <w:sz w:val="22"/>
                <w:szCs w:val="22"/>
              </w:rPr>
              <w:t>тыс. рублей, в том числе:</w:t>
            </w:r>
          </w:p>
        </w:tc>
      </w:tr>
      <w:tr w:rsidR="00FA353C" w:rsidRPr="006B5656" w:rsidTr="00B15AAF">
        <w:trPr>
          <w:trHeight w:val="659"/>
        </w:trPr>
        <w:tc>
          <w:tcPr>
            <w:tcW w:w="2061" w:type="dxa"/>
            <w:tcBorders>
              <w:top w:val="single" w:sz="4" w:space="0" w:color="000000"/>
              <w:left w:val="single" w:sz="4" w:space="0" w:color="000000"/>
              <w:bottom w:val="single" w:sz="4" w:space="0" w:color="000000"/>
            </w:tcBorders>
            <w:shd w:val="clear" w:color="auto" w:fill="auto"/>
          </w:tcPr>
          <w:p w:rsidR="00FA353C" w:rsidRPr="006B5656" w:rsidRDefault="00DD4721" w:rsidP="0030122E">
            <w:pPr>
              <w:suppressAutoHyphens/>
              <w:rPr>
                <w:sz w:val="22"/>
                <w:szCs w:val="22"/>
              </w:rPr>
            </w:pPr>
            <w:r w:rsidRPr="006B5656">
              <w:rPr>
                <w:sz w:val="22"/>
                <w:szCs w:val="22"/>
              </w:rPr>
              <w:t>Связь с государственной программой</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BE306D" w:rsidRPr="006B5656" w:rsidRDefault="00BE306D" w:rsidP="0065157E">
            <w:pPr>
              <w:suppressAutoHyphens/>
              <w:ind w:right="4"/>
              <w:rPr>
                <w:color w:val="000000"/>
                <w:sz w:val="22"/>
                <w:szCs w:val="22"/>
              </w:rPr>
            </w:pPr>
            <w:r w:rsidRPr="006B5656">
              <w:rPr>
                <w:color w:val="000000"/>
                <w:sz w:val="22"/>
                <w:szCs w:val="22"/>
              </w:rPr>
              <w:t>Государственные программы Мурманской области:</w:t>
            </w:r>
          </w:p>
          <w:p w:rsidR="00BE306D" w:rsidRPr="006B5656" w:rsidRDefault="00BE306D" w:rsidP="0065157E">
            <w:pPr>
              <w:suppressAutoHyphens/>
              <w:ind w:right="4"/>
              <w:rPr>
                <w:sz w:val="22"/>
                <w:szCs w:val="22"/>
              </w:rPr>
            </w:pPr>
            <w:r w:rsidRPr="006B5656">
              <w:rPr>
                <w:color w:val="000000"/>
                <w:sz w:val="22"/>
                <w:szCs w:val="22"/>
              </w:rPr>
              <w:t xml:space="preserve"> </w:t>
            </w:r>
            <w:r w:rsidRPr="006B5656">
              <w:rPr>
                <w:sz w:val="22"/>
                <w:szCs w:val="22"/>
              </w:rPr>
              <w:t>«Комфортное жилье и городская среда»;</w:t>
            </w:r>
          </w:p>
          <w:p w:rsidR="00BE306D" w:rsidRPr="006B5656" w:rsidRDefault="00BE306D" w:rsidP="0065157E">
            <w:pPr>
              <w:suppressAutoHyphens/>
              <w:ind w:right="4"/>
              <w:rPr>
                <w:sz w:val="22"/>
                <w:szCs w:val="22"/>
              </w:rPr>
            </w:pPr>
            <w:r w:rsidRPr="006B5656">
              <w:rPr>
                <w:color w:val="000000"/>
                <w:sz w:val="22"/>
                <w:szCs w:val="22"/>
              </w:rPr>
              <w:t xml:space="preserve"> «Государственное управление и гражданское общество».</w:t>
            </w:r>
          </w:p>
        </w:tc>
        <w:tc>
          <w:tcPr>
            <w:tcW w:w="3261" w:type="dxa"/>
            <w:vAlign w:val="center"/>
          </w:tcPr>
          <w:p w:rsidR="00FA353C" w:rsidRPr="006B5656" w:rsidRDefault="00FA353C" w:rsidP="00EA6B60">
            <w:pPr>
              <w:pStyle w:val="afff8"/>
              <w:rPr>
                <w:rFonts w:ascii="Times New Roman" w:hAnsi="Times New Roman" w:cs="Times New Roman"/>
                <w:sz w:val="22"/>
                <w:szCs w:val="22"/>
              </w:rPr>
            </w:pPr>
          </w:p>
        </w:tc>
        <w:tc>
          <w:tcPr>
            <w:tcW w:w="3261" w:type="dxa"/>
            <w:vAlign w:val="center"/>
          </w:tcPr>
          <w:p w:rsidR="00FA353C" w:rsidRPr="006B5656" w:rsidRDefault="00FA353C" w:rsidP="00EA6B60">
            <w:pPr>
              <w:pStyle w:val="afff8"/>
              <w:rPr>
                <w:rFonts w:ascii="Times New Roman" w:hAnsi="Times New Roman" w:cs="Times New Roman"/>
                <w:sz w:val="22"/>
                <w:szCs w:val="22"/>
              </w:rPr>
            </w:pPr>
            <w:r w:rsidRPr="006B5656">
              <w:rPr>
                <w:rFonts w:ascii="Times New Roman" w:hAnsi="Times New Roman" w:cs="Times New Roman"/>
                <w:sz w:val="22"/>
                <w:szCs w:val="22"/>
              </w:rPr>
              <w:t>тыс. рублей</w:t>
            </w:r>
          </w:p>
        </w:tc>
      </w:tr>
      <w:tr w:rsidR="00462ACE" w:rsidRPr="006B5656" w:rsidTr="00B15AAF">
        <w:trPr>
          <w:gridAfter w:val="2"/>
          <w:wAfter w:w="6522" w:type="dxa"/>
          <w:trHeight w:val="1396"/>
        </w:trPr>
        <w:tc>
          <w:tcPr>
            <w:tcW w:w="2061" w:type="dxa"/>
            <w:tcBorders>
              <w:top w:val="single" w:sz="4" w:space="0" w:color="000000"/>
              <w:left w:val="single" w:sz="4" w:space="0" w:color="000000"/>
              <w:bottom w:val="single" w:sz="4" w:space="0" w:color="000000"/>
            </w:tcBorders>
            <w:shd w:val="clear" w:color="auto" w:fill="auto"/>
          </w:tcPr>
          <w:p w:rsidR="00462ACE" w:rsidRPr="006B5656" w:rsidRDefault="00462ACE" w:rsidP="00D959D0">
            <w:pPr>
              <w:pStyle w:val="afff8"/>
              <w:rPr>
                <w:rFonts w:ascii="Times New Roman" w:hAnsi="Times New Roman" w:cs="Times New Roman"/>
                <w:sz w:val="22"/>
                <w:szCs w:val="22"/>
                <w:vertAlign w:val="superscript"/>
              </w:rPr>
            </w:pPr>
            <w:r w:rsidRPr="006B5656">
              <w:rPr>
                <w:rFonts w:ascii="Times New Roman" w:hAnsi="Times New Roman" w:cs="Times New Roman"/>
                <w:sz w:val="22"/>
                <w:szCs w:val="22"/>
              </w:rPr>
              <w:t xml:space="preserve">Соисполнители </w:t>
            </w:r>
            <w:r w:rsidR="00D959D0" w:rsidRPr="006B5656">
              <w:rPr>
                <w:rFonts w:ascii="Times New Roman" w:hAnsi="Times New Roman" w:cs="Times New Roman"/>
                <w:sz w:val="22"/>
                <w:szCs w:val="22"/>
              </w:rPr>
              <w:t>М</w:t>
            </w:r>
            <w:r w:rsidRPr="006B5656">
              <w:rPr>
                <w:rFonts w:ascii="Times New Roman" w:hAnsi="Times New Roman" w:cs="Times New Roman"/>
                <w:sz w:val="22"/>
                <w:szCs w:val="22"/>
              </w:rPr>
              <w:t>униципальной 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462ACE" w:rsidRPr="006B5656" w:rsidRDefault="00462ACE" w:rsidP="00EA6B60">
            <w:pPr>
              <w:pStyle w:val="affc"/>
              <w:suppressAutoHyphens/>
              <w:contextualSpacing/>
              <w:jc w:val="both"/>
              <w:rPr>
                <w:rFonts w:ascii="Times New Roman" w:hAnsi="Times New Roman"/>
              </w:rPr>
            </w:pPr>
            <w:proofErr w:type="gramStart"/>
            <w:r w:rsidRPr="006B5656">
              <w:rPr>
                <w:rFonts w:ascii="Times New Roman" w:hAnsi="Times New Roman"/>
              </w:rPr>
              <w:t>Администрация</w:t>
            </w:r>
            <w:proofErr w:type="gramEnd"/>
            <w:r w:rsidRPr="006B5656">
              <w:rPr>
                <w:rFonts w:ascii="Times New Roman" w:hAnsi="Times New Roman"/>
              </w:rPr>
              <w:t xml:space="preserve"> ЗАТО город Заозерск; </w:t>
            </w:r>
          </w:p>
          <w:p w:rsidR="00462ACE" w:rsidRPr="006B5656" w:rsidRDefault="00462ACE" w:rsidP="00EA6B60">
            <w:pPr>
              <w:suppressAutoHyphens/>
              <w:jc w:val="both"/>
              <w:rPr>
                <w:sz w:val="22"/>
                <w:szCs w:val="22"/>
              </w:rPr>
            </w:pPr>
            <w:r w:rsidRPr="006B5656">
              <w:rPr>
                <w:sz w:val="22"/>
                <w:szCs w:val="22"/>
              </w:rPr>
              <w:t xml:space="preserve">Муниципальное казенное учреждение «Управление городским хозяйством» (далее - МКУ «Управление городским хозяйством»); </w:t>
            </w:r>
          </w:p>
          <w:p w:rsidR="00462ACE" w:rsidRPr="006B5656" w:rsidRDefault="00462ACE" w:rsidP="00EA6B60">
            <w:pPr>
              <w:suppressAutoHyphens/>
              <w:rPr>
                <w:sz w:val="22"/>
                <w:szCs w:val="22"/>
              </w:rPr>
            </w:pPr>
            <w:r w:rsidRPr="006B5656">
              <w:rPr>
                <w:sz w:val="22"/>
                <w:szCs w:val="22"/>
              </w:rPr>
              <w:t>Заинтересованные лица, граждане</w:t>
            </w:r>
            <w:r w:rsidR="006740A0" w:rsidRPr="006B5656">
              <w:rPr>
                <w:sz w:val="22"/>
                <w:szCs w:val="22"/>
              </w:rPr>
              <w:t xml:space="preserve"> и </w:t>
            </w:r>
            <w:proofErr w:type="gramStart"/>
            <w:r w:rsidR="006740A0" w:rsidRPr="006B5656">
              <w:rPr>
                <w:sz w:val="22"/>
                <w:szCs w:val="22"/>
              </w:rPr>
              <w:t>жители</w:t>
            </w:r>
            <w:proofErr w:type="gramEnd"/>
            <w:r w:rsidR="006740A0" w:rsidRPr="006B5656">
              <w:rPr>
                <w:sz w:val="22"/>
                <w:szCs w:val="22"/>
              </w:rPr>
              <w:t xml:space="preserve"> </w:t>
            </w:r>
            <w:r w:rsidRPr="006B5656">
              <w:rPr>
                <w:sz w:val="22"/>
                <w:szCs w:val="22"/>
              </w:rPr>
              <w:t xml:space="preserve"> ЗАТО город Заозерск;</w:t>
            </w:r>
          </w:p>
          <w:p w:rsidR="00462ACE" w:rsidRPr="006B5656" w:rsidRDefault="00462ACE" w:rsidP="00EA6B60">
            <w:pPr>
              <w:suppressAutoHyphens/>
              <w:contextualSpacing/>
              <w:jc w:val="both"/>
              <w:rPr>
                <w:sz w:val="22"/>
                <w:szCs w:val="22"/>
              </w:rPr>
            </w:pPr>
            <w:r w:rsidRPr="006B5656">
              <w:rPr>
                <w:sz w:val="22"/>
                <w:szCs w:val="22"/>
              </w:rPr>
              <w:t xml:space="preserve">Организации, зарегистрированные на </w:t>
            </w:r>
            <w:proofErr w:type="gramStart"/>
            <w:r w:rsidRPr="006B5656">
              <w:rPr>
                <w:sz w:val="22"/>
                <w:szCs w:val="22"/>
              </w:rPr>
              <w:t>территории</w:t>
            </w:r>
            <w:proofErr w:type="gramEnd"/>
            <w:r w:rsidRPr="006B5656">
              <w:rPr>
                <w:sz w:val="22"/>
                <w:szCs w:val="22"/>
              </w:rPr>
              <w:t xml:space="preserve"> ЗАТО город Заозерск.</w:t>
            </w:r>
          </w:p>
        </w:tc>
      </w:tr>
    </w:tbl>
    <w:p w:rsidR="003B0C08" w:rsidRDefault="003B0C08" w:rsidP="003F066F">
      <w:pPr>
        <w:widowControl w:val="0"/>
        <w:suppressAutoHyphens/>
        <w:autoSpaceDE w:val="0"/>
        <w:contextualSpacing/>
        <w:jc w:val="both"/>
        <w:rPr>
          <w:sz w:val="18"/>
          <w:szCs w:val="18"/>
        </w:rPr>
      </w:pPr>
      <w:r w:rsidRPr="00C8185B">
        <w:rPr>
          <w:sz w:val="18"/>
          <w:szCs w:val="18"/>
        </w:rPr>
        <w:t xml:space="preserve">В Паспорте используется сокращения - ФБ - Федеральный бюджет, ОБ – Областной бюджет, МБ - бюджет муниципального </w:t>
      </w:r>
      <w:proofErr w:type="gramStart"/>
      <w:r w:rsidRPr="00C8185B">
        <w:rPr>
          <w:sz w:val="18"/>
          <w:szCs w:val="18"/>
        </w:rPr>
        <w:t>образования</w:t>
      </w:r>
      <w:proofErr w:type="gramEnd"/>
      <w:r w:rsidRPr="00C8185B">
        <w:rPr>
          <w:sz w:val="18"/>
          <w:szCs w:val="18"/>
        </w:rPr>
        <w:t xml:space="preserve"> ЗАТО город Заозерск</w:t>
      </w:r>
      <w:r w:rsidR="00C0312E" w:rsidRPr="00C8185B">
        <w:rPr>
          <w:sz w:val="18"/>
          <w:szCs w:val="18"/>
        </w:rPr>
        <w:t>, ВБ -  внебюджетные средства.</w:t>
      </w:r>
    </w:p>
    <w:p w:rsidR="00B925A6" w:rsidRDefault="00B925A6" w:rsidP="003F066F">
      <w:pPr>
        <w:widowControl w:val="0"/>
        <w:suppressAutoHyphens/>
        <w:autoSpaceDE w:val="0"/>
        <w:contextualSpacing/>
        <w:jc w:val="both"/>
        <w:rPr>
          <w:sz w:val="18"/>
          <w:szCs w:val="18"/>
        </w:rPr>
      </w:pPr>
    </w:p>
    <w:p w:rsidR="006B5656" w:rsidRDefault="006B5656" w:rsidP="003F066F">
      <w:pPr>
        <w:widowControl w:val="0"/>
        <w:suppressAutoHyphens/>
        <w:autoSpaceDE w:val="0"/>
        <w:contextualSpacing/>
        <w:jc w:val="both"/>
        <w:rPr>
          <w:sz w:val="18"/>
          <w:szCs w:val="18"/>
        </w:rPr>
      </w:pPr>
    </w:p>
    <w:p w:rsidR="00E875BC" w:rsidRDefault="00E875BC" w:rsidP="003F066F">
      <w:pPr>
        <w:widowControl w:val="0"/>
        <w:suppressAutoHyphens/>
        <w:autoSpaceDE w:val="0"/>
        <w:contextualSpacing/>
        <w:jc w:val="both"/>
        <w:rPr>
          <w:sz w:val="18"/>
          <w:szCs w:val="18"/>
        </w:rPr>
      </w:pPr>
    </w:p>
    <w:p w:rsidR="00E875BC" w:rsidRDefault="00E875BC" w:rsidP="003F066F">
      <w:pPr>
        <w:widowControl w:val="0"/>
        <w:suppressAutoHyphens/>
        <w:autoSpaceDE w:val="0"/>
        <w:contextualSpacing/>
        <w:jc w:val="both"/>
        <w:rPr>
          <w:sz w:val="18"/>
          <w:szCs w:val="18"/>
        </w:rPr>
      </w:pPr>
    </w:p>
    <w:p w:rsidR="00C352CC" w:rsidRPr="00C8185B" w:rsidRDefault="00C352CC" w:rsidP="00C8185B">
      <w:pPr>
        <w:pStyle w:val="ConsPlusNormal"/>
        <w:numPr>
          <w:ilvl w:val="0"/>
          <w:numId w:val="37"/>
        </w:numPr>
        <w:tabs>
          <w:tab w:val="left" w:pos="1134"/>
          <w:tab w:val="left" w:pos="1418"/>
          <w:tab w:val="left" w:pos="1560"/>
          <w:tab w:val="left" w:pos="1843"/>
        </w:tabs>
        <w:ind w:left="0" w:firstLine="709"/>
        <w:jc w:val="center"/>
        <w:rPr>
          <w:rFonts w:ascii="Times New Roman" w:hAnsi="Times New Roman" w:cs="Times New Roman"/>
          <w:b/>
          <w:sz w:val="24"/>
          <w:szCs w:val="24"/>
        </w:rPr>
      </w:pPr>
      <w:r w:rsidRPr="00C8185B">
        <w:rPr>
          <w:rFonts w:ascii="Times New Roman" w:hAnsi="Times New Roman" w:cs="Times New Roman"/>
          <w:b/>
          <w:sz w:val="24"/>
          <w:szCs w:val="24"/>
        </w:rPr>
        <w:lastRenderedPageBreak/>
        <w:t xml:space="preserve">Приоритеты и задачи реализации </w:t>
      </w:r>
      <w:r w:rsidR="006B5656">
        <w:rPr>
          <w:rFonts w:ascii="Times New Roman" w:hAnsi="Times New Roman" w:cs="Times New Roman"/>
          <w:b/>
          <w:sz w:val="24"/>
          <w:szCs w:val="24"/>
        </w:rPr>
        <w:t>М</w:t>
      </w:r>
      <w:r w:rsidR="0050679F">
        <w:rPr>
          <w:rFonts w:ascii="Times New Roman" w:hAnsi="Times New Roman" w:cs="Times New Roman"/>
          <w:b/>
          <w:sz w:val="24"/>
          <w:szCs w:val="24"/>
        </w:rPr>
        <w:t>униципальной п</w:t>
      </w:r>
      <w:r w:rsidR="00EA6B60">
        <w:rPr>
          <w:rFonts w:ascii="Times New Roman" w:hAnsi="Times New Roman" w:cs="Times New Roman"/>
          <w:b/>
          <w:sz w:val="24"/>
          <w:szCs w:val="24"/>
        </w:rPr>
        <w:t>рограммы</w:t>
      </w:r>
    </w:p>
    <w:p w:rsidR="00C352CC" w:rsidRPr="00C8185B" w:rsidRDefault="00C352CC" w:rsidP="00C8185B">
      <w:pPr>
        <w:pStyle w:val="ConsPlusNormal"/>
        <w:ind w:left="1069"/>
        <w:jc w:val="both"/>
        <w:rPr>
          <w:rFonts w:ascii="Times New Roman" w:hAnsi="Times New Roman" w:cs="Times New Roman"/>
          <w:b/>
          <w:sz w:val="24"/>
          <w:szCs w:val="24"/>
        </w:rPr>
      </w:pPr>
    </w:p>
    <w:p w:rsidR="00C352CC" w:rsidRPr="00C8185B" w:rsidRDefault="00C352CC" w:rsidP="00C8185B">
      <w:pPr>
        <w:suppressAutoHyphens/>
        <w:ind w:firstLine="709"/>
        <w:contextualSpacing/>
        <w:jc w:val="both"/>
      </w:pPr>
      <w:r w:rsidRPr="00C8185B">
        <w:t>Одним из основных направлений деятельности органов местного самоуправления муниципалитета, в соответствии с требованиями Федерального закона № 131-ФЗ «Об общих принципах организации местного самоуправления в Российской Федерации», является решение вопросов благоустройства территории, создание современной городской среды, как одного из составляющих элементов комплексного развития территории.</w:t>
      </w:r>
    </w:p>
    <w:p w:rsidR="00A83CE8" w:rsidRPr="00C8185B" w:rsidRDefault="00A83CE8" w:rsidP="00C8185B">
      <w:pPr>
        <w:pStyle w:val="aff4"/>
        <w:shd w:val="clear" w:color="auto" w:fill="FFFFFF"/>
        <w:spacing w:before="0" w:beforeAutospacing="0" w:after="0" w:afterAutospacing="0"/>
        <w:ind w:firstLine="709"/>
        <w:jc w:val="both"/>
      </w:pPr>
      <w:r w:rsidRPr="00C8185B">
        <w:t>Городская среда — совокупность огромного числа объектов, которые создают городское пространство. Городская среда влияет не только на ежедневное поведение и мироощущение горожан, но и на фундаментальные процессы становления гражданского общества.</w:t>
      </w:r>
    </w:p>
    <w:p w:rsidR="00A83CE8" w:rsidRPr="00C8185B" w:rsidRDefault="00A83CE8" w:rsidP="00C8185B">
      <w:pPr>
        <w:pStyle w:val="aff4"/>
        <w:shd w:val="clear" w:color="auto" w:fill="FFFFFF"/>
        <w:spacing w:before="0" w:beforeAutospacing="0" w:after="0" w:afterAutospacing="0"/>
        <w:ind w:firstLine="709"/>
        <w:jc w:val="both"/>
      </w:pPr>
      <w:r w:rsidRPr="00C8185B">
        <w:t xml:space="preserve">Важнейшей задачей органов местного </w:t>
      </w:r>
      <w:proofErr w:type="gramStart"/>
      <w:r w:rsidRPr="00C8185B">
        <w:t>самоуправления</w:t>
      </w:r>
      <w:proofErr w:type="gramEnd"/>
      <w:r w:rsidRPr="00C8185B">
        <w:t xml:space="preserve"> ЗАТО город Заозерск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городских территорий, обеспечивающих при осуществлении градостроительной деятельности безопасные и благоприятные условия жизнедеятельности человека.</w:t>
      </w:r>
    </w:p>
    <w:p w:rsidR="00C352CC" w:rsidRPr="00C8185B" w:rsidRDefault="006B5656" w:rsidP="00C8185B">
      <w:pPr>
        <w:tabs>
          <w:tab w:val="left" w:pos="709"/>
          <w:tab w:val="center" w:pos="4677"/>
        </w:tabs>
        <w:autoSpaceDE w:val="0"/>
        <w:autoSpaceDN w:val="0"/>
        <w:adjustRightInd w:val="0"/>
        <w:ind w:firstLine="709"/>
        <w:jc w:val="both"/>
      </w:pPr>
      <w:r>
        <w:t>Муниципальная п</w:t>
      </w:r>
      <w:r w:rsidR="00C352CC" w:rsidRPr="00C8185B">
        <w:t xml:space="preserve">рограмма определяет цели, задачи и основное направление решения проблемы формирования комфортной городской среды проживания на территории  муниципального </w:t>
      </w:r>
      <w:proofErr w:type="gramStart"/>
      <w:r w:rsidR="00C352CC" w:rsidRPr="00C8185B">
        <w:t>образования</w:t>
      </w:r>
      <w:proofErr w:type="gramEnd"/>
      <w:r w:rsidR="00C352CC" w:rsidRPr="00C8185B">
        <w:t xml:space="preserve"> ЗАТО город Заозерск.</w:t>
      </w:r>
    </w:p>
    <w:p w:rsidR="00C352CC" w:rsidRPr="00C8185B" w:rsidRDefault="00C352CC" w:rsidP="00C8185B">
      <w:pPr>
        <w:tabs>
          <w:tab w:val="left" w:pos="709"/>
          <w:tab w:val="center" w:pos="4677"/>
        </w:tabs>
        <w:autoSpaceDE w:val="0"/>
        <w:autoSpaceDN w:val="0"/>
        <w:adjustRightInd w:val="0"/>
        <w:ind w:firstLine="709"/>
        <w:jc w:val="both"/>
        <w:rPr>
          <w:rFonts w:eastAsia="Calibri"/>
        </w:rPr>
      </w:pPr>
      <w:r w:rsidRPr="00C8185B">
        <w:rPr>
          <w:rFonts w:eastAsia="Calibri"/>
        </w:rPr>
        <w:t>Благоустройство дворовых территорий и территорий общего пользования является системным элементом благоустройства и реконструкции улиц города в целом.</w:t>
      </w:r>
    </w:p>
    <w:p w:rsidR="00C352CC" w:rsidRPr="00C8185B" w:rsidRDefault="00C352CC" w:rsidP="00C8185B">
      <w:pPr>
        <w:tabs>
          <w:tab w:val="left" w:pos="0"/>
          <w:tab w:val="left" w:pos="1008"/>
          <w:tab w:val="center" w:pos="4677"/>
        </w:tabs>
        <w:autoSpaceDE w:val="0"/>
        <w:autoSpaceDN w:val="0"/>
        <w:adjustRightInd w:val="0"/>
        <w:ind w:firstLine="709"/>
        <w:jc w:val="both"/>
        <w:rPr>
          <w:rFonts w:eastAsia="Calibri"/>
        </w:rPr>
      </w:pPr>
      <w:r w:rsidRPr="00C8185B">
        <w:rPr>
          <w:rFonts w:eastAsia="Calibri"/>
        </w:rPr>
        <w:t>Без благоустройства дворовых территорий благоустройство города не может носить комплексный характер и эффективно влиять на повышение качества жизни населения.</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Главными проблемами благоустройства являются:</w:t>
      </w:r>
    </w:p>
    <w:p w:rsidR="00C352CC" w:rsidRPr="00C8185B" w:rsidRDefault="00C352CC" w:rsidP="001F6576">
      <w:pPr>
        <w:pStyle w:val="ConsPlusNormal"/>
        <w:numPr>
          <w:ilvl w:val="0"/>
          <w:numId w:val="39"/>
        </w:numPr>
        <w:tabs>
          <w:tab w:val="left" w:pos="851"/>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недостаточное бюджетное финансирование благоустройства дворовых и общественных </w:t>
      </w:r>
      <w:proofErr w:type="gramStart"/>
      <w:r w:rsidRPr="00C8185B">
        <w:rPr>
          <w:rFonts w:ascii="Times New Roman" w:hAnsi="Times New Roman" w:cs="Times New Roman"/>
          <w:sz w:val="24"/>
          <w:szCs w:val="24"/>
        </w:rPr>
        <w:t>территорий</w:t>
      </w:r>
      <w:proofErr w:type="gramEnd"/>
      <w:r w:rsidRPr="00C8185B">
        <w:rPr>
          <w:rFonts w:ascii="Times New Roman" w:hAnsi="Times New Roman" w:cs="Times New Roman"/>
          <w:sz w:val="24"/>
          <w:szCs w:val="24"/>
        </w:rPr>
        <w:t xml:space="preserve"> ЗАТО город Заозерск;</w:t>
      </w:r>
    </w:p>
    <w:p w:rsidR="00C352CC" w:rsidRPr="00C8185B" w:rsidRDefault="00C352CC" w:rsidP="001F6576">
      <w:pPr>
        <w:pStyle w:val="ConsPlusNormal"/>
        <w:numPr>
          <w:ilvl w:val="0"/>
          <w:numId w:val="39"/>
        </w:numPr>
        <w:tabs>
          <w:tab w:val="left" w:pos="851"/>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неудовлетворительное состояние асфальтобетонного покрытия на придомовых и общественных территориях;</w:t>
      </w:r>
    </w:p>
    <w:p w:rsidR="00C352CC" w:rsidRPr="00C8185B" w:rsidRDefault="00C352CC" w:rsidP="001F6576">
      <w:pPr>
        <w:pStyle w:val="ConsPlusNormal"/>
        <w:numPr>
          <w:ilvl w:val="0"/>
          <w:numId w:val="39"/>
        </w:numPr>
        <w:tabs>
          <w:tab w:val="left" w:pos="851"/>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недостаточная обеспеченность жилой среды элементами благоустройства (урны, скамейки, детские и спортивные площадки, парковочные карманы, контейнерные площадки для сбора твердых коммунальных отходов, освещение, объекты, предназначенные для обслуживания </w:t>
      </w:r>
      <w:proofErr w:type="spellStart"/>
      <w:r w:rsidRPr="00C8185B">
        <w:rPr>
          <w:rFonts w:ascii="Times New Roman" w:hAnsi="Times New Roman" w:cs="Times New Roman"/>
          <w:sz w:val="24"/>
          <w:szCs w:val="24"/>
        </w:rPr>
        <w:t>маломобильных</w:t>
      </w:r>
      <w:proofErr w:type="spellEnd"/>
      <w:r w:rsidRPr="00C8185B">
        <w:rPr>
          <w:rFonts w:ascii="Times New Roman" w:hAnsi="Times New Roman" w:cs="Times New Roman"/>
          <w:sz w:val="24"/>
          <w:szCs w:val="24"/>
        </w:rPr>
        <w:t xml:space="preserve"> групп населения);</w:t>
      </w:r>
    </w:p>
    <w:p w:rsidR="00C352CC" w:rsidRPr="00C8185B" w:rsidRDefault="00C352CC" w:rsidP="001F6576">
      <w:pPr>
        <w:pStyle w:val="ConsPlusNormal"/>
        <w:numPr>
          <w:ilvl w:val="0"/>
          <w:numId w:val="39"/>
        </w:numPr>
        <w:tabs>
          <w:tab w:val="left" w:pos="851"/>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неудовлетворительное состояние зеленых насаждений;</w:t>
      </w:r>
    </w:p>
    <w:p w:rsidR="00C352CC" w:rsidRPr="00C8185B" w:rsidRDefault="00C352CC" w:rsidP="001F6576">
      <w:pPr>
        <w:pStyle w:val="ConsPlusNormal"/>
        <w:numPr>
          <w:ilvl w:val="0"/>
          <w:numId w:val="39"/>
        </w:numPr>
        <w:tabs>
          <w:tab w:val="left" w:pos="851"/>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ненадлежащее состояние входных групп и подъездов многоквартирных домов.</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Содержание жилищного фонда города с придомовыми территориями, инженерными коммуникациями, направленное на поддержание экологически и эстетически организованной городской среды, требует значительных трудовых, материальных, финансовых средств.</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Для приведения дворовых территорий к современным нормам комфортности выявлена необходимость реализации </w:t>
      </w:r>
      <w:r w:rsidR="00512855">
        <w:rPr>
          <w:rFonts w:ascii="Times New Roman" w:hAnsi="Times New Roman" w:cs="Times New Roman"/>
          <w:sz w:val="24"/>
          <w:szCs w:val="24"/>
        </w:rPr>
        <w:t>Муниципальной п</w:t>
      </w:r>
      <w:r w:rsidRPr="00C8185B">
        <w:rPr>
          <w:rFonts w:ascii="Times New Roman" w:hAnsi="Times New Roman" w:cs="Times New Roman"/>
          <w:sz w:val="24"/>
          <w:szCs w:val="24"/>
        </w:rPr>
        <w:t>рограммы, где предусматриваются мероприятия, направленные на комплексное благоустройство дворовых</w:t>
      </w:r>
      <w:r w:rsidR="00001F52">
        <w:rPr>
          <w:rFonts w:ascii="Times New Roman" w:hAnsi="Times New Roman" w:cs="Times New Roman"/>
          <w:sz w:val="24"/>
          <w:szCs w:val="24"/>
        </w:rPr>
        <w:t>,</w:t>
      </w:r>
      <w:r w:rsidRPr="00C8185B">
        <w:rPr>
          <w:rFonts w:ascii="Times New Roman" w:hAnsi="Times New Roman" w:cs="Times New Roman"/>
          <w:sz w:val="24"/>
          <w:szCs w:val="24"/>
        </w:rPr>
        <w:t xml:space="preserve"> придомовых </w:t>
      </w:r>
      <w:r w:rsidR="00001F52">
        <w:rPr>
          <w:rFonts w:ascii="Times New Roman" w:hAnsi="Times New Roman" w:cs="Times New Roman"/>
          <w:sz w:val="24"/>
          <w:szCs w:val="24"/>
        </w:rPr>
        <w:t>и общественных</w:t>
      </w:r>
      <w:r w:rsidR="00001F52" w:rsidRPr="00001F52">
        <w:rPr>
          <w:rFonts w:ascii="Times New Roman" w:hAnsi="Times New Roman" w:cs="Times New Roman"/>
          <w:sz w:val="24"/>
          <w:szCs w:val="24"/>
        </w:rPr>
        <w:t xml:space="preserve"> </w:t>
      </w:r>
      <w:r w:rsidR="00001F52" w:rsidRPr="00C8185B">
        <w:rPr>
          <w:rFonts w:ascii="Times New Roman" w:hAnsi="Times New Roman" w:cs="Times New Roman"/>
          <w:sz w:val="24"/>
          <w:szCs w:val="24"/>
        </w:rPr>
        <w:t>территорий</w:t>
      </w:r>
      <w:r w:rsidR="00001F52">
        <w:rPr>
          <w:rFonts w:ascii="Times New Roman" w:hAnsi="Times New Roman" w:cs="Times New Roman"/>
          <w:sz w:val="24"/>
          <w:szCs w:val="24"/>
        </w:rPr>
        <w:t>.</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К благоустройству дворовых и придомовых территорий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процесса управления и контроля.</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Благоустройство и озеленение территорий является важнейшей сферой деятельности муниципального хозяйства. В данной сфере создаются условия для здоровой комфортной, удобной жизни как для отдельного человека по месту проживания, так и для всех жителей города, района, квартала, микрорайона.</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Выполнение комплекса мероприятий по благоустройству городской среды позволяет значительно улучшить экологическое состояние и внешний облик муниципального образования, создать более комфортные микроклиматические, санитарно-гигиенические и </w:t>
      </w:r>
      <w:r w:rsidRPr="00C8185B">
        <w:rPr>
          <w:rFonts w:ascii="Times New Roman" w:hAnsi="Times New Roman" w:cs="Times New Roman"/>
          <w:sz w:val="24"/>
          <w:szCs w:val="24"/>
        </w:rPr>
        <w:lastRenderedPageBreak/>
        <w:t>эстетические условия на улицах, общественных местах (парках, скверах, на площадях и т.д.).</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C352CC" w:rsidRPr="00C8185B" w:rsidRDefault="00C352CC"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благоустроенные районы, дворы и дома, зеленые насаждения, необходимый уровень освещенности дворов в темное время суток. </w:t>
      </w:r>
    </w:p>
    <w:p w:rsidR="00055380" w:rsidRPr="00C8185B" w:rsidRDefault="00055380"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Формирование комфортной городской среды в настоящее время невозможно без учета потребностей людей, нуждающиеся в особых условиях, так называемые «лиц с ограниченными возможностями здоровья»: инвалидов, больных хроническими заболеваниями и травмированных, престарелых, беременных, взрослых с малолетними детьми. Прежде всего, для них необходимо создание непрерывной коммуникационной инфраструктуры, охватывающей все элементы. Разнообразие функциональных элементов объектов необходимо дополнять специальным мощением, пандусами, поручнями, подъемниками, сигнальными устройствами, визуальными ориентирами, особыми местами для парковки. Парковая мебель должна обеспечивать возможность отдыха как инвалидов по зрению, так и инвалидов, передвигающихся на креслах-колясках. Игровые площадки для детей желательно приспосабливать для пребывания на них детей и взрослых с ограниченными физическими возможностями.</w:t>
      </w:r>
    </w:p>
    <w:p w:rsidR="00055380" w:rsidRPr="00C8185B" w:rsidRDefault="00055380" w:rsidP="00C8185B">
      <w:pPr>
        <w:ind w:firstLine="708"/>
        <w:jc w:val="both"/>
      </w:pPr>
      <w:r w:rsidRPr="00C8185B">
        <w:t xml:space="preserve">При освещении улиц, площадей, скверов, парков и других объектов благоустройства муниципального образования города </w:t>
      </w:r>
      <w:proofErr w:type="spellStart"/>
      <w:r w:rsidRPr="00C8185B">
        <w:t>Заозерска</w:t>
      </w:r>
      <w:proofErr w:type="spellEnd"/>
      <w:r w:rsidRPr="00C8185B">
        <w:t xml:space="preserve"> необходимо внедрение энергосберегающих технологий.</w:t>
      </w:r>
    </w:p>
    <w:p w:rsidR="001D15D6" w:rsidRPr="00C8185B" w:rsidRDefault="001D15D6" w:rsidP="00C8185B">
      <w:pPr>
        <w:ind w:firstLine="708"/>
        <w:jc w:val="both"/>
      </w:pPr>
      <w:r w:rsidRPr="00C8185B">
        <w:t xml:space="preserve">Таким образом, задачами муниципального управления в сфере реализации </w:t>
      </w:r>
      <w:r w:rsidR="00512855">
        <w:t>Муниципальной п</w:t>
      </w:r>
      <w:r w:rsidRPr="00C8185B">
        <w:t>рограммы являются:</w:t>
      </w:r>
    </w:p>
    <w:p w:rsidR="001D15D6" w:rsidRPr="00C8185B" w:rsidRDefault="001D15D6" w:rsidP="001F6576">
      <w:pPr>
        <w:pStyle w:val="aff5"/>
        <w:numPr>
          <w:ilvl w:val="0"/>
          <w:numId w:val="40"/>
        </w:numPr>
        <w:tabs>
          <w:tab w:val="left" w:pos="0"/>
          <w:tab w:val="left" w:pos="1008"/>
          <w:tab w:val="center" w:pos="4677"/>
        </w:tabs>
        <w:autoSpaceDE w:val="0"/>
        <w:autoSpaceDN w:val="0"/>
        <w:adjustRightInd w:val="0"/>
        <w:ind w:left="0" w:firstLine="709"/>
        <w:jc w:val="both"/>
      </w:pPr>
      <w:r w:rsidRPr="00C8185B">
        <w:t>повышение уровня благоустройства дворовых и общественных территорий города;</w:t>
      </w:r>
    </w:p>
    <w:p w:rsidR="001D15D6" w:rsidRPr="00C8185B" w:rsidRDefault="001D15D6" w:rsidP="001F6576">
      <w:pPr>
        <w:pStyle w:val="aff5"/>
        <w:numPr>
          <w:ilvl w:val="0"/>
          <w:numId w:val="40"/>
        </w:numPr>
        <w:tabs>
          <w:tab w:val="left" w:pos="0"/>
          <w:tab w:val="left" w:pos="1008"/>
          <w:tab w:val="center" w:pos="4677"/>
        </w:tabs>
        <w:autoSpaceDE w:val="0"/>
        <w:autoSpaceDN w:val="0"/>
        <w:adjustRightInd w:val="0"/>
        <w:ind w:left="0" w:firstLine="709"/>
        <w:jc w:val="both"/>
      </w:pPr>
      <w:r w:rsidRPr="00C8185B">
        <w:t>повышение качества и технической оснащенности выполняемых работ по благоустройству дворовых и общественных территорий города.</w:t>
      </w:r>
    </w:p>
    <w:p w:rsidR="00A83CE8" w:rsidRPr="00C8185B" w:rsidRDefault="00A83CE8" w:rsidP="00C8185B">
      <w:pPr>
        <w:ind w:firstLine="709"/>
        <w:jc w:val="both"/>
      </w:pPr>
      <w:r w:rsidRPr="00C8185B">
        <w:t xml:space="preserve">Приоритетом политики </w:t>
      </w:r>
      <w:proofErr w:type="gramStart"/>
      <w:r w:rsidR="00A25AEA" w:rsidRPr="00C8185B">
        <w:t>А</w:t>
      </w:r>
      <w:r w:rsidRPr="00C8185B">
        <w:t>дминистрации</w:t>
      </w:r>
      <w:proofErr w:type="gramEnd"/>
      <w:r w:rsidRPr="00C8185B">
        <w:t xml:space="preserve"> </w:t>
      </w:r>
      <w:r w:rsidR="00A25AEA" w:rsidRPr="00C8185B">
        <w:t>ЗАТО город Заозерск</w:t>
      </w:r>
      <w:r w:rsidRPr="00C8185B">
        <w:t xml:space="preserve"> является обеспечение комфортной и безопасной среды проживания населения</w:t>
      </w:r>
      <w:r w:rsidR="00A25AEA" w:rsidRPr="00C8185B">
        <w:t>.</w:t>
      </w:r>
      <w:r w:rsidRPr="00C8185B">
        <w:t xml:space="preserve"> Это может быть </w:t>
      </w:r>
      <w:proofErr w:type="gramStart"/>
      <w:r w:rsidRPr="00C8185B">
        <w:t>достигнуто</w:t>
      </w:r>
      <w:proofErr w:type="gramEnd"/>
      <w:r w:rsidRPr="00C8185B">
        <w:t xml:space="preserve"> в том числе за</w:t>
      </w:r>
      <w:r w:rsidR="00A25AEA" w:rsidRPr="00C8185B">
        <w:t xml:space="preserve"> счет изменения внешнего облика, </w:t>
      </w:r>
      <w:r w:rsidRPr="00C8185B">
        <w:t xml:space="preserve">путем благоустройства дворовых и общественных территорий муниципального образования и обеспечения условий проживания и возможности полноценной жизнедеятельности для </w:t>
      </w:r>
      <w:proofErr w:type="spellStart"/>
      <w:r w:rsidRPr="00C8185B">
        <w:t>маломобильных</w:t>
      </w:r>
      <w:proofErr w:type="spellEnd"/>
      <w:r w:rsidRPr="00C8185B">
        <w:t xml:space="preserve"> групп населения, семей с детьми.</w:t>
      </w:r>
    </w:p>
    <w:p w:rsidR="001C09BE" w:rsidRPr="00C8185B" w:rsidRDefault="001C09BE" w:rsidP="00C8185B">
      <w:pPr>
        <w:shd w:val="clear" w:color="auto" w:fill="FFFFFF"/>
        <w:ind w:firstLine="708"/>
        <w:jc w:val="both"/>
      </w:pPr>
      <w:r w:rsidRPr="00C8185B">
        <w:t xml:space="preserve">В соответствии с основными приоритетами государственной политики в сфере благоустройства, стратегическими документами по формированию комфортной городской среды федерального уровня, приоритетами муниципальной политики в области благоустройства является комплексное развитие современной городской инфраструктуры на основе единых подходов. Использование программно-целевого подхода, увязывающего цель, задачи и мероприятия по срокам и ресурсам, создаст условия для максимально эффективного использования бюджетных средств, в соответствии с приоритетами муниципальной политики в сфере развития городского хозяйства. </w:t>
      </w:r>
    </w:p>
    <w:p w:rsidR="001C09BE" w:rsidRPr="00C8185B" w:rsidRDefault="001C09BE" w:rsidP="00C8185B">
      <w:pPr>
        <w:shd w:val="clear" w:color="auto" w:fill="FFFFFF"/>
        <w:ind w:firstLine="708"/>
        <w:jc w:val="both"/>
      </w:pPr>
      <w:r w:rsidRPr="00C8185B">
        <w:t xml:space="preserve">Кроме того 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 а именно: </w:t>
      </w:r>
    </w:p>
    <w:p w:rsidR="001C09BE" w:rsidRPr="00C8185B" w:rsidRDefault="001C09BE" w:rsidP="0096595E">
      <w:pPr>
        <w:pStyle w:val="aff5"/>
        <w:numPr>
          <w:ilvl w:val="0"/>
          <w:numId w:val="41"/>
        </w:numPr>
        <w:shd w:val="clear" w:color="auto" w:fill="FFFFFF"/>
        <w:tabs>
          <w:tab w:val="left" w:pos="851"/>
        </w:tabs>
        <w:ind w:left="0" w:firstLine="709"/>
        <w:jc w:val="both"/>
      </w:pPr>
      <w:r w:rsidRPr="00C8185B">
        <w:t xml:space="preserve"> повысит уровень планирования и реализации мероприятий по благоустройству (сделает их современными, эффективными, оптимальными, открытыми, востребованными гражданами);  </w:t>
      </w:r>
    </w:p>
    <w:p w:rsidR="001C09BE" w:rsidRPr="00C8185B" w:rsidRDefault="001C09BE" w:rsidP="0096595E">
      <w:pPr>
        <w:pStyle w:val="aff5"/>
        <w:numPr>
          <w:ilvl w:val="0"/>
          <w:numId w:val="41"/>
        </w:numPr>
        <w:shd w:val="clear" w:color="auto" w:fill="FFFFFF"/>
        <w:tabs>
          <w:tab w:val="left" w:pos="851"/>
        </w:tabs>
        <w:ind w:left="0" w:firstLine="709"/>
        <w:jc w:val="both"/>
      </w:pPr>
      <w:r w:rsidRPr="00C8185B">
        <w:t xml:space="preserve"> запустит реализацию механизма поддержки мероприятий по благоустройству, инициированных гражданами; </w:t>
      </w:r>
    </w:p>
    <w:p w:rsidR="001C09BE" w:rsidRPr="00C8185B" w:rsidRDefault="001C09BE" w:rsidP="0096595E">
      <w:pPr>
        <w:pStyle w:val="aff5"/>
        <w:numPr>
          <w:ilvl w:val="0"/>
          <w:numId w:val="41"/>
        </w:numPr>
        <w:shd w:val="clear" w:color="auto" w:fill="FFFFFF"/>
        <w:tabs>
          <w:tab w:val="left" w:pos="851"/>
        </w:tabs>
        <w:ind w:left="0" w:firstLine="709"/>
        <w:jc w:val="both"/>
      </w:pPr>
      <w:r w:rsidRPr="00C8185B">
        <w:lastRenderedPageBreak/>
        <w:t xml:space="preserve"> запустит механизм финансового и трудового участия граждан и организаций в реализации мероприятий по благоустройству;</w:t>
      </w:r>
    </w:p>
    <w:p w:rsidR="001C09BE" w:rsidRPr="00C8185B" w:rsidRDefault="001C09BE" w:rsidP="0096595E">
      <w:pPr>
        <w:pStyle w:val="aff5"/>
        <w:numPr>
          <w:ilvl w:val="0"/>
          <w:numId w:val="41"/>
        </w:numPr>
        <w:shd w:val="clear" w:color="auto" w:fill="FFFFFF"/>
        <w:tabs>
          <w:tab w:val="left" w:pos="851"/>
        </w:tabs>
        <w:ind w:left="0" w:firstLine="709"/>
        <w:jc w:val="both"/>
      </w:pPr>
      <w:r w:rsidRPr="00C8185B">
        <w:t xml:space="preserve"> сформирует инструменты общественного </w:t>
      </w:r>
      <w:proofErr w:type="gramStart"/>
      <w:r w:rsidRPr="00C8185B">
        <w:t>контроля за</w:t>
      </w:r>
      <w:proofErr w:type="gramEnd"/>
      <w:r w:rsidRPr="00C8185B">
        <w:t xml:space="preserve"> реализацией мероприятий по благоустройству на территории муниципального образования.</w:t>
      </w:r>
    </w:p>
    <w:p w:rsidR="001C09BE" w:rsidRPr="00C8185B" w:rsidRDefault="001C09BE" w:rsidP="00C8185B">
      <w:pPr>
        <w:shd w:val="clear" w:color="auto" w:fill="FFFFFF"/>
        <w:ind w:firstLine="709"/>
        <w:jc w:val="both"/>
      </w:pPr>
      <w:r w:rsidRPr="00C8185B">
        <w:t xml:space="preserve"> Для решения вопроса по созданию комфортной среды проживания на территории муниципального образования разработана </w:t>
      </w:r>
      <w:r w:rsidR="006B5656">
        <w:t>М</w:t>
      </w:r>
      <w:r w:rsidRPr="00C8185B">
        <w:t xml:space="preserve">униципальная программа «Формирование современной городской среды на </w:t>
      </w:r>
      <w:proofErr w:type="gramStart"/>
      <w:r w:rsidRPr="00C8185B">
        <w:t>территории</w:t>
      </w:r>
      <w:proofErr w:type="gramEnd"/>
      <w:r w:rsidRPr="00C8185B">
        <w:t xml:space="preserve"> ЗАТО город Заозерск», которая определяет цели, задачи и основное направление решения постановленного вопроса.</w:t>
      </w:r>
    </w:p>
    <w:p w:rsidR="001C09BE" w:rsidRPr="00C8185B" w:rsidRDefault="001C09BE" w:rsidP="00C8185B">
      <w:pPr>
        <w:shd w:val="clear" w:color="auto" w:fill="FFFFFF"/>
        <w:ind w:firstLine="709"/>
        <w:jc w:val="both"/>
      </w:pPr>
      <w:r w:rsidRPr="00C8185B">
        <w:t xml:space="preserve"> Реализация </w:t>
      </w:r>
      <w:r w:rsidR="00512855">
        <w:t>Муниципальной п</w:t>
      </w:r>
      <w:r w:rsidRPr="00C8185B">
        <w:t xml:space="preserve">рограммы планируется в рамках приоритетного проекта «Формирование комфортной городской </w:t>
      </w:r>
      <w:proofErr w:type="gramStart"/>
      <w:r w:rsidRPr="00C8185B">
        <w:t>среды</w:t>
      </w:r>
      <w:proofErr w:type="gramEnd"/>
      <w:r w:rsidR="00E11D73" w:rsidRPr="00C8185B">
        <w:t xml:space="preserve"> ЗАТО город Заозерск</w:t>
      </w:r>
      <w:r w:rsidRPr="00C8185B">
        <w:t xml:space="preserve">», направленного на выстраивание современной, </w:t>
      </w:r>
      <w:proofErr w:type="spellStart"/>
      <w:r w:rsidRPr="00C8185B">
        <w:t>безбарьерной</w:t>
      </w:r>
      <w:proofErr w:type="spellEnd"/>
      <w:r w:rsidRPr="00C8185B">
        <w:t xml:space="preserve"> инфраструктуры на территориях муниципальных образований, доступной всем категориям граждан.</w:t>
      </w:r>
    </w:p>
    <w:p w:rsidR="001C09BE" w:rsidRPr="00C8185B" w:rsidRDefault="001C09BE" w:rsidP="00C8185B">
      <w:pPr>
        <w:shd w:val="clear" w:color="auto" w:fill="FFFFFF"/>
        <w:ind w:firstLine="709"/>
        <w:jc w:val="both"/>
      </w:pPr>
      <w:r w:rsidRPr="00C8185B">
        <w:t xml:space="preserve"> Основные принципы реализации приоритетного проекта «Формирование комфортной городской </w:t>
      </w:r>
      <w:proofErr w:type="gramStart"/>
      <w:r w:rsidRPr="00C8185B">
        <w:t>среды</w:t>
      </w:r>
      <w:proofErr w:type="gramEnd"/>
      <w:r w:rsidR="00E11D73" w:rsidRPr="00C8185B">
        <w:t xml:space="preserve"> ЗАТО город Заозерск</w:t>
      </w:r>
      <w:r w:rsidRPr="00C8185B">
        <w:t>»:</w:t>
      </w:r>
    </w:p>
    <w:p w:rsidR="001C09BE" w:rsidRPr="00C8185B" w:rsidRDefault="001C09BE" w:rsidP="0096595E">
      <w:pPr>
        <w:pStyle w:val="aff5"/>
        <w:numPr>
          <w:ilvl w:val="0"/>
          <w:numId w:val="42"/>
        </w:numPr>
        <w:shd w:val="clear" w:color="auto" w:fill="FFFFFF"/>
        <w:tabs>
          <w:tab w:val="left" w:pos="851"/>
        </w:tabs>
        <w:ind w:left="0" w:firstLine="709"/>
        <w:jc w:val="both"/>
      </w:pPr>
      <w:r w:rsidRPr="00C8185B">
        <w:t xml:space="preserve"> общественное участие; </w:t>
      </w:r>
    </w:p>
    <w:p w:rsidR="001C09BE" w:rsidRPr="00C8185B" w:rsidRDefault="001C09BE" w:rsidP="0096595E">
      <w:pPr>
        <w:pStyle w:val="aff5"/>
        <w:numPr>
          <w:ilvl w:val="0"/>
          <w:numId w:val="42"/>
        </w:numPr>
        <w:shd w:val="clear" w:color="auto" w:fill="FFFFFF"/>
        <w:tabs>
          <w:tab w:val="left" w:pos="851"/>
        </w:tabs>
        <w:ind w:left="0" w:firstLine="709"/>
        <w:jc w:val="both"/>
      </w:pPr>
      <w:r w:rsidRPr="00C8185B">
        <w:t xml:space="preserve"> системный подход;</w:t>
      </w:r>
    </w:p>
    <w:p w:rsidR="001C09BE" w:rsidRPr="00C8185B" w:rsidRDefault="001C09BE" w:rsidP="0096595E">
      <w:pPr>
        <w:pStyle w:val="aff5"/>
        <w:numPr>
          <w:ilvl w:val="0"/>
          <w:numId w:val="42"/>
        </w:numPr>
        <w:shd w:val="clear" w:color="auto" w:fill="FFFFFF"/>
        <w:tabs>
          <w:tab w:val="left" w:pos="851"/>
        </w:tabs>
        <w:ind w:left="0" w:firstLine="709"/>
        <w:jc w:val="both"/>
      </w:pPr>
      <w:r w:rsidRPr="00C8185B">
        <w:t xml:space="preserve"> все начинается с дворов;</w:t>
      </w:r>
    </w:p>
    <w:p w:rsidR="001C09BE" w:rsidRPr="00C8185B" w:rsidRDefault="001C09BE" w:rsidP="0096595E">
      <w:pPr>
        <w:pStyle w:val="aff5"/>
        <w:numPr>
          <w:ilvl w:val="0"/>
          <w:numId w:val="42"/>
        </w:numPr>
        <w:shd w:val="clear" w:color="auto" w:fill="FFFFFF"/>
        <w:tabs>
          <w:tab w:val="left" w:pos="851"/>
        </w:tabs>
        <w:ind w:left="0" w:firstLine="709"/>
        <w:jc w:val="both"/>
      </w:pPr>
      <w:r w:rsidRPr="00C8185B">
        <w:t xml:space="preserve"> современные общественные зоны;</w:t>
      </w:r>
    </w:p>
    <w:p w:rsidR="001C09BE" w:rsidRPr="00C8185B" w:rsidRDefault="001C09BE" w:rsidP="0096595E">
      <w:pPr>
        <w:pStyle w:val="aff5"/>
        <w:numPr>
          <w:ilvl w:val="0"/>
          <w:numId w:val="42"/>
        </w:numPr>
        <w:shd w:val="clear" w:color="auto" w:fill="FFFFFF"/>
        <w:tabs>
          <w:tab w:val="left" w:pos="851"/>
        </w:tabs>
        <w:ind w:left="0" w:firstLine="709"/>
        <w:jc w:val="both"/>
      </w:pPr>
      <w:r w:rsidRPr="00C8185B">
        <w:t xml:space="preserve"> личная ответственность. </w:t>
      </w:r>
    </w:p>
    <w:p w:rsidR="001C09BE" w:rsidRPr="00C8185B" w:rsidRDefault="001C09BE" w:rsidP="00C8185B">
      <w:pPr>
        <w:shd w:val="clear" w:color="auto" w:fill="FFFFFF"/>
        <w:ind w:firstLine="709"/>
        <w:jc w:val="both"/>
        <w:rPr>
          <w:color w:val="000000"/>
        </w:rPr>
      </w:pPr>
      <w:r w:rsidRPr="00C8185B">
        <w:t xml:space="preserve">Одним из условий реализации приоритетного проекта является активное вовлечение граждан, организаций в процесс обсуждения проекта </w:t>
      </w:r>
      <w:r w:rsidR="00512855">
        <w:t>М</w:t>
      </w:r>
      <w:r w:rsidRPr="00C8185B">
        <w:t xml:space="preserve">униципальной программы, отбора дворовых территорий, муниципальных общественных территорий для включения </w:t>
      </w:r>
      <w:r w:rsidR="00C2243C">
        <w:t>Муниципальную п</w:t>
      </w:r>
      <w:r w:rsidRPr="00C8185B">
        <w:t>рограмму.</w:t>
      </w:r>
    </w:p>
    <w:p w:rsidR="001C09BE" w:rsidRPr="00C8185B" w:rsidRDefault="001C09BE"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Все решения, касающиеся благоустройства муниципальных территорий общего пользования, должны приниматься открыто и гласно, с учетом мнения граждан муниципального образования, дворовых территорий, с учетом мнения граждан, проживающих в многоквартирных домах, расположенных в данном дворе, а также других заинтересованных лиц. Возможно финансовое и (или) трудовое участие граждан, организаций в выполнении мероприятий по благоустройству дворовых территорий.</w:t>
      </w:r>
    </w:p>
    <w:p w:rsidR="00F45764" w:rsidRPr="00C8185B" w:rsidRDefault="00F45764"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При реализации </w:t>
      </w:r>
      <w:r w:rsidR="00126355">
        <w:rPr>
          <w:rFonts w:ascii="Times New Roman" w:hAnsi="Times New Roman" w:cs="Times New Roman"/>
          <w:sz w:val="24"/>
          <w:szCs w:val="24"/>
        </w:rPr>
        <w:t>Муниципальной п</w:t>
      </w:r>
      <w:r w:rsidRPr="00C8185B">
        <w:rPr>
          <w:rFonts w:ascii="Times New Roman" w:hAnsi="Times New Roman" w:cs="Times New Roman"/>
          <w:sz w:val="24"/>
          <w:szCs w:val="24"/>
        </w:rPr>
        <w:t xml:space="preserve">рограммы возможно возникновение следующих рисков, которые могут препятствовать достижению планируемых результатов: </w:t>
      </w:r>
    </w:p>
    <w:p w:rsidR="00F45764" w:rsidRPr="00C8185B" w:rsidRDefault="00F45764" w:rsidP="00CA1D2A">
      <w:pPr>
        <w:numPr>
          <w:ilvl w:val="0"/>
          <w:numId w:val="26"/>
        </w:numPr>
        <w:tabs>
          <w:tab w:val="left" w:pos="993"/>
          <w:tab w:val="left" w:pos="1134"/>
        </w:tabs>
        <w:suppressAutoHyphens/>
        <w:ind w:left="0" w:firstLine="709"/>
        <w:jc w:val="both"/>
      </w:pPr>
      <w:r w:rsidRPr="00C8185B">
        <w:t>ухудшение макроэкономической ситуации в Российской Федерации, в том числе снижения уровня доходов населения;</w:t>
      </w:r>
    </w:p>
    <w:p w:rsidR="00F45764" w:rsidRPr="00C8185B" w:rsidRDefault="00F45764" w:rsidP="00CA1D2A">
      <w:pPr>
        <w:numPr>
          <w:ilvl w:val="0"/>
          <w:numId w:val="43"/>
        </w:numPr>
        <w:tabs>
          <w:tab w:val="left" w:pos="993"/>
          <w:tab w:val="left" w:pos="1134"/>
        </w:tabs>
        <w:suppressAutoHyphens/>
        <w:ind w:left="0" w:firstLine="709"/>
        <w:jc w:val="both"/>
      </w:pPr>
      <w:r w:rsidRPr="00C8185B">
        <w:t xml:space="preserve">отсутствие вовлеченности граждан в реализацию </w:t>
      </w:r>
      <w:r w:rsidR="00975DE5">
        <w:t>Муниципальной п</w:t>
      </w:r>
      <w:r w:rsidRPr="00C8185B">
        <w:t>рограммы по благоустройству городской среды;</w:t>
      </w:r>
    </w:p>
    <w:p w:rsidR="00F45764" w:rsidRPr="00C8185B" w:rsidRDefault="00F45764" w:rsidP="00CA1D2A">
      <w:pPr>
        <w:pStyle w:val="ConsPlusNormal"/>
        <w:numPr>
          <w:ilvl w:val="0"/>
          <w:numId w:val="43"/>
        </w:numPr>
        <w:tabs>
          <w:tab w:val="left" w:pos="993"/>
          <w:tab w:val="left" w:pos="1134"/>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риски, связанные с изменением бюджетного законодательства; </w:t>
      </w:r>
    </w:p>
    <w:p w:rsidR="00F45764" w:rsidRPr="00C8185B" w:rsidRDefault="00F45764" w:rsidP="00CA1D2A">
      <w:pPr>
        <w:pStyle w:val="ConsPlusNormal"/>
        <w:numPr>
          <w:ilvl w:val="0"/>
          <w:numId w:val="43"/>
        </w:numPr>
        <w:tabs>
          <w:tab w:val="left" w:pos="993"/>
          <w:tab w:val="left" w:pos="1134"/>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финансовые риски: финансирование </w:t>
      </w:r>
      <w:r w:rsidR="00512855">
        <w:rPr>
          <w:rFonts w:ascii="Times New Roman" w:hAnsi="Times New Roman" w:cs="Times New Roman"/>
          <w:sz w:val="24"/>
          <w:szCs w:val="24"/>
        </w:rPr>
        <w:t>М</w:t>
      </w:r>
      <w:r w:rsidR="00975DE5">
        <w:rPr>
          <w:rFonts w:ascii="Times New Roman" w:hAnsi="Times New Roman" w:cs="Times New Roman"/>
          <w:sz w:val="24"/>
          <w:szCs w:val="24"/>
        </w:rPr>
        <w:t>униципальной п</w:t>
      </w:r>
      <w:r w:rsidRPr="00C8185B">
        <w:rPr>
          <w:rFonts w:ascii="Times New Roman" w:hAnsi="Times New Roman" w:cs="Times New Roman"/>
          <w:sz w:val="24"/>
          <w:szCs w:val="24"/>
        </w:rPr>
        <w:t xml:space="preserve">рограммы не в полном объеме в связи с неисполнением доходной части бюджета города. </w:t>
      </w:r>
    </w:p>
    <w:p w:rsidR="00F45764" w:rsidRPr="00C8185B" w:rsidRDefault="00F45764" w:rsidP="00C8185B">
      <w:pPr>
        <w:tabs>
          <w:tab w:val="left" w:pos="1134"/>
          <w:tab w:val="left" w:pos="6165"/>
        </w:tabs>
        <w:suppressAutoHyphens/>
        <w:ind w:left="720"/>
        <w:jc w:val="both"/>
      </w:pPr>
      <w:r w:rsidRPr="00C8185B">
        <w:t xml:space="preserve">К внутренним рискам следует отнести: </w:t>
      </w:r>
    </w:p>
    <w:p w:rsidR="00F45764" w:rsidRPr="00C8185B" w:rsidRDefault="00F45764" w:rsidP="00CA1D2A">
      <w:pPr>
        <w:numPr>
          <w:ilvl w:val="0"/>
          <w:numId w:val="44"/>
        </w:numPr>
        <w:tabs>
          <w:tab w:val="left" w:pos="993"/>
          <w:tab w:val="left" w:pos="1134"/>
        </w:tabs>
        <w:suppressAutoHyphens/>
        <w:ind w:left="0" w:firstLine="709"/>
        <w:jc w:val="both"/>
      </w:pPr>
      <w:r w:rsidRPr="00C8185B">
        <w:t>риск неисполнения условий контракта. В процессе конкурсного отбора победителем открытого аукциона на оказание муниципальных услуг (работ) может стать организация, с которой в дальнейшем возможно расторжение контракта из-за неисполнения (ненадлежащего исполнения) условий контракта;</w:t>
      </w:r>
    </w:p>
    <w:p w:rsidR="00F45764" w:rsidRPr="00C8185B" w:rsidRDefault="00F45764" w:rsidP="00CA1D2A">
      <w:pPr>
        <w:numPr>
          <w:ilvl w:val="0"/>
          <w:numId w:val="44"/>
        </w:numPr>
        <w:tabs>
          <w:tab w:val="left" w:pos="993"/>
          <w:tab w:val="left" w:pos="1134"/>
        </w:tabs>
        <w:suppressAutoHyphens/>
        <w:ind w:left="0" w:firstLine="709"/>
        <w:jc w:val="both"/>
      </w:pPr>
      <w:r w:rsidRPr="00C8185B">
        <w:t>риск отклонения сроков реализации программных мероприятий от установленных сроков по вине исполнителя муниципальных услуг (работ);</w:t>
      </w:r>
    </w:p>
    <w:p w:rsidR="00F45764" w:rsidRPr="00C8185B" w:rsidRDefault="00F45764" w:rsidP="00CA1D2A">
      <w:pPr>
        <w:pStyle w:val="ConsPlusNormal"/>
        <w:numPr>
          <w:ilvl w:val="0"/>
          <w:numId w:val="44"/>
        </w:numPr>
        <w:tabs>
          <w:tab w:val="left" w:pos="993"/>
          <w:tab w:val="left" w:pos="1134"/>
        </w:tabs>
        <w:ind w:left="0"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 риск, связанный с низкой социальной активностью </w:t>
      </w:r>
      <w:proofErr w:type="gramStart"/>
      <w:r w:rsidRPr="00C8185B">
        <w:rPr>
          <w:rFonts w:ascii="Times New Roman" w:hAnsi="Times New Roman" w:cs="Times New Roman"/>
          <w:sz w:val="24"/>
          <w:szCs w:val="24"/>
        </w:rPr>
        <w:t>населения</w:t>
      </w:r>
      <w:proofErr w:type="gramEnd"/>
      <w:r w:rsidRPr="00C8185B">
        <w:rPr>
          <w:rFonts w:ascii="Times New Roman" w:hAnsi="Times New Roman" w:cs="Times New Roman"/>
          <w:sz w:val="24"/>
          <w:szCs w:val="24"/>
        </w:rPr>
        <w:t xml:space="preserve"> ЗАТО город Заозерск.</w:t>
      </w:r>
    </w:p>
    <w:p w:rsidR="00F45764" w:rsidRPr="00C8185B" w:rsidRDefault="00F45764"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В таком случае </w:t>
      </w:r>
      <w:r w:rsidR="00975DE5">
        <w:rPr>
          <w:rFonts w:ascii="Times New Roman" w:hAnsi="Times New Roman" w:cs="Times New Roman"/>
          <w:sz w:val="24"/>
          <w:szCs w:val="24"/>
        </w:rPr>
        <w:t>Муниципальная п</w:t>
      </w:r>
      <w:r w:rsidRPr="00C8185B">
        <w:rPr>
          <w:rFonts w:ascii="Times New Roman" w:hAnsi="Times New Roman" w:cs="Times New Roman"/>
          <w:sz w:val="24"/>
          <w:szCs w:val="24"/>
        </w:rPr>
        <w:t>рограмма подлежит корректировке.</w:t>
      </w:r>
    </w:p>
    <w:p w:rsidR="00F45764" w:rsidRPr="00C8185B" w:rsidRDefault="00F45764" w:rsidP="00C8185B">
      <w:pPr>
        <w:pStyle w:val="ConsPlusNormal"/>
        <w:ind w:firstLine="709"/>
        <w:jc w:val="both"/>
        <w:rPr>
          <w:rFonts w:ascii="Times New Roman" w:hAnsi="Times New Roman" w:cs="Times New Roman"/>
          <w:sz w:val="24"/>
          <w:szCs w:val="24"/>
        </w:rPr>
      </w:pPr>
      <w:r w:rsidRPr="00C8185B">
        <w:rPr>
          <w:rFonts w:ascii="Times New Roman" w:hAnsi="Times New Roman" w:cs="Times New Roman"/>
          <w:sz w:val="24"/>
          <w:szCs w:val="24"/>
        </w:rPr>
        <w:t xml:space="preserve">Одним из приоритетов реализации </w:t>
      </w:r>
      <w:r w:rsidR="004D68E4">
        <w:rPr>
          <w:rFonts w:ascii="Times New Roman" w:hAnsi="Times New Roman" w:cs="Times New Roman"/>
          <w:sz w:val="24"/>
          <w:szCs w:val="24"/>
        </w:rPr>
        <w:t xml:space="preserve">Муниципальной </w:t>
      </w:r>
      <w:r w:rsidRPr="00C8185B">
        <w:rPr>
          <w:rFonts w:ascii="Times New Roman" w:hAnsi="Times New Roman" w:cs="Times New Roman"/>
          <w:sz w:val="24"/>
          <w:szCs w:val="24"/>
        </w:rPr>
        <w:t>программы является обеспечение надлежащего технического и санитарно-гигиенического состояния дворовых территорий МКД и мест массового пребывания населения, создание комфортной территории для жизнедеятельности населения.</w:t>
      </w:r>
    </w:p>
    <w:p w:rsidR="00FE7C2C" w:rsidRPr="00C8185B" w:rsidRDefault="00FE7C2C" w:rsidP="00C8185B">
      <w:pPr>
        <w:pStyle w:val="affe"/>
        <w:shd w:val="clear" w:color="auto" w:fill="FFFFFF"/>
        <w:tabs>
          <w:tab w:val="left" w:pos="0"/>
        </w:tabs>
        <w:suppressAutoHyphens/>
        <w:ind w:left="0" w:right="0" w:firstLine="709"/>
      </w:pPr>
      <w:r w:rsidRPr="00C8185B">
        <w:lastRenderedPageBreak/>
        <w:t>По результату общественного обсуждения предложений заинтересованных лиц и с учетом результатов проведенной инвентаризации дворовых и общественных территорий города,  сформирован адресный перечень территорий, нуждающихся в благоустройстве.</w:t>
      </w:r>
    </w:p>
    <w:p w:rsidR="00FE7C2C" w:rsidRPr="00C8185B" w:rsidRDefault="00FE7C2C" w:rsidP="00C8185B">
      <w:pPr>
        <w:autoSpaceDE w:val="0"/>
        <w:autoSpaceDN w:val="0"/>
        <w:adjustRightInd w:val="0"/>
        <w:ind w:firstLine="709"/>
        <w:jc w:val="both"/>
      </w:pPr>
      <w:proofErr w:type="gramStart"/>
      <w:r w:rsidRPr="00C8185B">
        <w:t xml:space="preserve">Дворовые территории включены в </w:t>
      </w:r>
      <w:r w:rsidR="004D68E4">
        <w:t>Муниципальную п</w:t>
      </w:r>
      <w:r w:rsidRPr="00C8185B">
        <w:t>рограмму исходя из минимального и дополнительного перечня работ, при этом максимальная стоимость работ не может превышать предельную стоимость, установленную приказом Министерства строительства и территориального развития Мурманской области от 24.04.2017 № 131 «О предельной стоимости работ по благоустройству дворовой территории, входящих в состав минимального перечня работ, и укрупненных нормативах цены конструктивных решений по благоустройству дворовых территорий, входящих</w:t>
      </w:r>
      <w:proofErr w:type="gramEnd"/>
      <w:r w:rsidRPr="00C8185B">
        <w:t xml:space="preserve"> в состав дополнительного перечня работ».</w:t>
      </w:r>
    </w:p>
    <w:p w:rsidR="00FE7C2C" w:rsidRPr="00C8185B" w:rsidRDefault="00FE7C2C" w:rsidP="00C8185B">
      <w:pPr>
        <w:shd w:val="clear" w:color="auto" w:fill="FFFFFF"/>
        <w:tabs>
          <w:tab w:val="left" w:pos="142"/>
        </w:tabs>
        <w:suppressAutoHyphens/>
        <w:ind w:firstLine="709"/>
        <w:contextualSpacing/>
        <w:jc w:val="both"/>
        <w:rPr>
          <w:lang w:eastAsia="zh-CN"/>
        </w:rPr>
      </w:pPr>
      <w:r w:rsidRPr="00C8185B">
        <w:t xml:space="preserve">Инвентаризация данных территорий проводится в соответствии с Порядком проведения инвентаризации благоустройства дворовых территорий, общественных территорий, находящихся в ведении юридических лиц и индивидуальных предпринимателей, утвержденным постановлением Правительства Мурманской области от 28.08.2017 № 430-ПП «О государственной программе Мурманской области «Формирование современной городской среды Мурманской области».  </w:t>
      </w:r>
    </w:p>
    <w:p w:rsidR="00622E38" w:rsidRPr="00607087" w:rsidRDefault="00622E38" w:rsidP="00C8185B">
      <w:pPr>
        <w:pStyle w:val="ConsPlusNormal"/>
        <w:ind w:firstLine="709"/>
        <w:jc w:val="both"/>
        <w:rPr>
          <w:rFonts w:ascii="Times New Roman" w:eastAsia="Times New Roman" w:hAnsi="Times New Roman" w:cs="Times New Roman"/>
          <w:sz w:val="24"/>
          <w:szCs w:val="24"/>
          <w:highlight w:val="yellow"/>
        </w:rPr>
      </w:pPr>
      <w:r w:rsidRPr="00607087">
        <w:rPr>
          <w:rFonts w:ascii="Times New Roman" w:hAnsi="Times New Roman" w:cs="Times New Roman"/>
          <w:sz w:val="24"/>
          <w:szCs w:val="24"/>
        </w:rPr>
        <w:t>Программой предусмотрены минимальный и дополнительный перечни видов работ по благоустройству дворовых территорий многоквартирных домов.</w:t>
      </w:r>
      <w:r w:rsidRPr="00607087">
        <w:rPr>
          <w:rFonts w:ascii="Times New Roman" w:eastAsia="Times New Roman" w:hAnsi="Times New Roman" w:cs="Times New Roman"/>
          <w:sz w:val="24"/>
          <w:szCs w:val="24"/>
          <w:highlight w:val="yellow"/>
        </w:rPr>
        <w:t xml:space="preserve"> </w:t>
      </w:r>
    </w:p>
    <w:p w:rsidR="00622E38" w:rsidRPr="00C8185B" w:rsidRDefault="00622E38" w:rsidP="00C8185B">
      <w:pPr>
        <w:tabs>
          <w:tab w:val="left" w:pos="567"/>
        </w:tabs>
        <w:suppressAutoHyphens/>
        <w:autoSpaceDE w:val="0"/>
        <w:autoSpaceDN w:val="0"/>
        <w:adjustRightInd w:val="0"/>
        <w:ind w:firstLine="709"/>
        <w:jc w:val="both"/>
      </w:pPr>
      <w:r w:rsidRPr="00512855">
        <w:t>Минимальный перечень видов работ по благоустройству дворовых территорий многоквартирных домов</w:t>
      </w:r>
      <w:r w:rsidRPr="00C8185B">
        <w:t>:</w:t>
      </w:r>
    </w:p>
    <w:p w:rsidR="00622E38" w:rsidRPr="00C8185B" w:rsidRDefault="00622E38" w:rsidP="00607087">
      <w:pPr>
        <w:pStyle w:val="aff5"/>
        <w:numPr>
          <w:ilvl w:val="0"/>
          <w:numId w:val="45"/>
        </w:numPr>
        <w:tabs>
          <w:tab w:val="left" w:pos="851"/>
        </w:tabs>
        <w:suppressAutoHyphens/>
        <w:autoSpaceDE w:val="0"/>
        <w:autoSpaceDN w:val="0"/>
        <w:adjustRightInd w:val="0"/>
        <w:ind w:left="0" w:firstLine="709"/>
        <w:jc w:val="both"/>
      </w:pPr>
      <w:r w:rsidRPr="00C8185B">
        <w:t xml:space="preserve"> ремонт дорожного покрытия </w:t>
      </w:r>
      <w:proofErr w:type="spellStart"/>
      <w:r w:rsidRPr="00C8185B">
        <w:t>внутридворовых</w:t>
      </w:r>
      <w:proofErr w:type="spellEnd"/>
      <w:r w:rsidRPr="00C8185B">
        <w:t xml:space="preserve"> проездов;</w:t>
      </w:r>
    </w:p>
    <w:p w:rsidR="00622E38" w:rsidRPr="00C8185B" w:rsidRDefault="00622E38" w:rsidP="00607087">
      <w:pPr>
        <w:pStyle w:val="aff5"/>
        <w:numPr>
          <w:ilvl w:val="0"/>
          <w:numId w:val="45"/>
        </w:numPr>
        <w:tabs>
          <w:tab w:val="left" w:pos="851"/>
        </w:tabs>
        <w:suppressAutoHyphens/>
        <w:autoSpaceDE w:val="0"/>
        <w:autoSpaceDN w:val="0"/>
        <w:adjustRightInd w:val="0"/>
        <w:ind w:left="0" w:firstLine="709"/>
        <w:jc w:val="both"/>
      </w:pPr>
      <w:r w:rsidRPr="00C8185B">
        <w:t> установка малых архитектурных форм (скамьи, урны);</w:t>
      </w:r>
    </w:p>
    <w:p w:rsidR="00622E38" w:rsidRPr="00C8185B" w:rsidRDefault="00622E38" w:rsidP="00607087">
      <w:pPr>
        <w:pStyle w:val="aff5"/>
        <w:numPr>
          <w:ilvl w:val="0"/>
          <w:numId w:val="45"/>
        </w:numPr>
        <w:tabs>
          <w:tab w:val="left" w:pos="851"/>
        </w:tabs>
        <w:suppressAutoHyphens/>
        <w:autoSpaceDE w:val="0"/>
        <w:autoSpaceDN w:val="0"/>
        <w:adjustRightInd w:val="0"/>
        <w:ind w:left="0" w:firstLine="709"/>
        <w:jc w:val="both"/>
      </w:pPr>
      <w:r w:rsidRPr="00C8185B">
        <w:t> обеспечение освещения дворовой территории.</w:t>
      </w:r>
    </w:p>
    <w:p w:rsidR="00622E38" w:rsidRPr="00015460" w:rsidRDefault="00622E38" w:rsidP="00C8185B">
      <w:pPr>
        <w:tabs>
          <w:tab w:val="left" w:pos="567"/>
        </w:tabs>
        <w:suppressAutoHyphens/>
        <w:autoSpaceDE w:val="0"/>
        <w:autoSpaceDN w:val="0"/>
        <w:adjustRightInd w:val="0"/>
        <w:ind w:firstLine="709"/>
        <w:jc w:val="both"/>
      </w:pPr>
      <w:r w:rsidRPr="00015460">
        <w:t>Перечень дополнительных видов работ по благоустройству дворовых территорий многоквартирных домов:</w:t>
      </w:r>
    </w:p>
    <w:p w:rsidR="00622E38" w:rsidRPr="00C8185B" w:rsidRDefault="00622E38" w:rsidP="00540B76">
      <w:pPr>
        <w:pStyle w:val="aff5"/>
        <w:numPr>
          <w:ilvl w:val="0"/>
          <w:numId w:val="46"/>
        </w:numPr>
        <w:tabs>
          <w:tab w:val="left" w:pos="851"/>
        </w:tabs>
        <w:suppressAutoHyphens/>
        <w:autoSpaceDE w:val="0"/>
        <w:autoSpaceDN w:val="0"/>
        <w:adjustRightInd w:val="0"/>
        <w:ind w:left="0" w:firstLine="709"/>
        <w:jc w:val="both"/>
      </w:pPr>
      <w:r w:rsidRPr="00C8185B">
        <w:t> обустройство или капитальный ремонт твердых покрытий площадки для стоянки автомобилей,</w:t>
      </w:r>
    </w:p>
    <w:p w:rsidR="00622E38" w:rsidRPr="00C8185B" w:rsidRDefault="00622E38" w:rsidP="00540B76">
      <w:pPr>
        <w:pStyle w:val="aff5"/>
        <w:numPr>
          <w:ilvl w:val="0"/>
          <w:numId w:val="46"/>
        </w:numPr>
        <w:tabs>
          <w:tab w:val="left" w:pos="851"/>
        </w:tabs>
        <w:suppressAutoHyphens/>
        <w:autoSpaceDE w:val="0"/>
        <w:autoSpaceDN w:val="0"/>
        <w:adjustRightInd w:val="0"/>
        <w:ind w:left="0" w:firstLine="709"/>
        <w:jc w:val="both"/>
      </w:pPr>
      <w:r w:rsidRPr="00C8185B">
        <w:t> капитальный ремонт тротуаров,</w:t>
      </w:r>
    </w:p>
    <w:p w:rsidR="00622E38" w:rsidRPr="00C8185B" w:rsidRDefault="00622E38" w:rsidP="00540B76">
      <w:pPr>
        <w:pStyle w:val="aff5"/>
        <w:numPr>
          <w:ilvl w:val="0"/>
          <w:numId w:val="46"/>
        </w:numPr>
        <w:tabs>
          <w:tab w:val="left" w:pos="851"/>
        </w:tabs>
        <w:suppressAutoHyphens/>
        <w:ind w:left="0" w:firstLine="709"/>
        <w:jc w:val="both"/>
      </w:pPr>
      <w:r w:rsidRPr="00C8185B">
        <w:t> устройство детской игровой площадки;</w:t>
      </w:r>
    </w:p>
    <w:p w:rsidR="00622E38" w:rsidRPr="00C8185B" w:rsidRDefault="00622E38" w:rsidP="00540B76">
      <w:pPr>
        <w:pStyle w:val="aff5"/>
        <w:numPr>
          <w:ilvl w:val="0"/>
          <w:numId w:val="46"/>
        </w:numPr>
        <w:tabs>
          <w:tab w:val="left" w:pos="851"/>
        </w:tabs>
        <w:suppressAutoHyphens/>
        <w:ind w:left="0" w:firstLine="709"/>
        <w:jc w:val="both"/>
      </w:pPr>
      <w:r w:rsidRPr="00C8185B">
        <w:t> озеленение территории;</w:t>
      </w:r>
    </w:p>
    <w:p w:rsidR="00622E38" w:rsidRPr="00C8185B" w:rsidRDefault="00622E38" w:rsidP="00540B76">
      <w:pPr>
        <w:pStyle w:val="aff5"/>
        <w:numPr>
          <w:ilvl w:val="0"/>
          <w:numId w:val="46"/>
        </w:numPr>
        <w:tabs>
          <w:tab w:val="left" w:pos="567"/>
          <w:tab w:val="left" w:pos="851"/>
        </w:tabs>
        <w:suppressAutoHyphens/>
        <w:autoSpaceDE w:val="0"/>
        <w:autoSpaceDN w:val="0"/>
        <w:adjustRightInd w:val="0"/>
        <w:ind w:left="0" w:firstLine="709"/>
        <w:jc w:val="both"/>
      </w:pPr>
      <w:r w:rsidRPr="00C8185B">
        <w:t xml:space="preserve"> устройство спусков (пандусов) для </w:t>
      </w:r>
      <w:proofErr w:type="spellStart"/>
      <w:r w:rsidRPr="00C8185B">
        <w:t>маломобильных</w:t>
      </w:r>
      <w:proofErr w:type="spellEnd"/>
      <w:r w:rsidRPr="00C8185B">
        <w:t xml:space="preserve"> групп населения.</w:t>
      </w:r>
    </w:p>
    <w:p w:rsidR="00622E38" w:rsidRPr="00C8185B" w:rsidRDefault="007228DE" w:rsidP="00C8185B">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w:t>
      </w:r>
      <w:r w:rsidR="00622E38" w:rsidRPr="00C8185B">
        <w:rPr>
          <w:rFonts w:ascii="Times New Roman" w:eastAsia="Times New Roman" w:hAnsi="Times New Roman" w:cs="Times New Roman"/>
          <w:sz w:val="24"/>
          <w:szCs w:val="24"/>
        </w:rPr>
        <w:t>инансово</w:t>
      </w:r>
      <w:r>
        <w:rPr>
          <w:rFonts w:ascii="Times New Roman" w:eastAsia="Times New Roman" w:hAnsi="Times New Roman" w:cs="Times New Roman"/>
          <w:sz w:val="24"/>
          <w:szCs w:val="24"/>
        </w:rPr>
        <w:t>е</w:t>
      </w:r>
      <w:r w:rsidR="00622E38" w:rsidRPr="00C8185B">
        <w:rPr>
          <w:rFonts w:ascii="Times New Roman" w:eastAsia="Times New Roman" w:hAnsi="Times New Roman" w:cs="Times New Roman"/>
          <w:sz w:val="24"/>
          <w:szCs w:val="24"/>
        </w:rPr>
        <w:t xml:space="preserve"> участи</w:t>
      </w:r>
      <w:r>
        <w:rPr>
          <w:rFonts w:ascii="Times New Roman" w:eastAsia="Times New Roman" w:hAnsi="Times New Roman" w:cs="Times New Roman"/>
          <w:sz w:val="24"/>
          <w:szCs w:val="24"/>
        </w:rPr>
        <w:t>е</w:t>
      </w:r>
      <w:r w:rsidR="00622E38" w:rsidRPr="00C8185B">
        <w:rPr>
          <w:rFonts w:ascii="Times New Roman" w:eastAsia="Times New Roman" w:hAnsi="Times New Roman" w:cs="Times New Roman"/>
          <w:sz w:val="24"/>
          <w:szCs w:val="24"/>
        </w:rPr>
        <w:t xml:space="preserve"> заинтересованных лиц и организаций, жильцов МКД в выполнении </w:t>
      </w:r>
      <w:proofErr w:type="gramStart"/>
      <w:r w:rsidR="00622E38" w:rsidRPr="00C8185B">
        <w:rPr>
          <w:rFonts w:ascii="Times New Roman" w:eastAsia="Times New Roman" w:hAnsi="Times New Roman" w:cs="Times New Roman"/>
          <w:sz w:val="24"/>
          <w:szCs w:val="24"/>
        </w:rPr>
        <w:t>минимального</w:t>
      </w:r>
      <w:proofErr w:type="gramEnd"/>
      <w:r w:rsidR="00622E38" w:rsidRPr="00C8185B">
        <w:rPr>
          <w:rFonts w:ascii="Times New Roman" w:eastAsia="Times New Roman" w:hAnsi="Times New Roman" w:cs="Times New Roman"/>
          <w:sz w:val="24"/>
          <w:szCs w:val="24"/>
        </w:rPr>
        <w:t xml:space="preserve"> и дополнительных перечней работ по благоустройству дворовых территорий не предусмотрена.</w:t>
      </w:r>
    </w:p>
    <w:p w:rsidR="00622E38" w:rsidRPr="00C8185B" w:rsidRDefault="00622E38" w:rsidP="00C8185B">
      <w:pPr>
        <w:pStyle w:val="ConsPlusNormal"/>
        <w:ind w:firstLine="709"/>
        <w:jc w:val="both"/>
        <w:rPr>
          <w:rFonts w:ascii="Times New Roman" w:eastAsia="Times New Roman" w:hAnsi="Times New Roman" w:cs="Times New Roman"/>
          <w:sz w:val="24"/>
          <w:szCs w:val="24"/>
        </w:rPr>
      </w:pPr>
      <w:r w:rsidRPr="00C8185B">
        <w:rPr>
          <w:rFonts w:ascii="Times New Roman" w:eastAsia="Times New Roman" w:hAnsi="Times New Roman" w:cs="Times New Roman"/>
          <w:sz w:val="24"/>
          <w:szCs w:val="24"/>
        </w:rPr>
        <w:t xml:space="preserve">Трудовое участие жильцов МКД, заинтересованных лиц и организаций в выполнении </w:t>
      </w:r>
      <w:proofErr w:type="gramStart"/>
      <w:r w:rsidRPr="00C8185B">
        <w:rPr>
          <w:rFonts w:ascii="Times New Roman" w:eastAsia="Times New Roman" w:hAnsi="Times New Roman" w:cs="Times New Roman"/>
          <w:sz w:val="24"/>
          <w:szCs w:val="24"/>
        </w:rPr>
        <w:t>минимального</w:t>
      </w:r>
      <w:proofErr w:type="gramEnd"/>
      <w:r w:rsidRPr="00C8185B">
        <w:rPr>
          <w:rFonts w:ascii="Times New Roman" w:eastAsia="Times New Roman" w:hAnsi="Times New Roman" w:cs="Times New Roman"/>
          <w:sz w:val="24"/>
          <w:szCs w:val="24"/>
        </w:rPr>
        <w:t xml:space="preserve"> и дополнительных перечней работ по благоустройству дворовых территорий:</w:t>
      </w:r>
    </w:p>
    <w:p w:rsidR="00622E38" w:rsidRPr="00C8185B" w:rsidRDefault="00622E38" w:rsidP="00C8185B">
      <w:pPr>
        <w:pStyle w:val="ConsPlusNormal"/>
        <w:numPr>
          <w:ilvl w:val="0"/>
          <w:numId w:val="10"/>
        </w:numPr>
        <w:tabs>
          <w:tab w:val="left" w:pos="993"/>
        </w:tabs>
        <w:ind w:left="0" w:firstLine="709"/>
        <w:jc w:val="both"/>
        <w:rPr>
          <w:rFonts w:ascii="Times New Roman" w:eastAsia="Times New Roman" w:hAnsi="Times New Roman" w:cs="Times New Roman"/>
          <w:sz w:val="24"/>
          <w:szCs w:val="24"/>
        </w:rPr>
      </w:pPr>
      <w:r w:rsidRPr="00C8185B">
        <w:rPr>
          <w:rFonts w:ascii="Times New Roman" w:eastAsia="Times New Roman" w:hAnsi="Times New Roman" w:cs="Times New Roman"/>
          <w:sz w:val="24"/>
          <w:szCs w:val="24"/>
        </w:rPr>
        <w:t>выполнение жителями неоплачиваемых работ, не требующих специальной квалификации (уборка мусора, покраска оборудования, озеленение территории)</w:t>
      </w:r>
      <w:r w:rsidRPr="00C8185B">
        <w:rPr>
          <w:rFonts w:ascii="Times New Roman" w:hAnsi="Times New Roman" w:cs="Times New Roman"/>
          <w:sz w:val="24"/>
          <w:szCs w:val="24"/>
        </w:rPr>
        <w:t xml:space="preserve"> в форме «субботников»</w:t>
      </w:r>
      <w:r w:rsidRPr="00C8185B">
        <w:rPr>
          <w:rFonts w:ascii="Times New Roman" w:eastAsia="Times New Roman" w:hAnsi="Times New Roman" w:cs="Times New Roman"/>
          <w:sz w:val="24"/>
          <w:szCs w:val="24"/>
        </w:rPr>
        <w:t>;</w:t>
      </w:r>
    </w:p>
    <w:p w:rsidR="00622E38" w:rsidRPr="00C8185B" w:rsidRDefault="00622E38" w:rsidP="00C8185B">
      <w:pPr>
        <w:pStyle w:val="ConsPlusNormal"/>
        <w:numPr>
          <w:ilvl w:val="0"/>
          <w:numId w:val="10"/>
        </w:numPr>
        <w:tabs>
          <w:tab w:val="left" w:pos="993"/>
        </w:tabs>
        <w:ind w:left="0" w:firstLine="709"/>
        <w:jc w:val="both"/>
        <w:rPr>
          <w:rFonts w:ascii="Times New Roman" w:eastAsia="Times New Roman" w:hAnsi="Times New Roman" w:cs="Times New Roman"/>
          <w:sz w:val="24"/>
          <w:szCs w:val="24"/>
        </w:rPr>
      </w:pPr>
      <w:r w:rsidRPr="00C8185B">
        <w:rPr>
          <w:rFonts w:ascii="Times New Roman" w:eastAsia="Times New Roman" w:hAnsi="Times New Roman" w:cs="Times New Roman"/>
          <w:sz w:val="24"/>
          <w:szCs w:val="24"/>
        </w:rPr>
        <w:t>обеспечение благоприятных условий для работы подрядной организации, выполняющей работы по благоустройству (уборка автотранспортных средств, мешающих производству работ и т.д.);</w:t>
      </w:r>
    </w:p>
    <w:p w:rsidR="00622E38" w:rsidRPr="00EF5438" w:rsidRDefault="00622E38" w:rsidP="00C8185B">
      <w:pPr>
        <w:pStyle w:val="ConsPlusNormal"/>
        <w:numPr>
          <w:ilvl w:val="0"/>
          <w:numId w:val="10"/>
        </w:numPr>
        <w:tabs>
          <w:tab w:val="left" w:pos="993"/>
        </w:tabs>
        <w:ind w:left="0" w:firstLine="709"/>
        <w:jc w:val="both"/>
        <w:rPr>
          <w:rFonts w:ascii="Times New Roman" w:eastAsia="Times New Roman" w:hAnsi="Times New Roman" w:cs="Times New Roman"/>
          <w:sz w:val="24"/>
          <w:szCs w:val="24"/>
        </w:rPr>
      </w:pPr>
      <w:r w:rsidRPr="00C8185B">
        <w:rPr>
          <w:rFonts w:ascii="Times New Roman" w:hAnsi="Times New Roman" w:cs="Times New Roman"/>
          <w:sz w:val="24"/>
          <w:szCs w:val="24"/>
        </w:rPr>
        <w:t>конкурсы среди жителей на лучшее оформление (озеленение) двора.</w:t>
      </w:r>
    </w:p>
    <w:p w:rsidR="00EF5438" w:rsidRPr="000F0DB4" w:rsidRDefault="00EF5438" w:rsidP="00F52713">
      <w:pPr>
        <w:pStyle w:val="ConsPlusNormal"/>
        <w:tabs>
          <w:tab w:val="left" w:pos="993"/>
        </w:tabs>
        <w:ind w:firstLine="709"/>
        <w:jc w:val="both"/>
        <w:rPr>
          <w:rFonts w:ascii="Times New Roman" w:hAnsi="Times New Roman" w:cs="Times New Roman"/>
          <w:sz w:val="24"/>
          <w:szCs w:val="24"/>
        </w:rPr>
      </w:pPr>
      <w:r w:rsidRPr="000F0DB4">
        <w:rPr>
          <w:rFonts w:ascii="Times New Roman" w:hAnsi="Times New Roman" w:cs="Times New Roman"/>
          <w:sz w:val="24"/>
          <w:szCs w:val="24"/>
        </w:rPr>
        <w:t>Ожидаемые конечные результаты реализации Муниципальной программы:</w:t>
      </w:r>
    </w:p>
    <w:p w:rsidR="000F0DB4" w:rsidRPr="000F0DB4" w:rsidRDefault="000F0DB4" w:rsidP="000F0DB4">
      <w:pPr>
        <w:pStyle w:val="ConsPlusNormal"/>
        <w:ind w:firstLine="709"/>
        <w:jc w:val="both"/>
        <w:rPr>
          <w:rFonts w:ascii="Times New Roman" w:hAnsi="Times New Roman" w:cs="Times New Roman"/>
          <w:sz w:val="24"/>
          <w:szCs w:val="24"/>
        </w:rPr>
      </w:pPr>
      <w:r w:rsidRPr="000F0DB4">
        <w:rPr>
          <w:rFonts w:ascii="Times New Roman" w:hAnsi="Times New Roman" w:cs="Times New Roman"/>
          <w:sz w:val="24"/>
          <w:szCs w:val="24"/>
        </w:rPr>
        <w:t>- увеличение количества отремонтированных дворовых территорий;</w:t>
      </w:r>
    </w:p>
    <w:p w:rsidR="00EF5438" w:rsidRPr="000F0DB4" w:rsidRDefault="000F0DB4" w:rsidP="000F0DB4">
      <w:pPr>
        <w:pStyle w:val="ConsPlusNormal"/>
        <w:ind w:firstLine="709"/>
        <w:jc w:val="both"/>
        <w:rPr>
          <w:rFonts w:ascii="Times New Roman" w:eastAsia="Times New Roman" w:hAnsi="Times New Roman" w:cs="Times New Roman"/>
          <w:sz w:val="24"/>
          <w:szCs w:val="24"/>
        </w:rPr>
      </w:pPr>
      <w:r w:rsidRPr="000F0DB4">
        <w:rPr>
          <w:rFonts w:ascii="Times New Roman" w:hAnsi="Times New Roman" w:cs="Times New Roman"/>
          <w:sz w:val="24"/>
          <w:szCs w:val="24"/>
        </w:rPr>
        <w:t>-  улучшение внешнего облика города и мест массового пребывания</w:t>
      </w:r>
      <w:r>
        <w:rPr>
          <w:rFonts w:ascii="Times New Roman" w:hAnsi="Times New Roman" w:cs="Times New Roman"/>
          <w:sz w:val="24"/>
          <w:szCs w:val="24"/>
        </w:rPr>
        <w:t xml:space="preserve"> </w:t>
      </w:r>
      <w:r w:rsidRPr="000F0DB4">
        <w:rPr>
          <w:rFonts w:ascii="Times New Roman" w:hAnsi="Times New Roman" w:cs="Times New Roman"/>
          <w:sz w:val="24"/>
          <w:szCs w:val="24"/>
        </w:rPr>
        <w:t xml:space="preserve"> населения.</w:t>
      </w:r>
    </w:p>
    <w:p w:rsidR="00426B86" w:rsidRPr="000F0DB4" w:rsidRDefault="00426B86" w:rsidP="00C8185B">
      <w:pPr>
        <w:pStyle w:val="ConsPlusNormal"/>
        <w:ind w:firstLine="709"/>
        <w:jc w:val="both"/>
        <w:rPr>
          <w:rFonts w:ascii="Times New Roman" w:hAnsi="Times New Roman" w:cs="Times New Roman"/>
          <w:sz w:val="24"/>
          <w:szCs w:val="24"/>
        </w:rPr>
      </w:pPr>
    </w:p>
    <w:p w:rsidR="00426B86" w:rsidRDefault="00426B86" w:rsidP="00622E38">
      <w:pPr>
        <w:pStyle w:val="ConsPlusNormal"/>
        <w:ind w:firstLine="709"/>
        <w:jc w:val="both"/>
        <w:rPr>
          <w:rFonts w:ascii="Times New Roman" w:hAnsi="Times New Roman" w:cs="Times New Roman"/>
          <w:sz w:val="24"/>
          <w:szCs w:val="24"/>
        </w:rPr>
      </w:pPr>
    </w:p>
    <w:p w:rsidR="00426B86" w:rsidRDefault="00426B86" w:rsidP="00622E38">
      <w:pPr>
        <w:pStyle w:val="ConsPlusNormal"/>
        <w:ind w:firstLine="709"/>
        <w:jc w:val="both"/>
        <w:rPr>
          <w:rFonts w:ascii="Times New Roman" w:hAnsi="Times New Roman" w:cs="Times New Roman"/>
          <w:sz w:val="24"/>
          <w:szCs w:val="24"/>
        </w:rPr>
      </w:pPr>
    </w:p>
    <w:p w:rsidR="00426B86" w:rsidRDefault="00426B86" w:rsidP="00622E38">
      <w:pPr>
        <w:pStyle w:val="ConsPlusNormal"/>
        <w:ind w:firstLine="709"/>
        <w:jc w:val="both"/>
        <w:rPr>
          <w:rFonts w:ascii="Times New Roman" w:hAnsi="Times New Roman" w:cs="Times New Roman"/>
          <w:sz w:val="24"/>
          <w:szCs w:val="24"/>
        </w:rPr>
      </w:pPr>
    </w:p>
    <w:p w:rsidR="00426B86" w:rsidRDefault="00426B86" w:rsidP="00622E38">
      <w:pPr>
        <w:pStyle w:val="ConsPlusNormal"/>
        <w:ind w:firstLine="709"/>
        <w:jc w:val="both"/>
        <w:rPr>
          <w:rFonts w:ascii="Times New Roman" w:hAnsi="Times New Roman" w:cs="Times New Roman"/>
          <w:sz w:val="24"/>
          <w:szCs w:val="24"/>
        </w:rPr>
      </w:pPr>
    </w:p>
    <w:p w:rsidR="00AF0C4D" w:rsidRDefault="00AF0C4D" w:rsidP="00622E38">
      <w:pPr>
        <w:pStyle w:val="ConsPlusNormal"/>
        <w:ind w:firstLine="709"/>
        <w:jc w:val="both"/>
        <w:rPr>
          <w:rFonts w:ascii="Times New Roman" w:hAnsi="Times New Roman" w:cs="Times New Roman"/>
          <w:sz w:val="24"/>
          <w:szCs w:val="24"/>
        </w:rPr>
        <w:sectPr w:rsidR="00AF0C4D" w:rsidSect="00D959D0">
          <w:headerReference w:type="default" r:id="rId8"/>
          <w:footnotePr>
            <w:pos w:val="beneathText"/>
          </w:footnotePr>
          <w:pgSz w:w="11906" w:h="16838"/>
          <w:pgMar w:top="1134" w:right="567" w:bottom="1134" w:left="1418" w:header="709" w:footer="709" w:gutter="0"/>
          <w:cols w:space="708"/>
          <w:titlePg/>
          <w:docGrid w:linePitch="360"/>
        </w:sectPr>
      </w:pPr>
    </w:p>
    <w:p w:rsidR="00AA0C25" w:rsidRDefault="008151E8" w:rsidP="00AA0C25">
      <w:pPr>
        <w:pStyle w:val="aff5"/>
        <w:numPr>
          <w:ilvl w:val="0"/>
          <w:numId w:val="37"/>
        </w:numPr>
        <w:suppressAutoHyphens/>
        <w:ind w:left="0" w:firstLine="1069"/>
        <w:jc w:val="center"/>
        <w:rPr>
          <w:b/>
        </w:rPr>
      </w:pPr>
      <w:r w:rsidRPr="0003051B">
        <w:rPr>
          <w:b/>
        </w:rPr>
        <w:lastRenderedPageBreak/>
        <w:t>Перечень показателей</w:t>
      </w:r>
      <w:r w:rsidRPr="0003051B">
        <w:rPr>
          <w:b/>
        </w:rPr>
        <w:br/>
      </w:r>
      <w:r w:rsidR="00F62ED9" w:rsidRPr="00AA0C25">
        <w:rPr>
          <w:b/>
        </w:rPr>
        <w:t>М</w:t>
      </w:r>
      <w:r w:rsidRPr="00AA0C25">
        <w:rPr>
          <w:b/>
        </w:rPr>
        <w:t xml:space="preserve">униципальной </w:t>
      </w:r>
      <w:proofErr w:type="gramStart"/>
      <w:r w:rsidRPr="00AA0C25">
        <w:rPr>
          <w:b/>
        </w:rPr>
        <w:t>программы</w:t>
      </w:r>
      <w:proofErr w:type="gramEnd"/>
      <w:r w:rsidRPr="00AA0C25">
        <w:rPr>
          <w:b/>
        </w:rPr>
        <w:t xml:space="preserve"> </w:t>
      </w:r>
      <w:r w:rsidR="00E15507" w:rsidRPr="00AA0C25">
        <w:rPr>
          <w:b/>
        </w:rPr>
        <w:t xml:space="preserve">ЗАТО город Заозерск </w:t>
      </w:r>
      <w:r w:rsidR="00AA0C25" w:rsidRPr="00AA0C25">
        <w:rPr>
          <w:b/>
        </w:rPr>
        <w:t>«Формирование</w:t>
      </w:r>
    </w:p>
    <w:p w:rsidR="00E15507" w:rsidRPr="00AA0C25" w:rsidRDefault="00AA0C25" w:rsidP="00AA0C25">
      <w:pPr>
        <w:pStyle w:val="aff5"/>
        <w:suppressAutoHyphens/>
        <w:ind w:left="1069"/>
        <w:jc w:val="center"/>
        <w:rPr>
          <w:b/>
        </w:rPr>
      </w:pPr>
      <w:r>
        <w:rPr>
          <w:b/>
        </w:rPr>
        <w:t>с</w:t>
      </w:r>
      <w:r w:rsidRPr="00AA0C25">
        <w:rPr>
          <w:b/>
        </w:rPr>
        <w:t>овременной</w:t>
      </w:r>
      <w:r>
        <w:rPr>
          <w:b/>
        </w:rPr>
        <w:t xml:space="preserve"> </w:t>
      </w:r>
      <w:r w:rsidRPr="00AA0C25">
        <w:rPr>
          <w:b/>
        </w:rPr>
        <w:t xml:space="preserve">городской </w:t>
      </w:r>
      <w:proofErr w:type="gramStart"/>
      <w:r w:rsidRPr="00AA0C25">
        <w:rPr>
          <w:b/>
        </w:rPr>
        <w:t>среды</w:t>
      </w:r>
      <w:proofErr w:type="gramEnd"/>
      <w:r w:rsidRPr="00AA0C25">
        <w:rPr>
          <w:b/>
        </w:rPr>
        <w:t xml:space="preserve"> ЗАТО город Заозерск»</w:t>
      </w:r>
    </w:p>
    <w:tbl>
      <w:tblPr>
        <w:tblpPr w:leftFromText="180" w:rightFromText="180" w:vertAnchor="page" w:horzAnchor="margin" w:tblpY="2498"/>
        <w:tblW w:w="5000" w:type="pct"/>
        <w:tblBorders>
          <w:top w:val="single" w:sz="4" w:space="0" w:color="auto"/>
          <w:left w:val="single" w:sz="4" w:space="0" w:color="auto"/>
          <w:bottom w:val="single" w:sz="4" w:space="0" w:color="auto"/>
          <w:right w:val="single" w:sz="4" w:space="0" w:color="auto"/>
        </w:tblBorders>
        <w:tblLayout w:type="fixed"/>
        <w:tblLook w:val="0000"/>
      </w:tblPr>
      <w:tblGrid>
        <w:gridCol w:w="634"/>
        <w:gridCol w:w="4262"/>
        <w:gridCol w:w="883"/>
        <w:gridCol w:w="48"/>
        <w:gridCol w:w="759"/>
        <w:gridCol w:w="39"/>
        <w:gridCol w:w="1293"/>
        <w:gridCol w:w="39"/>
        <w:gridCol w:w="1308"/>
        <w:gridCol w:w="24"/>
        <w:gridCol w:w="1058"/>
        <w:gridCol w:w="9"/>
        <w:gridCol w:w="937"/>
        <w:gridCol w:w="1067"/>
        <w:gridCol w:w="12"/>
        <w:gridCol w:w="2697"/>
      </w:tblGrid>
      <w:tr w:rsidR="00AF0C4D" w:rsidRPr="007A1D32" w:rsidTr="00AF0C4D">
        <w:tc>
          <w:tcPr>
            <w:tcW w:w="210" w:type="pct"/>
            <w:vMerge w:val="restar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w:t>
            </w:r>
            <w:r w:rsidRPr="007A1D32">
              <w:rPr>
                <w:rFonts w:ascii="Times New Roman" w:hAnsi="Times New Roman" w:cs="Times New Roman"/>
              </w:rPr>
              <w:br/>
            </w:r>
            <w:proofErr w:type="spellStart"/>
            <w:proofErr w:type="gramStart"/>
            <w:r w:rsidRPr="007A1D32">
              <w:rPr>
                <w:rFonts w:ascii="Times New Roman" w:hAnsi="Times New Roman" w:cs="Times New Roman"/>
              </w:rPr>
              <w:t>п</w:t>
            </w:r>
            <w:proofErr w:type="spellEnd"/>
            <w:proofErr w:type="gramEnd"/>
            <w:r w:rsidRPr="007A1D32">
              <w:rPr>
                <w:rFonts w:ascii="Times New Roman" w:hAnsi="Times New Roman" w:cs="Times New Roman"/>
              </w:rPr>
              <w:t>/</w:t>
            </w:r>
            <w:proofErr w:type="spellStart"/>
            <w:r w:rsidRPr="007A1D32">
              <w:rPr>
                <w:rFonts w:ascii="Times New Roman" w:hAnsi="Times New Roman" w:cs="Times New Roman"/>
              </w:rPr>
              <w:t>п</w:t>
            </w:r>
            <w:proofErr w:type="spellEnd"/>
          </w:p>
        </w:tc>
        <w:tc>
          <w:tcPr>
            <w:tcW w:w="1414" w:type="pct"/>
            <w:vMerge w:val="restar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Муниципальная программа, подпрограммы, цели, показатели</w:t>
            </w:r>
          </w:p>
        </w:tc>
        <w:tc>
          <w:tcPr>
            <w:tcW w:w="309" w:type="pct"/>
            <w:gridSpan w:val="2"/>
            <w:vMerge w:val="restar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 xml:space="preserve">Ед. </w:t>
            </w:r>
            <w:proofErr w:type="spellStart"/>
            <w:r w:rsidRPr="007A1D32">
              <w:rPr>
                <w:rFonts w:ascii="Times New Roman" w:hAnsi="Times New Roman" w:cs="Times New Roman"/>
              </w:rPr>
              <w:t>изм</w:t>
            </w:r>
            <w:proofErr w:type="spellEnd"/>
            <w:r w:rsidRPr="007A1D32">
              <w:rPr>
                <w:rFonts w:ascii="Times New Roman" w:hAnsi="Times New Roman" w:cs="Times New Roman"/>
              </w:rPr>
              <w:t>.</w:t>
            </w:r>
          </w:p>
        </w:tc>
        <w:tc>
          <w:tcPr>
            <w:tcW w:w="265" w:type="pct"/>
            <w:gridSpan w:val="2"/>
            <w:vMerge w:val="restart"/>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Направленность показателя</w:t>
            </w:r>
            <w:hyperlink w:anchor="sub_1305" w:history="1">
              <w:r w:rsidRPr="00E80686">
                <w:rPr>
                  <w:rStyle w:val="afff0"/>
                  <w:rFonts w:ascii="Times New Roman" w:hAnsi="Times New Roman" w:cs="Times New Roman"/>
                  <w:color w:val="auto"/>
                </w:rPr>
                <w:t>*</w:t>
              </w:r>
            </w:hyperlink>
            <w:r w:rsidRPr="00E80686">
              <w:rPr>
                <w:rFonts w:ascii="Times New Roman" w:hAnsi="Times New Roman" w:cs="Times New Roman"/>
                <w:vertAlign w:val="superscript"/>
              </w:rPr>
              <w:t>(</w:t>
            </w:r>
            <w:r>
              <w:rPr>
                <w:rFonts w:ascii="Times New Roman" w:hAnsi="Times New Roman" w:cs="Times New Roman"/>
                <w:vertAlign w:val="superscript"/>
              </w:rPr>
              <w:t>1</w:t>
            </w:r>
            <w:r w:rsidRPr="00E80686">
              <w:rPr>
                <w:rFonts w:ascii="Times New Roman" w:hAnsi="Times New Roman" w:cs="Times New Roman"/>
                <w:vertAlign w:val="superscript"/>
              </w:rPr>
              <w:t>)</w:t>
            </w:r>
          </w:p>
        </w:tc>
        <w:tc>
          <w:tcPr>
            <w:tcW w:w="1903" w:type="pct"/>
            <w:gridSpan w:val="8"/>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Значение показателя</w:t>
            </w:r>
          </w:p>
        </w:tc>
        <w:tc>
          <w:tcPr>
            <w:tcW w:w="899" w:type="pct"/>
            <w:gridSpan w:val="2"/>
            <w:vMerge w:val="restart"/>
            <w:tcBorders>
              <w:top w:val="single" w:sz="4" w:space="0" w:color="auto"/>
              <w:left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Соисполнитель, ответственный за достижение показателя</w:t>
            </w:r>
          </w:p>
          <w:p w:rsidR="00AF0C4D" w:rsidRPr="007A1D32" w:rsidRDefault="00AF0C4D" w:rsidP="00AF0C4D">
            <w:pPr>
              <w:pStyle w:val="afff8"/>
              <w:jc w:val="center"/>
              <w:rPr>
                <w:rFonts w:ascii="Times New Roman" w:hAnsi="Times New Roman" w:cs="Times New Roman"/>
              </w:rPr>
            </w:pPr>
          </w:p>
        </w:tc>
      </w:tr>
      <w:tr w:rsidR="00AF0C4D" w:rsidRPr="007A1D32" w:rsidTr="00AF0C4D">
        <w:trPr>
          <w:trHeight w:val="267"/>
        </w:trPr>
        <w:tc>
          <w:tcPr>
            <w:tcW w:w="210" w:type="pct"/>
            <w:vMerge/>
            <w:tcBorders>
              <w:top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1414" w:type="pct"/>
            <w:vMerge/>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309" w:type="pct"/>
            <w:gridSpan w:val="2"/>
            <w:vMerge/>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265" w:type="pct"/>
            <w:gridSpan w:val="2"/>
            <w:vMerge/>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rPr>
                <w:rFonts w:ascii="Times New Roman" w:hAnsi="Times New Roman" w:cs="Times New Roman"/>
              </w:rPr>
            </w:pPr>
          </w:p>
        </w:tc>
        <w:tc>
          <w:tcPr>
            <w:tcW w:w="442"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ind w:left="-216" w:right="-142" w:firstLine="142"/>
              <w:jc w:val="center"/>
              <w:rPr>
                <w:rFonts w:ascii="Times New Roman" w:hAnsi="Times New Roman" w:cs="Times New Roman"/>
              </w:rPr>
            </w:pPr>
            <w:r w:rsidRPr="00E80686">
              <w:rPr>
                <w:rFonts w:ascii="Times New Roman" w:hAnsi="Times New Roman" w:cs="Times New Roman"/>
              </w:rPr>
              <w:t>202</w:t>
            </w:r>
            <w:r>
              <w:rPr>
                <w:rFonts w:ascii="Times New Roman" w:hAnsi="Times New Roman" w:cs="Times New Roman"/>
              </w:rPr>
              <w:t>3</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ind w:left="-216" w:right="-142" w:firstLine="142"/>
              <w:jc w:val="center"/>
              <w:rPr>
                <w:rFonts w:ascii="Times New Roman" w:hAnsi="Times New Roman" w:cs="Times New Roman"/>
              </w:rPr>
            </w:pPr>
            <w:r w:rsidRPr="00E80686">
              <w:rPr>
                <w:rFonts w:ascii="Times New Roman" w:hAnsi="Times New Roman" w:cs="Times New Roman"/>
              </w:rPr>
              <w:t>202</w:t>
            </w:r>
            <w:r>
              <w:rPr>
                <w:rFonts w:ascii="Times New Roman" w:hAnsi="Times New Roman" w:cs="Times New Roman"/>
              </w:rPr>
              <w:t>4</w:t>
            </w:r>
          </w:p>
        </w:tc>
        <w:tc>
          <w:tcPr>
            <w:tcW w:w="354"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ind w:left="-216" w:right="-142" w:firstLine="142"/>
              <w:jc w:val="center"/>
              <w:rPr>
                <w:rFonts w:ascii="Times New Roman" w:hAnsi="Times New Roman" w:cs="Times New Roman"/>
              </w:rPr>
            </w:pPr>
            <w:r w:rsidRPr="00E80686">
              <w:rPr>
                <w:rFonts w:ascii="Times New Roman" w:hAnsi="Times New Roman" w:cs="Times New Roman"/>
              </w:rPr>
              <w:t>202</w:t>
            </w:r>
            <w:r>
              <w:rPr>
                <w:rFonts w:ascii="Times New Roman" w:hAnsi="Times New Roman" w:cs="Times New Roman"/>
              </w:rPr>
              <w:t>5</w:t>
            </w:r>
          </w:p>
          <w:p w:rsidR="00AF0C4D" w:rsidRPr="00E80686" w:rsidRDefault="00AF0C4D" w:rsidP="00AF0C4D">
            <w:pPr>
              <w:pStyle w:val="afff8"/>
              <w:ind w:left="-216" w:right="-142" w:firstLine="142"/>
              <w:jc w:val="center"/>
              <w:rPr>
                <w:rFonts w:ascii="Times New Roman" w:hAnsi="Times New Roman" w:cs="Times New Roman"/>
              </w:rPr>
            </w:pPr>
          </w:p>
        </w:tc>
        <w:tc>
          <w:tcPr>
            <w:tcW w:w="311" w:type="pct"/>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ind w:left="-216" w:right="-142" w:firstLine="142"/>
              <w:jc w:val="center"/>
              <w:rPr>
                <w:rFonts w:ascii="Times New Roman" w:hAnsi="Times New Roman" w:cs="Times New Roman"/>
              </w:rPr>
            </w:pPr>
            <w:r w:rsidRPr="00E80686">
              <w:rPr>
                <w:rFonts w:ascii="Times New Roman" w:hAnsi="Times New Roman" w:cs="Times New Roman"/>
              </w:rPr>
              <w:t>202</w:t>
            </w:r>
            <w:r>
              <w:rPr>
                <w:rFonts w:ascii="Times New Roman" w:hAnsi="Times New Roman" w:cs="Times New Roman"/>
              </w:rPr>
              <w:t>6</w:t>
            </w:r>
          </w:p>
          <w:p w:rsidR="00AF0C4D" w:rsidRPr="00E80686" w:rsidRDefault="00AF0C4D" w:rsidP="00AF0C4D">
            <w:pPr>
              <w:pStyle w:val="afff8"/>
              <w:ind w:left="-216" w:right="-142" w:firstLine="142"/>
              <w:jc w:val="center"/>
              <w:rPr>
                <w:rFonts w:ascii="Times New Roman" w:hAnsi="Times New Roman" w:cs="Times New Roman"/>
              </w:rPr>
            </w:pPr>
          </w:p>
        </w:tc>
        <w:tc>
          <w:tcPr>
            <w:tcW w:w="354" w:type="pct"/>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ind w:left="-216" w:right="-142" w:firstLine="142"/>
              <w:jc w:val="center"/>
              <w:rPr>
                <w:rFonts w:ascii="Times New Roman" w:hAnsi="Times New Roman" w:cs="Times New Roman"/>
              </w:rPr>
            </w:pPr>
            <w:r w:rsidRPr="00E80686">
              <w:rPr>
                <w:rFonts w:ascii="Times New Roman" w:hAnsi="Times New Roman" w:cs="Times New Roman"/>
              </w:rPr>
              <w:t>2027</w:t>
            </w:r>
          </w:p>
        </w:tc>
        <w:tc>
          <w:tcPr>
            <w:tcW w:w="899" w:type="pct"/>
            <w:gridSpan w:val="2"/>
            <w:vMerge/>
            <w:tcBorders>
              <w:left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p>
        </w:tc>
      </w:tr>
      <w:tr w:rsidR="00AF0C4D" w:rsidRPr="007A1D32" w:rsidTr="00AF0C4D">
        <w:tc>
          <w:tcPr>
            <w:tcW w:w="210" w:type="pct"/>
            <w:vMerge/>
            <w:tcBorders>
              <w:top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1414" w:type="pct"/>
            <w:vMerge/>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309" w:type="pct"/>
            <w:gridSpan w:val="2"/>
            <w:vMerge/>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p>
        </w:tc>
        <w:tc>
          <w:tcPr>
            <w:tcW w:w="265" w:type="pct"/>
            <w:gridSpan w:val="2"/>
            <w:vMerge/>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rPr>
                <w:rFonts w:ascii="Times New Roman" w:hAnsi="Times New Roman" w:cs="Times New Roman"/>
              </w:rPr>
            </w:pPr>
          </w:p>
        </w:tc>
        <w:tc>
          <w:tcPr>
            <w:tcW w:w="442"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факт</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оценка</w:t>
            </w:r>
          </w:p>
        </w:tc>
        <w:tc>
          <w:tcPr>
            <w:tcW w:w="354" w:type="pct"/>
            <w:gridSpan w:val="2"/>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план</w:t>
            </w:r>
          </w:p>
        </w:tc>
        <w:tc>
          <w:tcPr>
            <w:tcW w:w="311" w:type="pct"/>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план</w:t>
            </w:r>
          </w:p>
        </w:tc>
        <w:tc>
          <w:tcPr>
            <w:tcW w:w="354" w:type="pct"/>
            <w:tcBorders>
              <w:top w:val="single" w:sz="4" w:space="0" w:color="auto"/>
              <w:left w:val="single" w:sz="4" w:space="0" w:color="auto"/>
              <w:bottom w:val="single" w:sz="4" w:space="0" w:color="auto"/>
              <w:right w:val="single" w:sz="4" w:space="0" w:color="auto"/>
            </w:tcBorders>
          </w:tcPr>
          <w:p w:rsidR="00AF0C4D" w:rsidRPr="00E80686" w:rsidRDefault="00AF0C4D" w:rsidP="00AF0C4D">
            <w:pPr>
              <w:pStyle w:val="afff8"/>
              <w:jc w:val="center"/>
              <w:rPr>
                <w:rFonts w:ascii="Times New Roman" w:hAnsi="Times New Roman" w:cs="Times New Roman"/>
              </w:rPr>
            </w:pPr>
            <w:r w:rsidRPr="00E80686">
              <w:rPr>
                <w:rFonts w:ascii="Times New Roman" w:hAnsi="Times New Roman" w:cs="Times New Roman"/>
              </w:rPr>
              <w:t>план</w:t>
            </w:r>
          </w:p>
        </w:tc>
        <w:tc>
          <w:tcPr>
            <w:tcW w:w="899" w:type="pct"/>
            <w:gridSpan w:val="2"/>
            <w:vMerge/>
            <w:tcBorders>
              <w:left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p>
        </w:tc>
      </w:tr>
      <w:tr w:rsidR="00AF0C4D" w:rsidRPr="007A1D32" w:rsidTr="00AF0C4D">
        <w:tc>
          <w:tcPr>
            <w:tcW w:w="5000" w:type="pct"/>
            <w:gridSpan w:val="16"/>
            <w:tcBorders>
              <w:top w:val="single" w:sz="4" w:space="0" w:color="auto"/>
              <w:bottom w:val="single" w:sz="4" w:space="0" w:color="auto"/>
              <w:right w:val="single" w:sz="4" w:space="0" w:color="auto"/>
            </w:tcBorders>
          </w:tcPr>
          <w:p w:rsidR="00AF0C4D" w:rsidRPr="00E80686" w:rsidRDefault="00AF0C4D" w:rsidP="00AA0C25">
            <w:pPr>
              <w:tabs>
                <w:tab w:val="left" w:pos="3948"/>
              </w:tabs>
              <w:jc w:val="both"/>
            </w:pPr>
            <w:r w:rsidRPr="00E80686">
              <w:t xml:space="preserve">Муниципальная </w:t>
            </w:r>
            <w:proofErr w:type="gramStart"/>
            <w:r w:rsidRPr="00E80686">
              <w:t>программа</w:t>
            </w:r>
            <w:proofErr w:type="gramEnd"/>
            <w:r w:rsidRPr="00E80686">
              <w:t xml:space="preserve"> ЗАТО город Заозерск «Формирование современной городской среды ЗАТО город Заозерск».</w:t>
            </w:r>
          </w:p>
          <w:p w:rsidR="00AF0C4D" w:rsidRPr="00E80686" w:rsidRDefault="00AF0C4D" w:rsidP="00AA0C25">
            <w:pPr>
              <w:tabs>
                <w:tab w:val="left" w:pos="3948"/>
              </w:tabs>
              <w:jc w:val="both"/>
            </w:pPr>
            <w:r w:rsidRPr="00E80686">
              <w:t xml:space="preserve">Цель </w:t>
            </w:r>
            <w:r w:rsidR="00AA0C25">
              <w:t>Муниципальной п</w:t>
            </w:r>
            <w:r w:rsidRPr="00E80686">
              <w:t xml:space="preserve">рограммы: </w:t>
            </w:r>
            <w:r w:rsidRPr="00BE01BB">
              <w:t xml:space="preserve"> </w:t>
            </w:r>
            <w:r w:rsidRPr="00E80686">
              <w:t>Повышение качества и</w:t>
            </w:r>
            <w:r w:rsidRPr="00BE01BB">
              <w:t xml:space="preserve"> </w:t>
            </w:r>
            <w:r w:rsidRPr="00E80686">
              <w:t>комфорта городской среды на территории муниципального образования</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p>
        </w:tc>
        <w:tc>
          <w:tcPr>
            <w:tcW w:w="1414"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Количество благоустроенных дворовых и общественных территорий</w:t>
            </w:r>
            <w:r>
              <w:rPr>
                <w:rFonts w:ascii="Times New Roman" w:hAnsi="Times New Roman" w:cs="Times New Roman"/>
              </w:rPr>
              <w:t xml:space="preserve"> (нарастающим итогом)</w:t>
            </w:r>
          </w:p>
        </w:tc>
        <w:tc>
          <w:tcPr>
            <w:tcW w:w="309"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 xml:space="preserve">Ед. </w:t>
            </w:r>
          </w:p>
        </w:tc>
        <w:tc>
          <w:tcPr>
            <w:tcW w:w="265" w:type="pct"/>
            <w:gridSpan w:val="2"/>
            <w:tcBorders>
              <w:top w:val="single" w:sz="4" w:space="0" w:color="auto"/>
              <w:left w:val="single" w:sz="4" w:space="0" w:color="auto"/>
              <w:bottom w:val="single" w:sz="4" w:space="0" w:color="auto"/>
              <w:right w:val="single" w:sz="4" w:space="0" w:color="auto"/>
            </w:tcBorders>
          </w:tcPr>
          <w:p w:rsidR="00AF0C4D" w:rsidRPr="007A1D32" w:rsidRDefault="00B54F60" w:rsidP="00AF0C4D">
            <w:pPr>
              <w:pStyle w:val="afff8"/>
              <w:jc w:val="center"/>
              <w:rPr>
                <w:rFonts w:ascii="Times New Roman" w:hAnsi="Times New Roman" w:cs="Times New Roman"/>
              </w:rPr>
            </w:pPr>
            <w:r>
              <w:rPr>
                <w:rFonts w:ascii="Times New Roman" w:hAnsi="Times New Roman" w:cs="Times New Roman"/>
              </w:rPr>
              <w:t>1</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34</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36</w:t>
            </w:r>
          </w:p>
        </w:tc>
        <w:tc>
          <w:tcPr>
            <w:tcW w:w="354"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3</w:t>
            </w:r>
            <w:r w:rsidR="00E10137">
              <w:rPr>
                <w:rFonts w:ascii="Times New Roman" w:hAnsi="Times New Roman" w:cs="Times New Roman"/>
              </w:rPr>
              <w:t>8</w:t>
            </w:r>
          </w:p>
        </w:tc>
        <w:tc>
          <w:tcPr>
            <w:tcW w:w="311"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40</w:t>
            </w:r>
          </w:p>
        </w:tc>
        <w:tc>
          <w:tcPr>
            <w:tcW w:w="354"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41</w:t>
            </w:r>
          </w:p>
        </w:tc>
        <w:tc>
          <w:tcPr>
            <w:tcW w:w="899" w:type="pct"/>
            <w:gridSpan w:val="2"/>
            <w:tcBorders>
              <w:top w:val="single" w:sz="4" w:space="0" w:color="auto"/>
              <w:left w:val="single" w:sz="4" w:space="0" w:color="auto"/>
              <w:right w:val="single" w:sz="4" w:space="0" w:color="auto"/>
            </w:tcBorders>
          </w:tcPr>
          <w:p w:rsidR="00AF0C4D" w:rsidRPr="00C8185B" w:rsidRDefault="00AF0C4D" w:rsidP="00AF0C4D">
            <w:proofErr w:type="gramStart"/>
            <w:r w:rsidRPr="00C8185B">
              <w:t>Администрация</w:t>
            </w:r>
            <w:proofErr w:type="gramEnd"/>
            <w:r w:rsidRPr="00C8185B">
              <w:t xml:space="preserve"> ЗАТО город Заозерск;  МКУ «Управление городским хозяйством»; МКУ «УЭФ ЗАТО город Заозерск»; Управление  МИ и ЖКХ.</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1</w:t>
            </w:r>
            <w:r>
              <w:rPr>
                <w:rFonts w:ascii="Times New Roman" w:hAnsi="Times New Roman" w:cs="Times New Roman"/>
              </w:rPr>
              <w:t>.</w:t>
            </w:r>
          </w:p>
        </w:tc>
        <w:tc>
          <w:tcPr>
            <w:tcW w:w="4790" w:type="pct"/>
            <w:gridSpan w:val="15"/>
            <w:tcBorders>
              <w:top w:val="single" w:sz="4" w:space="0" w:color="auto"/>
              <w:bottom w:val="single" w:sz="4" w:space="0" w:color="auto"/>
              <w:right w:val="single" w:sz="4" w:space="0" w:color="auto"/>
            </w:tcBorders>
          </w:tcPr>
          <w:p w:rsidR="00AF0C4D" w:rsidRDefault="00AF0C4D" w:rsidP="00AF0C4D">
            <w:pPr>
              <w:suppressAutoHyphens/>
              <w:ind w:right="-1"/>
              <w:jc w:val="both"/>
            </w:pPr>
            <w:r w:rsidRPr="007A1D32">
              <w:t>Подпрограмма 1. «Благ</w:t>
            </w:r>
            <w:r w:rsidR="00481D1D">
              <w:t>оустройство дворовых территорий</w:t>
            </w:r>
            <w:r w:rsidRPr="007A1D32">
              <w:t xml:space="preserve">» </w:t>
            </w:r>
          </w:p>
          <w:p w:rsidR="00AF0C4D" w:rsidRPr="007A1D32" w:rsidRDefault="00AF0C4D" w:rsidP="00AF0C4D">
            <w:pPr>
              <w:suppressAutoHyphens/>
              <w:ind w:right="-1"/>
              <w:jc w:val="both"/>
            </w:pPr>
            <w:r w:rsidRPr="007A1D32">
              <w:t xml:space="preserve">Цель </w:t>
            </w:r>
            <w:r>
              <w:t>П</w:t>
            </w:r>
            <w:r w:rsidRPr="007A1D32">
              <w:t xml:space="preserve">одпрограммы: повышение уровня благоустройства дворовых  </w:t>
            </w:r>
            <w:proofErr w:type="gramStart"/>
            <w:r w:rsidRPr="007A1D32">
              <w:t>территорий</w:t>
            </w:r>
            <w:proofErr w:type="gramEnd"/>
            <w:r w:rsidRPr="007A1D32">
              <w:t xml:space="preserve"> ЗАТО город Заозерск </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1.1</w:t>
            </w:r>
          </w:p>
        </w:tc>
        <w:tc>
          <w:tcPr>
            <w:tcW w:w="1414"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Количество благоустроенных дворовых территорий</w:t>
            </w:r>
            <w:r>
              <w:rPr>
                <w:rFonts w:ascii="Times New Roman" w:hAnsi="Times New Roman" w:cs="Times New Roman"/>
              </w:rPr>
              <w:t xml:space="preserve"> (нарастающим итогом)</w:t>
            </w:r>
          </w:p>
        </w:tc>
        <w:tc>
          <w:tcPr>
            <w:tcW w:w="293"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 xml:space="preserve">Ед. </w:t>
            </w:r>
          </w:p>
        </w:tc>
        <w:tc>
          <w:tcPr>
            <w:tcW w:w="268" w:type="pct"/>
            <w:gridSpan w:val="2"/>
            <w:tcBorders>
              <w:top w:val="single" w:sz="4" w:space="0" w:color="auto"/>
              <w:left w:val="single" w:sz="4" w:space="0" w:color="auto"/>
              <w:bottom w:val="single" w:sz="4" w:space="0" w:color="auto"/>
              <w:right w:val="single" w:sz="4" w:space="0" w:color="auto"/>
            </w:tcBorders>
          </w:tcPr>
          <w:p w:rsidR="00AF0C4D" w:rsidRPr="007A1D32" w:rsidRDefault="00B54F60" w:rsidP="00B54F60">
            <w:pPr>
              <w:pStyle w:val="afff8"/>
              <w:jc w:val="center"/>
              <w:rPr>
                <w:rFonts w:ascii="Times New Roman" w:hAnsi="Times New Roman" w:cs="Times New Roman"/>
              </w:rPr>
            </w:pPr>
            <w:r>
              <w:rPr>
                <w:rFonts w:ascii="Times New Roman" w:hAnsi="Times New Roman" w:cs="Times New Roman"/>
              </w:rPr>
              <w:t>1</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21</w:t>
            </w:r>
          </w:p>
        </w:tc>
        <w:tc>
          <w:tcPr>
            <w:tcW w:w="447"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22</w:t>
            </w:r>
          </w:p>
        </w:tc>
        <w:tc>
          <w:tcPr>
            <w:tcW w:w="359"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23</w:t>
            </w:r>
          </w:p>
        </w:tc>
        <w:tc>
          <w:tcPr>
            <w:tcW w:w="314"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24</w:t>
            </w:r>
          </w:p>
        </w:tc>
        <w:tc>
          <w:tcPr>
            <w:tcW w:w="358"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25</w:t>
            </w:r>
          </w:p>
        </w:tc>
        <w:tc>
          <w:tcPr>
            <w:tcW w:w="895" w:type="pct"/>
            <w:tcBorders>
              <w:top w:val="single" w:sz="4" w:space="0" w:color="auto"/>
              <w:left w:val="single" w:sz="4" w:space="0" w:color="auto"/>
              <w:right w:val="single" w:sz="4" w:space="0" w:color="auto"/>
            </w:tcBorders>
          </w:tcPr>
          <w:p w:rsidR="00AF0C4D" w:rsidRPr="00C8185B" w:rsidRDefault="00AF0C4D" w:rsidP="00AF0C4D">
            <w:pPr>
              <w:pStyle w:val="afff8"/>
              <w:rPr>
                <w:rFonts w:ascii="Times New Roman" w:hAnsi="Times New Roman" w:cs="Times New Roman"/>
              </w:rPr>
            </w:pPr>
            <w:proofErr w:type="gramStart"/>
            <w:r w:rsidRPr="00C8185B">
              <w:t>Администрация</w:t>
            </w:r>
            <w:proofErr w:type="gramEnd"/>
            <w:r w:rsidRPr="00C8185B">
              <w:t xml:space="preserve"> ЗАТО город Заозерск;  МКУ «Управление городским хозяйством»; МКУ «УЭФ ЗАТО город Заозерск»; Управление  МИ и ЖКХ.</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2</w:t>
            </w:r>
            <w:r>
              <w:rPr>
                <w:rFonts w:ascii="Times New Roman" w:hAnsi="Times New Roman" w:cs="Times New Roman"/>
              </w:rPr>
              <w:t>.</w:t>
            </w:r>
          </w:p>
        </w:tc>
        <w:tc>
          <w:tcPr>
            <w:tcW w:w="4790" w:type="pct"/>
            <w:gridSpan w:val="15"/>
            <w:tcBorders>
              <w:top w:val="single" w:sz="4" w:space="0" w:color="auto"/>
              <w:bottom w:val="single" w:sz="4" w:space="0" w:color="auto"/>
              <w:right w:val="single" w:sz="4" w:space="0" w:color="auto"/>
            </w:tcBorders>
          </w:tcPr>
          <w:p w:rsidR="00AF0C4D" w:rsidRDefault="00AF0C4D" w:rsidP="00AF0C4D">
            <w:pPr>
              <w:suppressAutoHyphens/>
              <w:ind w:right="-1"/>
              <w:jc w:val="both"/>
            </w:pPr>
            <w:r w:rsidRPr="000B0347">
              <w:t xml:space="preserve">Подпрограмма 2. </w:t>
            </w:r>
            <w:r>
              <w:t>«</w:t>
            </w:r>
            <w:r w:rsidRPr="000B0347">
              <w:t>Благоустройство муниципальных территорий общего пользования»</w:t>
            </w:r>
          </w:p>
          <w:p w:rsidR="00AF0C4D" w:rsidRPr="000B0347" w:rsidRDefault="00AF0C4D" w:rsidP="00AF0C4D">
            <w:pPr>
              <w:suppressAutoHyphens/>
              <w:ind w:right="-1"/>
              <w:jc w:val="both"/>
            </w:pPr>
            <w:r w:rsidRPr="000B0347">
              <w:t>Ц</w:t>
            </w:r>
            <w:r>
              <w:t>ель П</w:t>
            </w:r>
            <w:r w:rsidRPr="000B0347">
              <w:t xml:space="preserve">одпрограммы: повышение уровня благоустройства общественных  </w:t>
            </w:r>
            <w:proofErr w:type="gramStart"/>
            <w:r w:rsidRPr="000B0347">
              <w:t>территорий</w:t>
            </w:r>
            <w:proofErr w:type="gramEnd"/>
            <w:r w:rsidRPr="000B0347">
              <w:t xml:space="preserve"> ЗАТО город Заозерск</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sidRPr="007A1D32">
              <w:rPr>
                <w:rFonts w:ascii="Times New Roman" w:hAnsi="Times New Roman" w:cs="Times New Roman"/>
              </w:rPr>
              <w:t>2.1</w:t>
            </w:r>
          </w:p>
        </w:tc>
        <w:tc>
          <w:tcPr>
            <w:tcW w:w="1414"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Количество благоустроенных общественных территорий</w:t>
            </w:r>
            <w:r>
              <w:rPr>
                <w:rFonts w:ascii="Times New Roman" w:hAnsi="Times New Roman" w:cs="Times New Roman"/>
              </w:rPr>
              <w:t xml:space="preserve"> (нарастающим итогом)</w:t>
            </w:r>
          </w:p>
        </w:tc>
        <w:tc>
          <w:tcPr>
            <w:tcW w:w="293" w:type="pct"/>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sidRPr="007A1D32">
              <w:rPr>
                <w:rFonts w:ascii="Times New Roman" w:hAnsi="Times New Roman" w:cs="Times New Roman"/>
              </w:rPr>
              <w:t xml:space="preserve">Ед. </w:t>
            </w:r>
          </w:p>
        </w:tc>
        <w:tc>
          <w:tcPr>
            <w:tcW w:w="268" w:type="pct"/>
            <w:gridSpan w:val="2"/>
            <w:tcBorders>
              <w:top w:val="single" w:sz="4" w:space="0" w:color="auto"/>
              <w:left w:val="single" w:sz="4" w:space="0" w:color="auto"/>
              <w:bottom w:val="single" w:sz="4" w:space="0" w:color="auto"/>
              <w:right w:val="single" w:sz="4" w:space="0" w:color="auto"/>
            </w:tcBorders>
          </w:tcPr>
          <w:p w:rsidR="00AF0C4D" w:rsidRPr="007A1D32" w:rsidRDefault="00B54F60" w:rsidP="00B54F60">
            <w:pPr>
              <w:pStyle w:val="afff8"/>
              <w:jc w:val="center"/>
              <w:rPr>
                <w:rFonts w:ascii="Times New Roman" w:hAnsi="Times New Roman" w:cs="Times New Roman"/>
              </w:rPr>
            </w:pPr>
            <w:r>
              <w:rPr>
                <w:rFonts w:ascii="Times New Roman" w:hAnsi="Times New Roman" w:cs="Times New Roman"/>
              </w:rPr>
              <w:t>1</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B54F60">
            <w:pPr>
              <w:pStyle w:val="afff8"/>
              <w:jc w:val="center"/>
              <w:rPr>
                <w:rFonts w:ascii="Times New Roman" w:hAnsi="Times New Roman" w:cs="Times New Roman"/>
              </w:rPr>
            </w:pPr>
            <w:r>
              <w:rPr>
                <w:rFonts w:ascii="Times New Roman" w:hAnsi="Times New Roman" w:cs="Times New Roman"/>
              </w:rPr>
              <w:t>13</w:t>
            </w:r>
          </w:p>
        </w:tc>
        <w:tc>
          <w:tcPr>
            <w:tcW w:w="447" w:type="pct"/>
            <w:gridSpan w:val="2"/>
            <w:tcBorders>
              <w:top w:val="single" w:sz="4" w:space="0" w:color="auto"/>
              <w:left w:val="single" w:sz="4" w:space="0" w:color="auto"/>
              <w:bottom w:val="single" w:sz="4" w:space="0" w:color="auto"/>
              <w:right w:val="single" w:sz="4" w:space="0" w:color="auto"/>
            </w:tcBorders>
          </w:tcPr>
          <w:p w:rsidR="00AF0C4D" w:rsidRPr="00D00BB3" w:rsidRDefault="00AF0C4D" w:rsidP="00B54F60">
            <w:pPr>
              <w:pStyle w:val="afff8"/>
              <w:jc w:val="center"/>
              <w:rPr>
                <w:rFonts w:ascii="Times New Roman" w:hAnsi="Times New Roman" w:cs="Times New Roman"/>
              </w:rPr>
            </w:pPr>
            <w:r w:rsidRPr="00D00BB3">
              <w:rPr>
                <w:rFonts w:ascii="Times New Roman" w:hAnsi="Times New Roman" w:cs="Times New Roman"/>
              </w:rPr>
              <w:t>14</w:t>
            </w:r>
          </w:p>
        </w:tc>
        <w:tc>
          <w:tcPr>
            <w:tcW w:w="359" w:type="pct"/>
            <w:gridSpan w:val="2"/>
            <w:tcBorders>
              <w:top w:val="single" w:sz="4" w:space="0" w:color="auto"/>
              <w:left w:val="single" w:sz="4" w:space="0" w:color="auto"/>
              <w:bottom w:val="single" w:sz="4" w:space="0" w:color="auto"/>
              <w:right w:val="single" w:sz="4" w:space="0" w:color="auto"/>
            </w:tcBorders>
          </w:tcPr>
          <w:p w:rsidR="00AF0C4D" w:rsidRPr="00D00BB3" w:rsidRDefault="00AF0C4D" w:rsidP="00B54F60">
            <w:pPr>
              <w:pStyle w:val="afff8"/>
              <w:jc w:val="center"/>
              <w:rPr>
                <w:rFonts w:ascii="Times New Roman" w:hAnsi="Times New Roman" w:cs="Times New Roman"/>
              </w:rPr>
            </w:pPr>
            <w:r w:rsidRPr="00D00BB3">
              <w:rPr>
                <w:rFonts w:ascii="Times New Roman" w:hAnsi="Times New Roman" w:cs="Times New Roman"/>
              </w:rPr>
              <w:t>15</w:t>
            </w:r>
          </w:p>
        </w:tc>
        <w:tc>
          <w:tcPr>
            <w:tcW w:w="314" w:type="pct"/>
            <w:gridSpan w:val="2"/>
            <w:tcBorders>
              <w:top w:val="single" w:sz="4" w:space="0" w:color="auto"/>
              <w:left w:val="single" w:sz="4" w:space="0" w:color="auto"/>
              <w:bottom w:val="single" w:sz="4" w:space="0" w:color="auto"/>
              <w:right w:val="single" w:sz="4" w:space="0" w:color="auto"/>
            </w:tcBorders>
          </w:tcPr>
          <w:p w:rsidR="00AF0C4D" w:rsidRPr="00D00BB3" w:rsidRDefault="00AF0C4D" w:rsidP="00B54F60">
            <w:pPr>
              <w:pStyle w:val="afff8"/>
              <w:jc w:val="center"/>
              <w:rPr>
                <w:rFonts w:ascii="Times New Roman" w:hAnsi="Times New Roman" w:cs="Times New Roman"/>
              </w:rPr>
            </w:pPr>
            <w:r w:rsidRPr="00D00BB3">
              <w:rPr>
                <w:rFonts w:ascii="Times New Roman" w:hAnsi="Times New Roman" w:cs="Times New Roman"/>
              </w:rPr>
              <w:t>16</w:t>
            </w:r>
          </w:p>
        </w:tc>
        <w:tc>
          <w:tcPr>
            <w:tcW w:w="358" w:type="pct"/>
            <w:gridSpan w:val="2"/>
            <w:tcBorders>
              <w:top w:val="single" w:sz="4" w:space="0" w:color="auto"/>
              <w:left w:val="single" w:sz="4" w:space="0" w:color="auto"/>
              <w:bottom w:val="single" w:sz="4" w:space="0" w:color="auto"/>
              <w:right w:val="single" w:sz="4" w:space="0" w:color="auto"/>
            </w:tcBorders>
          </w:tcPr>
          <w:p w:rsidR="00AF0C4D" w:rsidRPr="00D00BB3" w:rsidRDefault="00E10137" w:rsidP="00B54F60">
            <w:pPr>
              <w:pStyle w:val="afff8"/>
              <w:jc w:val="center"/>
              <w:rPr>
                <w:rFonts w:ascii="Times New Roman" w:hAnsi="Times New Roman" w:cs="Times New Roman"/>
              </w:rPr>
            </w:pPr>
            <w:r w:rsidRPr="00D00BB3">
              <w:rPr>
                <w:rFonts w:ascii="Times New Roman" w:hAnsi="Times New Roman" w:cs="Times New Roman"/>
              </w:rPr>
              <w:t>1</w:t>
            </w:r>
            <w:r w:rsidR="00D00BB3" w:rsidRPr="00D00BB3">
              <w:rPr>
                <w:rFonts w:ascii="Times New Roman" w:hAnsi="Times New Roman" w:cs="Times New Roman"/>
              </w:rPr>
              <w:t>6</w:t>
            </w:r>
          </w:p>
        </w:tc>
        <w:tc>
          <w:tcPr>
            <w:tcW w:w="895" w:type="pct"/>
            <w:tcBorders>
              <w:top w:val="single" w:sz="4" w:space="0" w:color="auto"/>
              <w:left w:val="single" w:sz="4" w:space="0" w:color="auto"/>
              <w:right w:val="single" w:sz="4" w:space="0" w:color="auto"/>
            </w:tcBorders>
          </w:tcPr>
          <w:p w:rsidR="00AF0C4D" w:rsidRPr="00C8185B" w:rsidRDefault="00AF0C4D" w:rsidP="00AF0C4D">
            <w:pPr>
              <w:pStyle w:val="afff8"/>
              <w:rPr>
                <w:rFonts w:ascii="Times New Roman" w:hAnsi="Times New Roman" w:cs="Times New Roman"/>
              </w:rPr>
            </w:pPr>
            <w:proofErr w:type="gramStart"/>
            <w:r w:rsidRPr="00C8185B">
              <w:t>Администрация</w:t>
            </w:r>
            <w:proofErr w:type="gramEnd"/>
            <w:r w:rsidRPr="00C8185B">
              <w:t xml:space="preserve"> ЗАТО город Заозерск;  МКУ «Управление городским </w:t>
            </w:r>
            <w:r w:rsidRPr="00C8185B">
              <w:lastRenderedPageBreak/>
              <w:t>хозяйством»; МКУ «УЭФ ЗАТО город Заозерск»; Управление  МИ и ЖКХ.</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Pr>
                <w:rFonts w:ascii="Times New Roman" w:hAnsi="Times New Roman" w:cs="Times New Roman"/>
              </w:rPr>
              <w:lastRenderedPageBreak/>
              <w:t>3.</w:t>
            </w:r>
          </w:p>
        </w:tc>
        <w:tc>
          <w:tcPr>
            <w:tcW w:w="4790" w:type="pct"/>
            <w:gridSpan w:val="15"/>
            <w:tcBorders>
              <w:top w:val="single" w:sz="4" w:space="0" w:color="auto"/>
              <w:bottom w:val="single" w:sz="4" w:space="0" w:color="auto"/>
              <w:right w:val="single" w:sz="4" w:space="0" w:color="auto"/>
            </w:tcBorders>
          </w:tcPr>
          <w:p w:rsidR="00AF0C4D" w:rsidRPr="003E6052" w:rsidRDefault="00AF0C4D" w:rsidP="00AF0C4D">
            <w:pPr>
              <w:suppressAutoHyphens/>
              <w:ind w:right="-1"/>
              <w:jc w:val="both"/>
            </w:pPr>
            <w:r w:rsidRPr="003E6052">
              <w:t xml:space="preserve">Подпрограмма 3. «Реализация проектов местных инициатив граждан в муниципальном  </w:t>
            </w:r>
            <w:proofErr w:type="gramStart"/>
            <w:r w:rsidRPr="003E6052">
              <w:t>образовании</w:t>
            </w:r>
            <w:proofErr w:type="gramEnd"/>
            <w:r w:rsidRPr="003E6052">
              <w:t xml:space="preserve"> ЗАТО го</w:t>
            </w:r>
            <w:r>
              <w:t>род Заозерск</w:t>
            </w:r>
            <w:r w:rsidRPr="003E6052">
              <w:t xml:space="preserve">» </w:t>
            </w:r>
          </w:p>
          <w:p w:rsidR="00AF0C4D" w:rsidRPr="003E6052" w:rsidRDefault="00AF0C4D" w:rsidP="007A6165">
            <w:pPr>
              <w:tabs>
                <w:tab w:val="left" w:pos="-89"/>
              </w:tabs>
              <w:suppressAutoHyphens/>
              <w:ind w:left="-89"/>
              <w:jc w:val="both"/>
            </w:pPr>
            <w:r w:rsidRPr="003E6052">
              <w:t xml:space="preserve"> </w:t>
            </w:r>
            <w:r>
              <w:t>Цель П</w:t>
            </w:r>
            <w:r w:rsidRPr="003E6052">
              <w:t xml:space="preserve">одпрограммы: повышение уровня комплексного благоустройства </w:t>
            </w:r>
            <w:proofErr w:type="gramStart"/>
            <w:r w:rsidRPr="003E6052">
              <w:t>территории</w:t>
            </w:r>
            <w:proofErr w:type="gramEnd"/>
            <w:r w:rsidRPr="003E6052">
              <w:t xml:space="preserve"> ЗАТО город</w:t>
            </w:r>
            <w:r>
              <w:t xml:space="preserve"> </w:t>
            </w:r>
            <w:r w:rsidRPr="003E6052">
              <w:t xml:space="preserve"> Заозерск.</w:t>
            </w:r>
            <w:r>
              <w:t xml:space="preserve"> </w:t>
            </w:r>
          </w:p>
        </w:tc>
      </w:tr>
      <w:tr w:rsidR="00AF0C4D" w:rsidRPr="007A1D32" w:rsidTr="00AF0C4D">
        <w:tc>
          <w:tcPr>
            <w:tcW w:w="210" w:type="pct"/>
            <w:tcBorders>
              <w:top w:val="single" w:sz="4" w:space="0" w:color="auto"/>
              <w:bottom w:val="single" w:sz="4" w:space="0" w:color="auto"/>
              <w:right w:val="single" w:sz="4" w:space="0" w:color="auto"/>
            </w:tcBorders>
          </w:tcPr>
          <w:p w:rsidR="00AF0C4D" w:rsidRPr="007A1D32" w:rsidRDefault="00AF0C4D" w:rsidP="00AF0C4D">
            <w:pPr>
              <w:pStyle w:val="afff8"/>
              <w:jc w:val="center"/>
              <w:rPr>
                <w:rFonts w:ascii="Times New Roman" w:hAnsi="Times New Roman" w:cs="Times New Roman"/>
              </w:rPr>
            </w:pPr>
            <w:r>
              <w:rPr>
                <w:rFonts w:ascii="Times New Roman" w:hAnsi="Times New Roman" w:cs="Times New Roman"/>
              </w:rPr>
              <w:t>3.1.</w:t>
            </w:r>
          </w:p>
        </w:tc>
        <w:tc>
          <w:tcPr>
            <w:tcW w:w="1414" w:type="pct"/>
            <w:tcBorders>
              <w:top w:val="single" w:sz="4" w:space="0" w:color="auto"/>
              <w:left w:val="single" w:sz="4" w:space="0" w:color="auto"/>
              <w:bottom w:val="single" w:sz="4" w:space="0" w:color="auto"/>
              <w:right w:val="single" w:sz="4" w:space="0" w:color="auto"/>
            </w:tcBorders>
          </w:tcPr>
          <w:p w:rsidR="00AF0C4D" w:rsidRPr="000B4B2F" w:rsidRDefault="00AF0C4D" w:rsidP="00AF0C4D">
            <w:pPr>
              <w:pStyle w:val="ConsPlusNormal"/>
              <w:tabs>
                <w:tab w:val="left" w:pos="286"/>
              </w:tabs>
              <w:jc w:val="both"/>
              <w:rPr>
                <w:rFonts w:ascii="Times New Roman" w:hAnsi="Times New Roman" w:cs="Times New Roman"/>
                <w:sz w:val="24"/>
                <w:szCs w:val="24"/>
              </w:rPr>
            </w:pPr>
            <w:r w:rsidRPr="000B4B2F">
              <w:rPr>
                <w:rFonts w:ascii="Times New Roman" w:hAnsi="Times New Roman" w:cs="Times New Roman"/>
                <w:sz w:val="24"/>
                <w:szCs w:val="24"/>
              </w:rPr>
              <w:t>Трудовое участие в выполнении дополнительного перечня работ по благоустройству дворовых территорий заинтересованных лиц.</w:t>
            </w:r>
          </w:p>
          <w:p w:rsidR="00AF0C4D" w:rsidRPr="007A1D32" w:rsidRDefault="00AF0C4D" w:rsidP="00AF0C4D">
            <w:pPr>
              <w:pStyle w:val="ConsPlusNormal"/>
              <w:tabs>
                <w:tab w:val="left" w:pos="286"/>
              </w:tabs>
              <w:jc w:val="both"/>
              <w:rPr>
                <w:rFonts w:ascii="Times New Roman" w:hAnsi="Times New Roman" w:cs="Times New Roman"/>
              </w:rPr>
            </w:pPr>
          </w:p>
        </w:tc>
        <w:tc>
          <w:tcPr>
            <w:tcW w:w="293" w:type="pct"/>
            <w:tcBorders>
              <w:top w:val="single" w:sz="4" w:space="0" w:color="auto"/>
              <w:left w:val="single" w:sz="4" w:space="0" w:color="auto"/>
              <w:bottom w:val="single" w:sz="4" w:space="0" w:color="auto"/>
              <w:right w:val="single" w:sz="4" w:space="0" w:color="auto"/>
            </w:tcBorders>
          </w:tcPr>
          <w:p w:rsidR="00AF0C4D" w:rsidRPr="007A1D32" w:rsidRDefault="00B7628A" w:rsidP="00B7628A">
            <w:pPr>
              <w:pStyle w:val="afff8"/>
              <w:rPr>
                <w:rFonts w:ascii="Times New Roman" w:hAnsi="Times New Roman" w:cs="Times New Roman"/>
              </w:rPr>
            </w:pPr>
            <w:r>
              <w:rPr>
                <w:rFonts w:ascii="Times New Roman" w:hAnsi="Times New Roman" w:cs="Times New Roman"/>
              </w:rPr>
              <w:t>Ед.</w:t>
            </w:r>
          </w:p>
        </w:tc>
        <w:tc>
          <w:tcPr>
            <w:tcW w:w="268" w:type="pct"/>
            <w:gridSpan w:val="2"/>
            <w:tcBorders>
              <w:top w:val="single" w:sz="4" w:space="0" w:color="auto"/>
              <w:left w:val="single" w:sz="4" w:space="0" w:color="auto"/>
              <w:bottom w:val="single" w:sz="4" w:space="0" w:color="auto"/>
              <w:right w:val="single" w:sz="4" w:space="0" w:color="auto"/>
            </w:tcBorders>
          </w:tcPr>
          <w:p w:rsidR="00AF0C4D" w:rsidRDefault="00AF0C4D" w:rsidP="00AF0C4D">
            <w:pPr>
              <w:pStyle w:val="afff8"/>
              <w:jc w:val="center"/>
              <w:rPr>
                <w:rFonts w:ascii="Times New Roman" w:hAnsi="Times New Roman" w:cs="Times New Roman"/>
              </w:rPr>
            </w:pPr>
            <w:r>
              <w:rPr>
                <w:rFonts w:ascii="Times New Roman" w:hAnsi="Times New Roman" w:cs="Times New Roman"/>
              </w:rPr>
              <w:t>0</w:t>
            </w:r>
          </w:p>
        </w:tc>
        <w:tc>
          <w:tcPr>
            <w:tcW w:w="442"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2</w:t>
            </w:r>
          </w:p>
        </w:tc>
        <w:tc>
          <w:tcPr>
            <w:tcW w:w="447" w:type="pct"/>
            <w:gridSpan w:val="2"/>
            <w:tcBorders>
              <w:top w:val="single" w:sz="4" w:space="0" w:color="auto"/>
              <w:left w:val="single" w:sz="4" w:space="0" w:color="auto"/>
              <w:bottom w:val="single" w:sz="4" w:space="0" w:color="auto"/>
              <w:right w:val="single" w:sz="4" w:space="0" w:color="auto"/>
            </w:tcBorders>
          </w:tcPr>
          <w:p w:rsidR="00AF0C4D" w:rsidRPr="007A1D32" w:rsidRDefault="00AF0C4D" w:rsidP="00AF0C4D">
            <w:pPr>
              <w:pStyle w:val="afff8"/>
              <w:rPr>
                <w:rFonts w:ascii="Times New Roman" w:hAnsi="Times New Roman" w:cs="Times New Roman"/>
              </w:rPr>
            </w:pPr>
            <w:r>
              <w:rPr>
                <w:rFonts w:ascii="Times New Roman" w:hAnsi="Times New Roman" w:cs="Times New Roman"/>
              </w:rPr>
              <w:t>3</w:t>
            </w:r>
          </w:p>
        </w:tc>
        <w:tc>
          <w:tcPr>
            <w:tcW w:w="359" w:type="pct"/>
            <w:gridSpan w:val="2"/>
            <w:tcBorders>
              <w:top w:val="single" w:sz="4" w:space="0" w:color="auto"/>
              <w:left w:val="single" w:sz="4" w:space="0" w:color="auto"/>
              <w:bottom w:val="single" w:sz="4" w:space="0" w:color="auto"/>
              <w:right w:val="single" w:sz="4" w:space="0" w:color="auto"/>
            </w:tcBorders>
          </w:tcPr>
          <w:p w:rsidR="00AF0C4D" w:rsidRDefault="00AF0C4D" w:rsidP="00AF0C4D">
            <w:r w:rsidRPr="003057EE">
              <w:t>3</w:t>
            </w:r>
          </w:p>
        </w:tc>
        <w:tc>
          <w:tcPr>
            <w:tcW w:w="314" w:type="pct"/>
            <w:gridSpan w:val="2"/>
            <w:tcBorders>
              <w:top w:val="single" w:sz="4" w:space="0" w:color="auto"/>
              <w:left w:val="single" w:sz="4" w:space="0" w:color="auto"/>
              <w:bottom w:val="single" w:sz="4" w:space="0" w:color="auto"/>
              <w:right w:val="single" w:sz="4" w:space="0" w:color="auto"/>
            </w:tcBorders>
          </w:tcPr>
          <w:p w:rsidR="00AF0C4D" w:rsidRDefault="00AF0C4D" w:rsidP="00AF0C4D">
            <w:r w:rsidRPr="003057EE">
              <w:t>3</w:t>
            </w:r>
          </w:p>
        </w:tc>
        <w:tc>
          <w:tcPr>
            <w:tcW w:w="358" w:type="pct"/>
            <w:gridSpan w:val="2"/>
            <w:tcBorders>
              <w:top w:val="single" w:sz="4" w:space="0" w:color="auto"/>
              <w:left w:val="single" w:sz="4" w:space="0" w:color="auto"/>
              <w:bottom w:val="single" w:sz="4" w:space="0" w:color="auto"/>
              <w:right w:val="single" w:sz="4" w:space="0" w:color="auto"/>
            </w:tcBorders>
          </w:tcPr>
          <w:p w:rsidR="00AF0C4D" w:rsidRDefault="00AF0C4D" w:rsidP="00AF0C4D">
            <w:r w:rsidRPr="003057EE">
              <w:t>3</w:t>
            </w:r>
          </w:p>
        </w:tc>
        <w:tc>
          <w:tcPr>
            <w:tcW w:w="895" w:type="pct"/>
            <w:tcBorders>
              <w:top w:val="single" w:sz="4" w:space="0" w:color="auto"/>
              <w:left w:val="single" w:sz="4" w:space="0" w:color="auto"/>
              <w:right w:val="single" w:sz="4" w:space="0" w:color="auto"/>
            </w:tcBorders>
          </w:tcPr>
          <w:p w:rsidR="00AF0C4D" w:rsidRPr="00C8185B" w:rsidRDefault="00AF0C4D" w:rsidP="00AF0C4D">
            <w:pPr>
              <w:pStyle w:val="afff8"/>
              <w:rPr>
                <w:rFonts w:ascii="Times New Roman" w:hAnsi="Times New Roman" w:cs="Times New Roman"/>
              </w:rPr>
            </w:pPr>
            <w:proofErr w:type="gramStart"/>
            <w:r w:rsidRPr="00C8185B">
              <w:t>Администрация</w:t>
            </w:r>
            <w:proofErr w:type="gramEnd"/>
            <w:r w:rsidRPr="00C8185B">
              <w:t xml:space="preserve"> ЗАТО город Заозерск;  МКУ «Управление городским хозяйством»; МКУ «УЭФ ЗАТО город Заозерск»; Управление  </w:t>
            </w:r>
            <w:r w:rsidRPr="0041224C">
              <w:t>МИ и ЖКХ.</w:t>
            </w:r>
          </w:p>
        </w:tc>
      </w:tr>
    </w:tbl>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Default="00B7628A" w:rsidP="00B7628A">
      <w:pPr>
        <w:pStyle w:val="aff5"/>
        <w:suppressAutoHyphens/>
        <w:ind w:left="1429"/>
        <w:rPr>
          <w:b/>
          <w:color w:val="26282F"/>
          <w:sz w:val="28"/>
          <w:szCs w:val="28"/>
        </w:rPr>
      </w:pPr>
    </w:p>
    <w:p w:rsidR="00B7628A" w:rsidRPr="00B7628A" w:rsidRDefault="00B7628A" w:rsidP="00B7628A">
      <w:pPr>
        <w:pStyle w:val="aff5"/>
        <w:suppressAutoHyphens/>
        <w:ind w:left="1429"/>
        <w:rPr>
          <w:b/>
          <w:color w:val="26282F"/>
          <w:sz w:val="28"/>
          <w:szCs w:val="28"/>
        </w:rPr>
      </w:pPr>
    </w:p>
    <w:p w:rsidR="008151E8" w:rsidRPr="00AF0C4D" w:rsidRDefault="008151E8" w:rsidP="006F5063">
      <w:pPr>
        <w:pStyle w:val="aff5"/>
        <w:suppressAutoHyphens/>
        <w:ind w:left="1429"/>
        <w:rPr>
          <w:rStyle w:val="afff1"/>
          <w:bCs w:val="0"/>
          <w:sz w:val="28"/>
          <w:szCs w:val="28"/>
        </w:rPr>
      </w:pPr>
    </w:p>
    <w:p w:rsidR="006F5063" w:rsidRDefault="008151E8" w:rsidP="00B21D6A">
      <w:pPr>
        <w:pStyle w:val="aff5"/>
        <w:numPr>
          <w:ilvl w:val="0"/>
          <w:numId w:val="37"/>
        </w:numPr>
        <w:jc w:val="center"/>
        <w:rPr>
          <w:b/>
        </w:rPr>
      </w:pPr>
      <w:r w:rsidRPr="006F5063">
        <w:rPr>
          <w:sz w:val="28"/>
          <w:szCs w:val="28"/>
        </w:rPr>
        <w:br w:type="page"/>
      </w:r>
      <w:r w:rsidRPr="006F5063">
        <w:rPr>
          <w:b/>
        </w:rPr>
        <w:lastRenderedPageBreak/>
        <w:t>Сведения</w:t>
      </w:r>
      <w:r w:rsidR="00B21D6A">
        <w:rPr>
          <w:b/>
        </w:rPr>
        <w:t xml:space="preserve"> </w:t>
      </w:r>
      <w:r w:rsidRPr="006F5063">
        <w:rPr>
          <w:b/>
        </w:rPr>
        <w:t>об объемах финансирования</w:t>
      </w:r>
    </w:p>
    <w:p w:rsidR="006F5063" w:rsidRDefault="006F5063" w:rsidP="00B21D6A">
      <w:pPr>
        <w:pStyle w:val="aff5"/>
        <w:ind w:left="1429"/>
        <w:jc w:val="center"/>
        <w:rPr>
          <w:b/>
        </w:rPr>
      </w:pPr>
      <w:r>
        <w:rPr>
          <w:sz w:val="28"/>
          <w:szCs w:val="28"/>
        </w:rPr>
        <w:t>М</w:t>
      </w:r>
      <w:r w:rsidR="008151E8" w:rsidRPr="006F5063">
        <w:rPr>
          <w:b/>
        </w:rPr>
        <w:t xml:space="preserve">униципальной </w:t>
      </w:r>
      <w:proofErr w:type="gramStart"/>
      <w:r w:rsidR="008151E8" w:rsidRPr="006F5063">
        <w:rPr>
          <w:b/>
        </w:rPr>
        <w:t>программы</w:t>
      </w:r>
      <w:proofErr w:type="gramEnd"/>
      <w:r w:rsidR="00DF7884" w:rsidRPr="006F5063">
        <w:rPr>
          <w:b/>
        </w:rPr>
        <w:t xml:space="preserve"> </w:t>
      </w:r>
      <w:r w:rsidR="00E15507" w:rsidRPr="006F5063">
        <w:rPr>
          <w:b/>
        </w:rPr>
        <w:t>ЗАТО город Заозерск</w:t>
      </w:r>
      <w:r>
        <w:rPr>
          <w:b/>
        </w:rPr>
        <w:t xml:space="preserve"> </w:t>
      </w:r>
      <w:r w:rsidR="00DF7884" w:rsidRPr="0003051B">
        <w:rPr>
          <w:b/>
        </w:rPr>
        <w:t>«Формирование современной</w:t>
      </w:r>
    </w:p>
    <w:p w:rsidR="008151E8" w:rsidRPr="0003051B" w:rsidRDefault="00DF7884" w:rsidP="00B21D6A">
      <w:pPr>
        <w:pStyle w:val="aff5"/>
        <w:ind w:left="1429"/>
        <w:jc w:val="center"/>
        <w:rPr>
          <w:b/>
        </w:rPr>
      </w:pPr>
      <w:r w:rsidRPr="0003051B">
        <w:rPr>
          <w:b/>
        </w:rPr>
        <w:t xml:space="preserve">городской </w:t>
      </w:r>
      <w:proofErr w:type="gramStart"/>
      <w:r w:rsidRPr="0003051B">
        <w:rPr>
          <w:b/>
        </w:rPr>
        <w:t>среды</w:t>
      </w:r>
      <w:proofErr w:type="gramEnd"/>
      <w:r w:rsidRPr="0003051B">
        <w:rPr>
          <w:b/>
        </w:rPr>
        <w:t xml:space="preserve"> ЗАТО город Заозерск»</w:t>
      </w:r>
    </w:p>
    <w:p w:rsidR="008151E8" w:rsidRPr="00045AE9" w:rsidRDefault="008151E8" w:rsidP="008151E8">
      <w:pPr>
        <w:pStyle w:val="ConsPlusNormal"/>
        <w:ind w:left="720"/>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810"/>
        <w:gridCol w:w="4479"/>
        <w:gridCol w:w="1465"/>
        <w:gridCol w:w="2025"/>
        <w:gridCol w:w="1444"/>
        <w:gridCol w:w="1157"/>
        <w:gridCol w:w="1299"/>
        <w:gridCol w:w="2390"/>
      </w:tblGrid>
      <w:tr w:rsidR="00F75842" w:rsidRPr="005D2D61" w:rsidTr="005D2D61">
        <w:tc>
          <w:tcPr>
            <w:tcW w:w="269" w:type="pct"/>
            <w:vMerge w:val="restart"/>
            <w:tcBorders>
              <w:top w:val="single" w:sz="4" w:space="0" w:color="auto"/>
              <w:bottom w:val="nil"/>
              <w:right w:val="single" w:sz="4" w:space="0" w:color="auto"/>
            </w:tcBorders>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w:t>
            </w:r>
            <w:r w:rsidRPr="005D2D61">
              <w:rPr>
                <w:rFonts w:ascii="Times New Roman" w:hAnsi="Times New Roman" w:cs="Times New Roman"/>
              </w:rPr>
              <w:br/>
            </w:r>
            <w:proofErr w:type="spellStart"/>
            <w:proofErr w:type="gramStart"/>
            <w:r w:rsidRPr="005D2D61">
              <w:rPr>
                <w:rFonts w:ascii="Times New Roman" w:hAnsi="Times New Roman" w:cs="Times New Roman"/>
              </w:rPr>
              <w:t>п</w:t>
            </w:r>
            <w:proofErr w:type="spellEnd"/>
            <w:proofErr w:type="gramEnd"/>
            <w:r w:rsidRPr="005D2D61">
              <w:rPr>
                <w:rFonts w:ascii="Times New Roman" w:hAnsi="Times New Roman" w:cs="Times New Roman"/>
              </w:rPr>
              <w:t>/</w:t>
            </w:r>
            <w:proofErr w:type="spellStart"/>
            <w:r w:rsidRPr="005D2D61">
              <w:rPr>
                <w:rFonts w:ascii="Times New Roman" w:hAnsi="Times New Roman" w:cs="Times New Roman"/>
              </w:rPr>
              <w:t>п</w:t>
            </w:r>
            <w:proofErr w:type="spellEnd"/>
          </w:p>
        </w:tc>
        <w:tc>
          <w:tcPr>
            <w:tcW w:w="1486" w:type="pct"/>
            <w:vMerge w:val="restart"/>
            <w:tcBorders>
              <w:top w:val="single" w:sz="4" w:space="0" w:color="auto"/>
              <w:left w:val="single" w:sz="4" w:space="0" w:color="auto"/>
              <w:bottom w:val="nil"/>
              <w:right w:val="single" w:sz="4" w:space="0" w:color="auto"/>
            </w:tcBorders>
            <w:vAlign w:val="center"/>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Муниципальная программа, соисполнители, подпрограммы</w:t>
            </w:r>
          </w:p>
        </w:tc>
        <w:tc>
          <w:tcPr>
            <w:tcW w:w="486" w:type="pct"/>
            <w:vMerge w:val="restart"/>
            <w:tcBorders>
              <w:top w:val="single" w:sz="4" w:space="0" w:color="auto"/>
              <w:left w:val="single" w:sz="4" w:space="0" w:color="auto"/>
              <w:bottom w:val="nil"/>
              <w:right w:val="single" w:sz="4" w:space="0" w:color="auto"/>
            </w:tcBorders>
            <w:vAlign w:val="center"/>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Период реализации</w:t>
            </w:r>
          </w:p>
        </w:tc>
        <w:tc>
          <w:tcPr>
            <w:tcW w:w="1966" w:type="pct"/>
            <w:gridSpan w:val="4"/>
            <w:tcBorders>
              <w:top w:val="single" w:sz="4" w:space="0" w:color="auto"/>
              <w:left w:val="single" w:sz="4" w:space="0" w:color="auto"/>
              <w:bottom w:val="nil"/>
              <w:right w:val="single" w:sz="4" w:space="0" w:color="auto"/>
            </w:tcBorders>
            <w:vAlign w:val="center"/>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Объемы и источники финансирования (тыс. рублей)</w:t>
            </w:r>
          </w:p>
        </w:tc>
        <w:tc>
          <w:tcPr>
            <w:tcW w:w="793" w:type="pct"/>
            <w:vMerge w:val="restart"/>
            <w:tcBorders>
              <w:top w:val="single" w:sz="4" w:space="0" w:color="auto"/>
              <w:left w:val="single" w:sz="4" w:space="0" w:color="auto"/>
              <w:bottom w:val="nil"/>
            </w:tcBorders>
            <w:vAlign w:val="center"/>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Соисполнители, участники</w:t>
            </w:r>
          </w:p>
        </w:tc>
      </w:tr>
      <w:tr w:rsidR="00F75842" w:rsidRPr="005D2D61" w:rsidTr="005D2D61">
        <w:tc>
          <w:tcPr>
            <w:tcW w:w="269" w:type="pct"/>
            <w:vMerge/>
            <w:tcBorders>
              <w:top w:val="single" w:sz="4" w:space="0" w:color="auto"/>
              <w:bottom w:val="single" w:sz="4" w:space="0" w:color="auto"/>
              <w:right w:val="single" w:sz="4" w:space="0" w:color="auto"/>
            </w:tcBorders>
          </w:tcPr>
          <w:p w:rsidR="00B444E5" w:rsidRPr="005D2D61" w:rsidRDefault="00B444E5"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vAlign w:val="center"/>
          </w:tcPr>
          <w:p w:rsidR="00B444E5" w:rsidRPr="005D2D61" w:rsidRDefault="00B444E5" w:rsidP="00EA6B60">
            <w:pPr>
              <w:pStyle w:val="afff8"/>
              <w:rPr>
                <w:rFonts w:ascii="Times New Roman" w:hAnsi="Times New Roman" w:cs="Times New Roman"/>
              </w:rPr>
            </w:pPr>
          </w:p>
        </w:tc>
        <w:tc>
          <w:tcPr>
            <w:tcW w:w="486" w:type="pct"/>
            <w:vMerge/>
            <w:tcBorders>
              <w:top w:val="single" w:sz="4" w:space="0" w:color="auto"/>
              <w:left w:val="single" w:sz="4" w:space="0" w:color="auto"/>
              <w:bottom w:val="single" w:sz="4" w:space="0" w:color="auto"/>
              <w:right w:val="single" w:sz="4" w:space="0" w:color="auto"/>
            </w:tcBorders>
            <w:vAlign w:val="center"/>
          </w:tcPr>
          <w:p w:rsidR="00B444E5" w:rsidRPr="005D2D61" w:rsidRDefault="00B444E5" w:rsidP="00EA6B60">
            <w:pPr>
              <w:pStyle w:val="afff8"/>
              <w:rPr>
                <w:rFonts w:ascii="Times New Roman" w:hAnsi="Times New Roman" w:cs="Times New Roman"/>
              </w:rPr>
            </w:pPr>
          </w:p>
        </w:tc>
        <w:tc>
          <w:tcPr>
            <w:tcW w:w="672" w:type="pct"/>
            <w:tcBorders>
              <w:top w:val="single" w:sz="4" w:space="0" w:color="auto"/>
              <w:left w:val="single" w:sz="4" w:space="0" w:color="auto"/>
              <w:bottom w:val="nil"/>
              <w:right w:val="single" w:sz="4" w:space="0" w:color="auto"/>
            </w:tcBorders>
            <w:vAlign w:val="center"/>
          </w:tcPr>
          <w:p w:rsidR="00B444E5" w:rsidRPr="005D2D61" w:rsidRDefault="00B444E5" w:rsidP="00EA6B60">
            <w:pPr>
              <w:pStyle w:val="afff8"/>
              <w:jc w:val="center"/>
              <w:rPr>
                <w:rFonts w:ascii="Times New Roman" w:hAnsi="Times New Roman" w:cs="Times New Roman"/>
              </w:rPr>
            </w:pPr>
            <w:r w:rsidRPr="005D2D61">
              <w:rPr>
                <w:rFonts w:ascii="Times New Roman" w:hAnsi="Times New Roman" w:cs="Times New Roman"/>
              </w:rPr>
              <w:t>Год / источник</w:t>
            </w:r>
          </w:p>
        </w:tc>
        <w:tc>
          <w:tcPr>
            <w:tcW w:w="479" w:type="pct"/>
            <w:tcBorders>
              <w:top w:val="single" w:sz="4" w:space="0" w:color="auto"/>
              <w:left w:val="single" w:sz="4" w:space="0" w:color="auto"/>
              <w:bottom w:val="nil"/>
              <w:right w:val="single" w:sz="4" w:space="0" w:color="auto"/>
            </w:tcBorders>
            <w:vAlign w:val="center"/>
          </w:tcPr>
          <w:p w:rsidR="00B444E5" w:rsidRPr="005D2D61" w:rsidRDefault="00B444E5" w:rsidP="00B444E5">
            <w:pPr>
              <w:pStyle w:val="afff8"/>
              <w:jc w:val="center"/>
              <w:rPr>
                <w:rFonts w:ascii="Times New Roman" w:hAnsi="Times New Roman" w:cs="Times New Roman"/>
              </w:rPr>
            </w:pPr>
            <w:r w:rsidRPr="005D2D61">
              <w:rPr>
                <w:rFonts w:ascii="Times New Roman" w:hAnsi="Times New Roman" w:cs="Times New Roman"/>
              </w:rPr>
              <w:t>2025</w:t>
            </w:r>
          </w:p>
        </w:tc>
        <w:tc>
          <w:tcPr>
            <w:tcW w:w="384" w:type="pct"/>
            <w:tcBorders>
              <w:top w:val="single" w:sz="4" w:space="0" w:color="auto"/>
              <w:left w:val="single" w:sz="4" w:space="0" w:color="auto"/>
              <w:bottom w:val="nil"/>
              <w:right w:val="single" w:sz="4" w:space="0" w:color="auto"/>
            </w:tcBorders>
            <w:vAlign w:val="center"/>
          </w:tcPr>
          <w:p w:rsidR="00B444E5" w:rsidRPr="005D2D61" w:rsidRDefault="00B444E5" w:rsidP="00B444E5">
            <w:pPr>
              <w:pStyle w:val="afff8"/>
              <w:jc w:val="center"/>
              <w:rPr>
                <w:rFonts w:ascii="Times New Roman" w:hAnsi="Times New Roman" w:cs="Times New Roman"/>
              </w:rPr>
            </w:pPr>
            <w:r w:rsidRPr="005D2D61">
              <w:rPr>
                <w:rFonts w:ascii="Times New Roman" w:hAnsi="Times New Roman" w:cs="Times New Roman"/>
              </w:rPr>
              <w:t>2026</w:t>
            </w:r>
          </w:p>
        </w:tc>
        <w:tc>
          <w:tcPr>
            <w:tcW w:w="431" w:type="pct"/>
            <w:tcBorders>
              <w:top w:val="single" w:sz="4" w:space="0" w:color="auto"/>
              <w:left w:val="single" w:sz="4" w:space="0" w:color="auto"/>
              <w:bottom w:val="nil"/>
              <w:right w:val="single" w:sz="4" w:space="0" w:color="auto"/>
            </w:tcBorders>
            <w:vAlign w:val="center"/>
          </w:tcPr>
          <w:p w:rsidR="00B444E5" w:rsidRPr="005D2D61" w:rsidRDefault="00B444E5" w:rsidP="00B444E5">
            <w:pPr>
              <w:pStyle w:val="afff8"/>
              <w:jc w:val="center"/>
              <w:rPr>
                <w:rFonts w:ascii="Times New Roman" w:hAnsi="Times New Roman" w:cs="Times New Roman"/>
              </w:rPr>
            </w:pPr>
            <w:r w:rsidRPr="005D2D61">
              <w:rPr>
                <w:rFonts w:ascii="Times New Roman" w:hAnsi="Times New Roman" w:cs="Times New Roman"/>
              </w:rPr>
              <w:t>2027</w:t>
            </w:r>
          </w:p>
        </w:tc>
        <w:tc>
          <w:tcPr>
            <w:tcW w:w="793" w:type="pct"/>
            <w:vMerge/>
            <w:tcBorders>
              <w:top w:val="single" w:sz="4" w:space="0" w:color="auto"/>
              <w:left w:val="single" w:sz="4" w:space="0" w:color="auto"/>
              <w:bottom w:val="single" w:sz="4" w:space="0" w:color="auto"/>
            </w:tcBorders>
            <w:vAlign w:val="center"/>
          </w:tcPr>
          <w:p w:rsidR="00B444E5" w:rsidRPr="005D2D61" w:rsidRDefault="00B444E5"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val="restar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826C68">
            <w:pPr>
              <w:pStyle w:val="afff8"/>
              <w:jc w:val="left"/>
              <w:rPr>
                <w:rFonts w:ascii="Times New Roman" w:hAnsi="Times New Roman" w:cs="Times New Roman"/>
              </w:rPr>
            </w:pPr>
            <w:r w:rsidRPr="005D2D61">
              <w:rPr>
                <w:rFonts w:ascii="Times New Roman" w:hAnsi="Times New Roman" w:cs="Times New Roman"/>
              </w:rPr>
              <w:t>Муниципальная программа</w:t>
            </w:r>
          </w:p>
          <w:p w:rsidR="0036218E" w:rsidRPr="005D2D61" w:rsidRDefault="0036218E" w:rsidP="00826C68">
            <w:pPr>
              <w:pStyle w:val="afff8"/>
              <w:jc w:val="left"/>
              <w:rPr>
                <w:rFonts w:ascii="Times New Roman" w:hAnsi="Times New Roman" w:cs="Times New Roman"/>
              </w:rPr>
            </w:pPr>
            <w:r w:rsidRPr="005D2D61">
              <w:rPr>
                <w:rFonts w:ascii="Times New Roman" w:hAnsi="Times New Roman" w:cs="Times New Roman"/>
              </w:rPr>
              <w:t xml:space="preserve">«Формирование современной городской </w:t>
            </w:r>
            <w:proofErr w:type="gramStart"/>
            <w:r w:rsidRPr="005D2D61">
              <w:rPr>
                <w:rFonts w:ascii="Times New Roman" w:hAnsi="Times New Roman" w:cs="Times New Roman"/>
              </w:rPr>
              <w:t>среды</w:t>
            </w:r>
            <w:proofErr w:type="gramEnd"/>
            <w:r w:rsidRPr="005D2D61">
              <w:rPr>
                <w:rFonts w:ascii="Times New Roman" w:hAnsi="Times New Roman" w:cs="Times New Roman"/>
              </w:rPr>
              <w:t xml:space="preserve"> ЗАТО город Заозерск».</w:t>
            </w:r>
          </w:p>
        </w:tc>
        <w:tc>
          <w:tcPr>
            <w:tcW w:w="486" w:type="pct"/>
            <w:vMerge w:val="restart"/>
            <w:tcBorders>
              <w:top w:val="single" w:sz="4" w:space="0" w:color="auto"/>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r w:rsidRPr="005D2D61">
              <w:rPr>
                <w:rFonts w:ascii="Times New Roman" w:hAnsi="Times New Roman" w:cs="Times New Roman"/>
              </w:rPr>
              <w:t>2025-2027</w:t>
            </w: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val="restart"/>
            <w:tcBorders>
              <w:top w:val="single" w:sz="4" w:space="0" w:color="auto"/>
              <w:left w:val="single" w:sz="4" w:space="0" w:color="auto"/>
            </w:tcBorders>
            <w:vAlign w:val="center"/>
          </w:tcPr>
          <w:p w:rsidR="0036218E" w:rsidRPr="005D2D61" w:rsidRDefault="0036218E" w:rsidP="00EA6B60">
            <w:pPr>
              <w:pStyle w:val="afff8"/>
              <w:rPr>
                <w:rFonts w:ascii="Times New Roman" w:hAnsi="Times New Roman" w:cs="Times New Roman"/>
              </w:rPr>
            </w:pPr>
            <w:proofErr w:type="gramStart"/>
            <w:r w:rsidRPr="005D2D61">
              <w:rPr>
                <w:rFonts w:ascii="Times New Roman" w:hAnsi="Times New Roman" w:cs="Times New Roman"/>
              </w:rPr>
              <w:t>Администрация</w:t>
            </w:r>
            <w:proofErr w:type="gramEnd"/>
            <w:r w:rsidRPr="005D2D61">
              <w:rPr>
                <w:rFonts w:ascii="Times New Roman" w:hAnsi="Times New Roman" w:cs="Times New Roman"/>
              </w:rPr>
              <w:t xml:space="preserve"> ЗАТО город Заозерск;  МКУ «Управление городским хозяйством»; МКУ «УЭФ ЗАТО город Заозерск»; Управление  МИ и ЖКХ.</w:t>
            </w:r>
          </w:p>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1</w:t>
            </w:r>
            <w:r w:rsidR="00826C68">
              <w:rPr>
                <w:rFonts w:ascii="Times New Roman" w:hAnsi="Times New Roman" w:cs="Times New Roman"/>
              </w:rPr>
              <w:t>.</w:t>
            </w:r>
          </w:p>
        </w:tc>
        <w:tc>
          <w:tcPr>
            <w:tcW w:w="1486" w:type="pct"/>
            <w:vMerge w:val="restar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826C68">
            <w:pPr>
              <w:suppressAutoHyphens/>
              <w:ind w:right="-1"/>
            </w:pPr>
            <w:r w:rsidRPr="005D2D61">
              <w:t>Подпрограмма 1</w:t>
            </w:r>
            <w:r w:rsidR="00826C68">
              <w:t>.</w:t>
            </w:r>
            <w:r w:rsidRPr="005D2D61">
              <w:t xml:space="preserve"> «Благоустройство дворовых </w:t>
            </w:r>
            <w:proofErr w:type="gramStart"/>
            <w:r w:rsidRPr="005D2D61">
              <w:t>территорий</w:t>
            </w:r>
            <w:proofErr w:type="gramEnd"/>
            <w:r w:rsidRPr="005D2D61">
              <w:t xml:space="preserve"> ЗАТО город Заозерск» </w:t>
            </w:r>
          </w:p>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ОМ 1.1</w:t>
            </w:r>
          </w:p>
        </w:tc>
        <w:tc>
          <w:tcPr>
            <w:tcW w:w="1486" w:type="pct"/>
            <w:vMerge w:val="restar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37006A">
            <w:pPr>
              <w:pStyle w:val="afff8"/>
              <w:jc w:val="left"/>
              <w:rPr>
                <w:rFonts w:ascii="Times New Roman" w:hAnsi="Times New Roman" w:cs="Times New Roman"/>
              </w:rPr>
            </w:pPr>
            <w:r w:rsidRPr="005D2D61">
              <w:rPr>
                <w:rFonts w:ascii="Times New Roman" w:hAnsi="Times New Roman" w:cs="Times New Roman"/>
              </w:rPr>
              <w:t>Основное мероприятие «</w:t>
            </w:r>
            <w:r w:rsidR="0037006A">
              <w:rPr>
                <w:rFonts w:ascii="Times New Roman" w:hAnsi="Times New Roman" w:cs="Times New Roman"/>
              </w:rPr>
              <w:t xml:space="preserve">Повышение уровня благоустройства дворовых </w:t>
            </w:r>
            <w:proofErr w:type="gramStart"/>
            <w:r w:rsidR="0037006A">
              <w:rPr>
                <w:rFonts w:ascii="Times New Roman" w:hAnsi="Times New Roman" w:cs="Times New Roman"/>
              </w:rPr>
              <w:t>территорий</w:t>
            </w:r>
            <w:proofErr w:type="gramEnd"/>
            <w:r w:rsidR="0037006A">
              <w:rPr>
                <w:rFonts w:ascii="Times New Roman" w:hAnsi="Times New Roman" w:cs="Times New Roman"/>
              </w:rPr>
              <w:t xml:space="preserve"> ЗАТО город Заозерск</w:t>
            </w:r>
            <w:r w:rsidRPr="005D2D61">
              <w:rPr>
                <w:rFonts w:ascii="Times New Roman" w:hAnsi="Times New Roman" w:cs="Times New Roman"/>
              </w:rPr>
              <w:t>»</w:t>
            </w:r>
          </w:p>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2</w:t>
            </w:r>
            <w:r w:rsidR="00826C68">
              <w:rPr>
                <w:rFonts w:ascii="Times New Roman" w:hAnsi="Times New Roman" w:cs="Times New Roman"/>
              </w:rPr>
              <w:t>.</w:t>
            </w:r>
          </w:p>
        </w:tc>
        <w:tc>
          <w:tcPr>
            <w:tcW w:w="1486" w:type="pct"/>
            <w:vMerge w:val="restart"/>
            <w:tcBorders>
              <w:top w:val="single" w:sz="4" w:space="0" w:color="auto"/>
              <w:left w:val="single" w:sz="4" w:space="0" w:color="auto"/>
              <w:right w:val="single" w:sz="4" w:space="0" w:color="auto"/>
            </w:tcBorders>
            <w:vAlign w:val="center"/>
          </w:tcPr>
          <w:p w:rsidR="0036218E" w:rsidRPr="005D2D61" w:rsidRDefault="0036218E" w:rsidP="00826C68">
            <w:pPr>
              <w:suppressAutoHyphens/>
              <w:ind w:right="-1"/>
            </w:pPr>
            <w:r w:rsidRPr="005D2D61">
              <w:t>Подпрограмма 2</w:t>
            </w:r>
            <w:r w:rsidR="00826C68">
              <w:t>.</w:t>
            </w:r>
            <w:r w:rsidRPr="005D2D61">
              <w:t xml:space="preserve"> «Благоустройство муниципальных территорий общего пользования». </w:t>
            </w:r>
          </w:p>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ОМ 2.1</w:t>
            </w:r>
          </w:p>
        </w:tc>
        <w:tc>
          <w:tcPr>
            <w:tcW w:w="1486" w:type="pct"/>
            <w:vMerge w:val="restar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F75842">
            <w:pPr>
              <w:pStyle w:val="afff8"/>
              <w:jc w:val="left"/>
              <w:rPr>
                <w:rFonts w:ascii="Times New Roman" w:hAnsi="Times New Roman" w:cs="Times New Roman"/>
              </w:rPr>
            </w:pPr>
            <w:r w:rsidRPr="005D2D61">
              <w:rPr>
                <w:rFonts w:ascii="Times New Roman" w:hAnsi="Times New Roman" w:cs="Times New Roman"/>
              </w:rPr>
              <w:t>Основное мероприятие «</w:t>
            </w:r>
            <w:r w:rsidR="0037006A">
              <w:rPr>
                <w:rFonts w:ascii="Times New Roman" w:hAnsi="Times New Roman" w:cs="Times New Roman"/>
              </w:rPr>
              <w:t xml:space="preserve">Повышение уровня благоустройства </w:t>
            </w:r>
            <w:r w:rsidR="00F75842">
              <w:rPr>
                <w:rFonts w:ascii="Times New Roman" w:hAnsi="Times New Roman" w:cs="Times New Roman"/>
              </w:rPr>
              <w:t xml:space="preserve">территорий общего </w:t>
            </w:r>
            <w:proofErr w:type="gramStart"/>
            <w:r w:rsidR="00F75842">
              <w:rPr>
                <w:rFonts w:ascii="Times New Roman" w:hAnsi="Times New Roman" w:cs="Times New Roman"/>
              </w:rPr>
              <w:t>пользования</w:t>
            </w:r>
            <w:proofErr w:type="gramEnd"/>
            <w:r w:rsidR="00F75842">
              <w:rPr>
                <w:rFonts w:ascii="Times New Roman" w:hAnsi="Times New Roman" w:cs="Times New Roman"/>
              </w:rPr>
              <w:t xml:space="preserve"> ЗАТО город Заозерск</w:t>
            </w:r>
            <w:r w:rsidRPr="005D2D61">
              <w:rPr>
                <w:rFonts w:ascii="Times New Roman" w:hAnsi="Times New Roman" w:cs="Times New Roman"/>
              </w:rPr>
              <w:t>»</w:t>
            </w:r>
          </w:p>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826C68">
            <w:pPr>
              <w:pStyle w:val="afff8"/>
              <w:jc w:val="left"/>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3.</w:t>
            </w:r>
          </w:p>
        </w:tc>
        <w:tc>
          <w:tcPr>
            <w:tcW w:w="1486" w:type="pct"/>
            <w:vMerge w:val="restar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826C68">
            <w:pPr>
              <w:pStyle w:val="afff8"/>
              <w:jc w:val="left"/>
              <w:rPr>
                <w:rFonts w:ascii="Times New Roman" w:hAnsi="Times New Roman" w:cs="Times New Roman"/>
              </w:rPr>
            </w:pPr>
            <w:r w:rsidRPr="005D2D61">
              <w:rPr>
                <w:rFonts w:ascii="Times New Roman" w:hAnsi="Times New Roman" w:cs="Times New Roman"/>
              </w:rPr>
              <w:t>Подпрограмма 3</w:t>
            </w:r>
            <w:r w:rsidR="00826C68">
              <w:rPr>
                <w:rFonts w:ascii="Times New Roman" w:hAnsi="Times New Roman" w:cs="Times New Roman"/>
              </w:rPr>
              <w:t>.</w:t>
            </w:r>
            <w:r w:rsidRPr="005D2D61">
              <w:rPr>
                <w:rFonts w:ascii="Times New Roman" w:hAnsi="Times New Roman" w:cs="Times New Roman"/>
              </w:rPr>
              <w:t xml:space="preserve"> «Реализация проектов местных инициатив граждан в </w:t>
            </w:r>
            <w:r w:rsidRPr="005D2D61">
              <w:rPr>
                <w:rFonts w:ascii="Times New Roman" w:hAnsi="Times New Roman" w:cs="Times New Roman"/>
              </w:rPr>
              <w:lastRenderedPageBreak/>
              <w:t xml:space="preserve">муниципальном  </w:t>
            </w:r>
            <w:proofErr w:type="gramStart"/>
            <w:r w:rsidRPr="005D2D61">
              <w:rPr>
                <w:rFonts w:ascii="Times New Roman" w:hAnsi="Times New Roman" w:cs="Times New Roman"/>
              </w:rPr>
              <w:t>образовании</w:t>
            </w:r>
            <w:proofErr w:type="gramEnd"/>
            <w:r w:rsidRPr="005D2D61">
              <w:rPr>
                <w:rFonts w:ascii="Times New Roman" w:hAnsi="Times New Roman" w:cs="Times New Roman"/>
              </w:rPr>
              <w:t xml:space="preserve"> ЗАТО город Заозерск».</w:t>
            </w:r>
          </w:p>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top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486" w:type="pct"/>
            <w:vMerge/>
            <w:tcBorders>
              <w:left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val="restart"/>
            <w:tcBorders>
              <w:top w:val="single" w:sz="4" w:space="0" w:color="auto"/>
              <w:right w:val="single" w:sz="4" w:space="0" w:color="auto"/>
            </w:tcBorders>
          </w:tcPr>
          <w:p w:rsidR="0036218E" w:rsidRPr="005D2D61" w:rsidRDefault="0036218E" w:rsidP="0036218E">
            <w:pPr>
              <w:pStyle w:val="afff8"/>
              <w:rPr>
                <w:rFonts w:ascii="Times New Roman" w:hAnsi="Times New Roman" w:cs="Times New Roman"/>
              </w:rPr>
            </w:pPr>
            <w:r w:rsidRPr="005D2D61">
              <w:rPr>
                <w:rFonts w:ascii="Times New Roman" w:hAnsi="Times New Roman" w:cs="Times New Roman"/>
              </w:rPr>
              <w:t>ОМ 3.1</w:t>
            </w:r>
          </w:p>
        </w:tc>
        <w:tc>
          <w:tcPr>
            <w:tcW w:w="1486" w:type="pct"/>
            <w:vMerge w:val="restart"/>
            <w:tcBorders>
              <w:top w:val="single" w:sz="4" w:space="0" w:color="auto"/>
              <w:left w:val="single" w:sz="4" w:space="0" w:color="auto"/>
              <w:right w:val="single" w:sz="4" w:space="0" w:color="auto"/>
            </w:tcBorders>
          </w:tcPr>
          <w:p w:rsidR="0036218E" w:rsidRPr="005D2D61" w:rsidRDefault="0036218E" w:rsidP="00826C68">
            <w:r w:rsidRPr="005D2D61">
              <w:t>Основное мероприятие «</w:t>
            </w:r>
            <w:r w:rsidR="00F75842">
              <w:t>Реализация проектов местных инициатив</w:t>
            </w:r>
            <w:r w:rsidR="00AB331C">
              <w:t xml:space="preserve"> граждан </w:t>
            </w:r>
            <w:proofErr w:type="gramStart"/>
            <w:r w:rsidR="0065532F">
              <w:t>в</w:t>
            </w:r>
            <w:proofErr w:type="gramEnd"/>
            <w:r w:rsidR="0065532F">
              <w:t xml:space="preserve"> ЗАТО город Заозерск</w:t>
            </w:r>
            <w:r w:rsidRPr="005D2D61">
              <w:t>»</w:t>
            </w:r>
          </w:p>
          <w:p w:rsidR="0036218E" w:rsidRPr="005D2D61" w:rsidRDefault="0036218E" w:rsidP="00EA6B60"/>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Всего</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EA6B60"/>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МБ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EA6B60"/>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ОБ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right w:val="single" w:sz="4" w:space="0" w:color="auto"/>
            </w:tcBorders>
          </w:tcPr>
          <w:p w:rsidR="0036218E" w:rsidRPr="005D2D61" w:rsidRDefault="0036218E" w:rsidP="00EA6B60"/>
        </w:tc>
        <w:tc>
          <w:tcPr>
            <w:tcW w:w="486" w:type="pct"/>
            <w:vMerge/>
            <w:tcBorders>
              <w:left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ФБ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tcBorders>
            <w:vAlign w:val="center"/>
          </w:tcPr>
          <w:p w:rsidR="0036218E" w:rsidRPr="005D2D61" w:rsidRDefault="0036218E" w:rsidP="00EA6B60">
            <w:pPr>
              <w:pStyle w:val="afff8"/>
              <w:rPr>
                <w:rFonts w:ascii="Times New Roman" w:hAnsi="Times New Roman" w:cs="Times New Roman"/>
              </w:rPr>
            </w:pPr>
          </w:p>
        </w:tc>
      </w:tr>
      <w:tr w:rsidR="00F75842" w:rsidRPr="005D2D61" w:rsidTr="005D2D61">
        <w:tc>
          <w:tcPr>
            <w:tcW w:w="269" w:type="pct"/>
            <w:vMerge/>
            <w:tcBorders>
              <w:bottom w:val="single" w:sz="4" w:space="0" w:color="auto"/>
              <w:right w:val="single" w:sz="4" w:space="0" w:color="auto"/>
            </w:tcBorders>
          </w:tcPr>
          <w:p w:rsidR="0036218E" w:rsidRPr="005D2D61" w:rsidRDefault="0036218E" w:rsidP="00EA6B60">
            <w:pPr>
              <w:pStyle w:val="afff8"/>
              <w:rPr>
                <w:rFonts w:ascii="Times New Roman" w:hAnsi="Times New Roman" w:cs="Times New Roman"/>
              </w:rPr>
            </w:pPr>
          </w:p>
        </w:tc>
        <w:tc>
          <w:tcPr>
            <w:tcW w:w="1486" w:type="pct"/>
            <w:vMerge/>
            <w:tcBorders>
              <w:left w:val="single" w:sz="4" w:space="0" w:color="auto"/>
              <w:bottom w:val="single" w:sz="4" w:space="0" w:color="auto"/>
              <w:right w:val="single" w:sz="4" w:space="0" w:color="auto"/>
            </w:tcBorders>
          </w:tcPr>
          <w:p w:rsidR="0036218E" w:rsidRPr="005D2D61" w:rsidRDefault="0036218E"/>
        </w:tc>
        <w:tc>
          <w:tcPr>
            <w:tcW w:w="486" w:type="pct"/>
            <w:vMerge/>
            <w:tcBorders>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672" w:type="pct"/>
            <w:tcBorders>
              <w:top w:val="single" w:sz="4" w:space="0" w:color="auto"/>
              <w:left w:val="single" w:sz="4" w:space="0" w:color="auto"/>
              <w:bottom w:val="single" w:sz="4" w:space="0" w:color="auto"/>
              <w:right w:val="single" w:sz="4" w:space="0" w:color="auto"/>
            </w:tcBorders>
          </w:tcPr>
          <w:p w:rsidR="0036218E" w:rsidRPr="005D2D61" w:rsidRDefault="0036218E" w:rsidP="00EA6B60">
            <w:pPr>
              <w:pStyle w:val="afff8"/>
              <w:jc w:val="center"/>
              <w:rPr>
                <w:rFonts w:ascii="Times New Roman" w:hAnsi="Times New Roman" w:cs="Times New Roman"/>
              </w:rPr>
            </w:pPr>
            <w:r w:rsidRPr="005D2D61">
              <w:rPr>
                <w:rFonts w:ascii="Times New Roman" w:hAnsi="Times New Roman" w:cs="Times New Roman"/>
              </w:rPr>
              <w:t>ВБ</w:t>
            </w:r>
          </w:p>
        </w:tc>
        <w:tc>
          <w:tcPr>
            <w:tcW w:w="479"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384"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431" w:type="pct"/>
            <w:tcBorders>
              <w:top w:val="single" w:sz="4" w:space="0" w:color="auto"/>
              <w:left w:val="single" w:sz="4" w:space="0" w:color="auto"/>
              <w:bottom w:val="single" w:sz="4" w:space="0" w:color="auto"/>
              <w:right w:val="single" w:sz="4" w:space="0" w:color="auto"/>
            </w:tcBorders>
            <w:vAlign w:val="center"/>
          </w:tcPr>
          <w:p w:rsidR="0036218E" w:rsidRPr="005D2D61" w:rsidRDefault="0036218E" w:rsidP="00EA6B60">
            <w:pPr>
              <w:pStyle w:val="afff8"/>
              <w:rPr>
                <w:rFonts w:ascii="Times New Roman" w:hAnsi="Times New Roman" w:cs="Times New Roman"/>
              </w:rPr>
            </w:pPr>
          </w:p>
        </w:tc>
        <w:tc>
          <w:tcPr>
            <w:tcW w:w="793" w:type="pct"/>
            <w:vMerge/>
            <w:tcBorders>
              <w:left w:val="single" w:sz="4" w:space="0" w:color="auto"/>
              <w:bottom w:val="single" w:sz="4" w:space="0" w:color="auto"/>
            </w:tcBorders>
            <w:vAlign w:val="center"/>
          </w:tcPr>
          <w:p w:rsidR="0036218E" w:rsidRPr="005D2D61" w:rsidRDefault="0036218E" w:rsidP="00EA6B60">
            <w:pPr>
              <w:pStyle w:val="afff8"/>
              <w:rPr>
                <w:rFonts w:ascii="Times New Roman" w:hAnsi="Times New Roman" w:cs="Times New Roman"/>
              </w:rPr>
            </w:pPr>
          </w:p>
        </w:tc>
      </w:tr>
    </w:tbl>
    <w:p w:rsidR="00D36219" w:rsidRDefault="00D36219" w:rsidP="00D36219">
      <w:pPr>
        <w:tabs>
          <w:tab w:val="left" w:pos="3948"/>
        </w:tabs>
        <w:jc w:val="center"/>
        <w:rPr>
          <w:sz w:val="28"/>
          <w:szCs w:val="28"/>
        </w:rPr>
      </w:pPr>
    </w:p>
    <w:p w:rsidR="00D36219" w:rsidRPr="0090159F" w:rsidRDefault="00D36219" w:rsidP="00D36219">
      <w:pPr>
        <w:tabs>
          <w:tab w:val="left" w:pos="3948"/>
        </w:tabs>
        <w:jc w:val="center"/>
      </w:pPr>
    </w:p>
    <w:p w:rsidR="00D36219" w:rsidRDefault="00D36219" w:rsidP="00D36219">
      <w:pPr>
        <w:tabs>
          <w:tab w:val="left" w:pos="3948"/>
        </w:tabs>
        <w:jc w:val="center"/>
        <w:rPr>
          <w:rStyle w:val="afff1"/>
          <w:b w:val="0"/>
          <w:bCs w:val="0"/>
        </w:rP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B21D6A" w:rsidRDefault="00B21D6A" w:rsidP="00D36219">
      <w:pPr>
        <w:tabs>
          <w:tab w:val="left" w:pos="3948"/>
        </w:tabs>
        <w:jc w:val="center"/>
      </w:pPr>
    </w:p>
    <w:p w:rsidR="00D36219" w:rsidRPr="0003051B" w:rsidRDefault="00D36219" w:rsidP="0003051B">
      <w:pPr>
        <w:pStyle w:val="aff5"/>
        <w:numPr>
          <w:ilvl w:val="0"/>
          <w:numId w:val="37"/>
        </w:numPr>
        <w:tabs>
          <w:tab w:val="left" w:pos="993"/>
          <w:tab w:val="left" w:pos="2694"/>
          <w:tab w:val="left" w:pos="3686"/>
          <w:tab w:val="left" w:pos="3948"/>
          <w:tab w:val="left" w:pos="4820"/>
        </w:tabs>
        <w:ind w:left="0" w:firstLine="709"/>
        <w:jc w:val="center"/>
        <w:rPr>
          <w:b/>
        </w:rPr>
      </w:pPr>
      <w:r w:rsidRPr="0003051B">
        <w:rPr>
          <w:b/>
        </w:rPr>
        <w:lastRenderedPageBreak/>
        <w:t xml:space="preserve">Сведения об источниках и методике расчета значений </w:t>
      </w:r>
    </w:p>
    <w:p w:rsidR="00DF7884" w:rsidRPr="0003051B" w:rsidRDefault="00D36219" w:rsidP="00D36219">
      <w:pPr>
        <w:tabs>
          <w:tab w:val="left" w:pos="3948"/>
        </w:tabs>
        <w:jc w:val="center"/>
        <w:rPr>
          <w:b/>
        </w:rPr>
      </w:pPr>
      <w:r w:rsidRPr="0003051B">
        <w:rPr>
          <w:b/>
        </w:rPr>
        <w:t xml:space="preserve">показателей </w:t>
      </w:r>
      <w:r w:rsidR="00B21D6A">
        <w:rPr>
          <w:b/>
        </w:rPr>
        <w:t>М</w:t>
      </w:r>
      <w:r w:rsidRPr="0003051B">
        <w:rPr>
          <w:b/>
        </w:rPr>
        <w:t xml:space="preserve">униципальной </w:t>
      </w:r>
      <w:proofErr w:type="gramStart"/>
      <w:r w:rsidRPr="0003051B">
        <w:rPr>
          <w:b/>
        </w:rPr>
        <w:t>программы</w:t>
      </w:r>
      <w:proofErr w:type="gramEnd"/>
      <w:r w:rsidR="00E15507" w:rsidRPr="0003051B">
        <w:rPr>
          <w:b/>
        </w:rPr>
        <w:t xml:space="preserve"> ЗАТО город Заозерск</w:t>
      </w:r>
    </w:p>
    <w:p w:rsidR="00D36219" w:rsidRPr="0003051B" w:rsidRDefault="00DF7884" w:rsidP="00D36219">
      <w:pPr>
        <w:tabs>
          <w:tab w:val="left" w:pos="3948"/>
        </w:tabs>
        <w:jc w:val="center"/>
        <w:rPr>
          <w:b/>
        </w:rPr>
      </w:pPr>
      <w:r w:rsidRPr="0003051B">
        <w:rPr>
          <w:b/>
        </w:rPr>
        <w:t xml:space="preserve">«Формирование современной городской </w:t>
      </w:r>
      <w:proofErr w:type="gramStart"/>
      <w:r w:rsidRPr="0003051B">
        <w:rPr>
          <w:b/>
        </w:rPr>
        <w:t>среды</w:t>
      </w:r>
      <w:proofErr w:type="gramEnd"/>
      <w:r w:rsidRPr="0003051B">
        <w:rPr>
          <w:b/>
        </w:rPr>
        <w:t xml:space="preserve"> ЗАТО город Заозерск»</w:t>
      </w:r>
    </w:p>
    <w:p w:rsidR="00D36219" w:rsidRPr="0090159F" w:rsidRDefault="00D36219" w:rsidP="00D36219">
      <w:pPr>
        <w:tabs>
          <w:tab w:val="left" w:pos="3948"/>
        </w:tabs>
        <w:jc w:val="center"/>
      </w:pPr>
    </w:p>
    <w:tbl>
      <w:tblPr>
        <w:tblStyle w:val="a6"/>
        <w:tblW w:w="4979" w:type="pct"/>
        <w:tblLayout w:type="fixed"/>
        <w:tblLook w:val="04A0"/>
      </w:tblPr>
      <w:tblGrid>
        <w:gridCol w:w="812"/>
        <w:gridCol w:w="4115"/>
        <w:gridCol w:w="1161"/>
        <w:gridCol w:w="1258"/>
        <w:gridCol w:w="1513"/>
        <w:gridCol w:w="2899"/>
        <w:gridCol w:w="1561"/>
        <w:gridCol w:w="1687"/>
      </w:tblGrid>
      <w:tr w:rsidR="0060054A" w:rsidRPr="0090159F" w:rsidTr="0060054A">
        <w:tc>
          <w:tcPr>
            <w:tcW w:w="271" w:type="pct"/>
          </w:tcPr>
          <w:p w:rsidR="00D36219" w:rsidRPr="0090159F" w:rsidRDefault="00D36219" w:rsidP="00EA6B60">
            <w:pPr>
              <w:tabs>
                <w:tab w:val="left" w:pos="3948"/>
              </w:tabs>
              <w:jc w:val="center"/>
            </w:pPr>
            <w:r w:rsidRPr="0090159F">
              <w:t xml:space="preserve">№ </w:t>
            </w:r>
            <w:proofErr w:type="spellStart"/>
            <w:proofErr w:type="gramStart"/>
            <w:r w:rsidRPr="0090159F">
              <w:t>п</w:t>
            </w:r>
            <w:proofErr w:type="spellEnd"/>
            <w:proofErr w:type="gramEnd"/>
            <w:r w:rsidRPr="0090159F">
              <w:t>/</w:t>
            </w:r>
            <w:proofErr w:type="spellStart"/>
            <w:r w:rsidRPr="0090159F">
              <w:t>п</w:t>
            </w:r>
            <w:proofErr w:type="spellEnd"/>
          </w:p>
        </w:tc>
        <w:tc>
          <w:tcPr>
            <w:tcW w:w="1371" w:type="pct"/>
          </w:tcPr>
          <w:p w:rsidR="00D36219" w:rsidRPr="0090159F" w:rsidRDefault="00D36219" w:rsidP="00EA6B60">
            <w:pPr>
              <w:tabs>
                <w:tab w:val="left" w:pos="3948"/>
              </w:tabs>
              <w:jc w:val="center"/>
            </w:pPr>
            <w:r w:rsidRPr="0090159F">
              <w:t>Наименование показателя</w:t>
            </w:r>
          </w:p>
        </w:tc>
        <w:tc>
          <w:tcPr>
            <w:tcW w:w="387" w:type="pct"/>
          </w:tcPr>
          <w:p w:rsidR="00D36219" w:rsidRPr="0090159F" w:rsidRDefault="00D36219" w:rsidP="00EA6B60">
            <w:pPr>
              <w:tabs>
                <w:tab w:val="left" w:pos="3948"/>
              </w:tabs>
              <w:jc w:val="center"/>
            </w:pPr>
            <w:r w:rsidRPr="0090159F">
              <w:t>Единица измерения, временная характеристика</w:t>
            </w:r>
          </w:p>
        </w:tc>
        <w:tc>
          <w:tcPr>
            <w:tcW w:w="419" w:type="pct"/>
          </w:tcPr>
          <w:p w:rsidR="00D36219" w:rsidRPr="0090159F" w:rsidRDefault="00D36219" w:rsidP="00EA6B60">
            <w:pPr>
              <w:tabs>
                <w:tab w:val="left" w:pos="3948"/>
              </w:tabs>
              <w:jc w:val="center"/>
            </w:pPr>
            <w:r w:rsidRPr="0090159F">
              <w:t>Алгоритм расчета (формула)</w:t>
            </w:r>
          </w:p>
        </w:tc>
        <w:tc>
          <w:tcPr>
            <w:tcW w:w="504" w:type="pct"/>
          </w:tcPr>
          <w:p w:rsidR="00D36219" w:rsidRPr="0090159F" w:rsidRDefault="00D36219" w:rsidP="00EA6B60">
            <w:pPr>
              <w:tabs>
                <w:tab w:val="left" w:pos="3948"/>
              </w:tabs>
              <w:jc w:val="center"/>
            </w:pPr>
            <w:r w:rsidRPr="0090159F">
              <w:t>Базовые показатели (используемые в формуле)</w:t>
            </w:r>
          </w:p>
        </w:tc>
        <w:tc>
          <w:tcPr>
            <w:tcW w:w="966" w:type="pct"/>
          </w:tcPr>
          <w:p w:rsidR="00D36219" w:rsidRPr="0090159F" w:rsidRDefault="00D36219" w:rsidP="00EA6B60">
            <w:pPr>
              <w:tabs>
                <w:tab w:val="left" w:pos="3948"/>
              </w:tabs>
              <w:jc w:val="center"/>
            </w:pPr>
            <w:r w:rsidRPr="0090159F">
              <w:t>Метод сбора информации, код формы отчетности</w:t>
            </w:r>
          </w:p>
        </w:tc>
        <w:tc>
          <w:tcPr>
            <w:tcW w:w="520" w:type="pct"/>
          </w:tcPr>
          <w:p w:rsidR="00D36219" w:rsidRPr="0090159F" w:rsidRDefault="00D36219" w:rsidP="00EA6B60">
            <w:pPr>
              <w:tabs>
                <w:tab w:val="left" w:pos="3948"/>
              </w:tabs>
              <w:jc w:val="center"/>
            </w:pPr>
            <w:r w:rsidRPr="0090159F">
              <w:t>Дата получения фактических значений показателей</w:t>
            </w:r>
          </w:p>
        </w:tc>
        <w:tc>
          <w:tcPr>
            <w:tcW w:w="561" w:type="pct"/>
          </w:tcPr>
          <w:p w:rsidR="00D36219" w:rsidRPr="0090159F" w:rsidRDefault="00D36219" w:rsidP="00EA6B60">
            <w:pPr>
              <w:tabs>
                <w:tab w:val="left" w:pos="3948"/>
              </w:tabs>
              <w:jc w:val="center"/>
            </w:pPr>
            <w:r w:rsidRPr="0090159F">
              <w:t>Ответственный за сбор данных по показателю, субъект статистического учета</w:t>
            </w:r>
          </w:p>
        </w:tc>
      </w:tr>
      <w:tr w:rsidR="0060054A" w:rsidRPr="0090159F" w:rsidTr="0060054A">
        <w:trPr>
          <w:trHeight w:val="282"/>
        </w:trPr>
        <w:tc>
          <w:tcPr>
            <w:tcW w:w="271" w:type="pct"/>
          </w:tcPr>
          <w:p w:rsidR="00D36219" w:rsidRPr="0090159F" w:rsidRDefault="00D36219" w:rsidP="00EA6B60">
            <w:pPr>
              <w:tabs>
                <w:tab w:val="left" w:pos="3948"/>
              </w:tabs>
              <w:jc w:val="center"/>
            </w:pPr>
            <w:r w:rsidRPr="0090159F">
              <w:t>1</w:t>
            </w:r>
          </w:p>
        </w:tc>
        <w:tc>
          <w:tcPr>
            <w:tcW w:w="1371" w:type="pct"/>
          </w:tcPr>
          <w:p w:rsidR="00D36219" w:rsidRPr="0090159F" w:rsidRDefault="00D36219" w:rsidP="00EA6B60">
            <w:pPr>
              <w:tabs>
                <w:tab w:val="left" w:pos="3948"/>
              </w:tabs>
              <w:jc w:val="center"/>
            </w:pPr>
            <w:r w:rsidRPr="0090159F">
              <w:t>2</w:t>
            </w:r>
          </w:p>
        </w:tc>
        <w:tc>
          <w:tcPr>
            <w:tcW w:w="387" w:type="pct"/>
          </w:tcPr>
          <w:p w:rsidR="00D36219" w:rsidRPr="0090159F" w:rsidRDefault="00D36219" w:rsidP="00EA6B60">
            <w:pPr>
              <w:tabs>
                <w:tab w:val="left" w:pos="3948"/>
              </w:tabs>
              <w:jc w:val="center"/>
            </w:pPr>
            <w:r w:rsidRPr="0090159F">
              <w:t>3</w:t>
            </w:r>
          </w:p>
        </w:tc>
        <w:tc>
          <w:tcPr>
            <w:tcW w:w="419" w:type="pct"/>
          </w:tcPr>
          <w:p w:rsidR="00D36219" w:rsidRPr="0090159F" w:rsidRDefault="00D36219" w:rsidP="00EA6B60">
            <w:pPr>
              <w:tabs>
                <w:tab w:val="left" w:pos="3948"/>
              </w:tabs>
              <w:jc w:val="center"/>
            </w:pPr>
            <w:r w:rsidRPr="0090159F">
              <w:t>4</w:t>
            </w:r>
          </w:p>
        </w:tc>
        <w:tc>
          <w:tcPr>
            <w:tcW w:w="504" w:type="pct"/>
          </w:tcPr>
          <w:p w:rsidR="00D36219" w:rsidRPr="0090159F" w:rsidRDefault="00D36219" w:rsidP="00EA6B60">
            <w:pPr>
              <w:tabs>
                <w:tab w:val="left" w:pos="3948"/>
              </w:tabs>
              <w:jc w:val="center"/>
            </w:pPr>
            <w:r w:rsidRPr="0090159F">
              <w:t>5</w:t>
            </w:r>
          </w:p>
        </w:tc>
        <w:tc>
          <w:tcPr>
            <w:tcW w:w="966" w:type="pct"/>
          </w:tcPr>
          <w:p w:rsidR="00D36219" w:rsidRPr="0090159F" w:rsidRDefault="00D36219" w:rsidP="00EA6B60">
            <w:pPr>
              <w:tabs>
                <w:tab w:val="left" w:pos="3948"/>
              </w:tabs>
              <w:jc w:val="center"/>
            </w:pPr>
            <w:r w:rsidRPr="0090159F">
              <w:t>6</w:t>
            </w:r>
          </w:p>
        </w:tc>
        <w:tc>
          <w:tcPr>
            <w:tcW w:w="520" w:type="pct"/>
          </w:tcPr>
          <w:p w:rsidR="00D36219" w:rsidRPr="0090159F" w:rsidRDefault="00D36219" w:rsidP="00EA6B60">
            <w:pPr>
              <w:tabs>
                <w:tab w:val="left" w:pos="3948"/>
              </w:tabs>
              <w:jc w:val="center"/>
            </w:pPr>
            <w:r w:rsidRPr="0090159F">
              <w:t>7</w:t>
            </w:r>
          </w:p>
        </w:tc>
        <w:tc>
          <w:tcPr>
            <w:tcW w:w="561" w:type="pct"/>
          </w:tcPr>
          <w:p w:rsidR="00D36219" w:rsidRPr="0090159F" w:rsidRDefault="00D36219" w:rsidP="00EA6B60">
            <w:pPr>
              <w:tabs>
                <w:tab w:val="left" w:pos="3948"/>
              </w:tabs>
              <w:jc w:val="center"/>
            </w:pPr>
            <w:r w:rsidRPr="0090159F">
              <w:t>8</w:t>
            </w:r>
          </w:p>
        </w:tc>
      </w:tr>
      <w:tr w:rsidR="00D36219" w:rsidRPr="0090159F" w:rsidTr="0060054A">
        <w:tc>
          <w:tcPr>
            <w:tcW w:w="5000" w:type="pct"/>
            <w:gridSpan w:val="8"/>
          </w:tcPr>
          <w:p w:rsidR="00A96213" w:rsidRPr="0090159F" w:rsidRDefault="00D36219" w:rsidP="00A96213">
            <w:pPr>
              <w:tabs>
                <w:tab w:val="left" w:pos="3948"/>
              </w:tabs>
              <w:jc w:val="center"/>
            </w:pPr>
            <w:r w:rsidRPr="0090159F">
              <w:t xml:space="preserve">Муниципальная </w:t>
            </w:r>
            <w:proofErr w:type="gramStart"/>
            <w:r w:rsidRPr="0090159F">
              <w:t>программа</w:t>
            </w:r>
            <w:proofErr w:type="gramEnd"/>
            <w:r w:rsidRPr="0090159F">
              <w:t xml:space="preserve"> </w:t>
            </w:r>
            <w:r w:rsidR="00A96213" w:rsidRPr="0090159F">
              <w:t>ЗАТО город Заозерск «Формирование современной городской среды ЗАТО город Заозерск»</w:t>
            </w:r>
          </w:p>
          <w:p w:rsidR="00D36219" w:rsidRPr="0090159F" w:rsidRDefault="00D36219" w:rsidP="00A96213">
            <w:pPr>
              <w:tabs>
                <w:tab w:val="left" w:pos="3948"/>
              </w:tabs>
              <w:jc w:val="center"/>
            </w:pPr>
          </w:p>
        </w:tc>
      </w:tr>
      <w:tr w:rsidR="0060054A" w:rsidRPr="0090159F" w:rsidTr="0060054A">
        <w:tc>
          <w:tcPr>
            <w:tcW w:w="271" w:type="pct"/>
          </w:tcPr>
          <w:p w:rsidR="00591E73" w:rsidRPr="0090159F" w:rsidRDefault="00591E73" w:rsidP="00EA6B60">
            <w:pPr>
              <w:tabs>
                <w:tab w:val="left" w:pos="3948"/>
              </w:tabs>
              <w:jc w:val="center"/>
            </w:pPr>
          </w:p>
        </w:tc>
        <w:tc>
          <w:tcPr>
            <w:tcW w:w="1371" w:type="pct"/>
          </w:tcPr>
          <w:p w:rsidR="00591E73" w:rsidRPr="0090159F" w:rsidRDefault="00591E73" w:rsidP="00EA6B60">
            <w:pPr>
              <w:tabs>
                <w:tab w:val="left" w:pos="3948"/>
              </w:tabs>
              <w:jc w:val="center"/>
            </w:pPr>
            <w:r w:rsidRPr="0090159F">
              <w:t>Количество благоустроенных дворовых и общественных территорий</w:t>
            </w:r>
          </w:p>
        </w:tc>
        <w:tc>
          <w:tcPr>
            <w:tcW w:w="387" w:type="pct"/>
          </w:tcPr>
          <w:p w:rsidR="00591E73" w:rsidRPr="0090159F" w:rsidRDefault="00591E73" w:rsidP="00EA6B60">
            <w:pPr>
              <w:tabs>
                <w:tab w:val="left" w:pos="3948"/>
              </w:tabs>
              <w:jc w:val="center"/>
            </w:pPr>
            <w:r w:rsidRPr="0090159F">
              <w:t>ед.</w:t>
            </w:r>
          </w:p>
        </w:tc>
        <w:tc>
          <w:tcPr>
            <w:tcW w:w="419" w:type="pct"/>
          </w:tcPr>
          <w:p w:rsidR="00591E73" w:rsidRPr="0090159F" w:rsidRDefault="00591E73" w:rsidP="00EA6B60">
            <w:pPr>
              <w:tabs>
                <w:tab w:val="left" w:pos="3948"/>
              </w:tabs>
              <w:jc w:val="center"/>
            </w:pPr>
            <w:r w:rsidRPr="0090159F">
              <w:t>-</w:t>
            </w:r>
          </w:p>
        </w:tc>
        <w:tc>
          <w:tcPr>
            <w:tcW w:w="504" w:type="pct"/>
          </w:tcPr>
          <w:p w:rsidR="00591E73" w:rsidRPr="0090159F" w:rsidRDefault="00591E73" w:rsidP="00EA6B60">
            <w:pPr>
              <w:tabs>
                <w:tab w:val="left" w:pos="3948"/>
              </w:tabs>
              <w:jc w:val="center"/>
            </w:pPr>
            <w:r w:rsidRPr="0090159F">
              <w:t>-</w:t>
            </w:r>
          </w:p>
        </w:tc>
        <w:tc>
          <w:tcPr>
            <w:tcW w:w="966" w:type="pct"/>
          </w:tcPr>
          <w:p w:rsidR="00591E73" w:rsidRPr="0090159F" w:rsidRDefault="00591E73" w:rsidP="00EA6B60">
            <w:pPr>
              <w:tabs>
                <w:tab w:val="left" w:pos="3948"/>
              </w:tabs>
              <w:jc w:val="center"/>
            </w:pPr>
            <w:r w:rsidRPr="0090159F">
              <w:t>Ведомственная статистика (акты выполненных работ)</w:t>
            </w:r>
          </w:p>
        </w:tc>
        <w:tc>
          <w:tcPr>
            <w:tcW w:w="520" w:type="pct"/>
          </w:tcPr>
          <w:p w:rsidR="00591E73" w:rsidRPr="0090159F" w:rsidRDefault="00591E73" w:rsidP="00EA6B60">
            <w:pPr>
              <w:tabs>
                <w:tab w:val="left" w:pos="3948"/>
              </w:tabs>
              <w:jc w:val="center"/>
            </w:pPr>
            <w:r w:rsidRPr="0090159F">
              <w:t>Ежеквартально</w:t>
            </w:r>
          </w:p>
        </w:tc>
        <w:tc>
          <w:tcPr>
            <w:tcW w:w="561" w:type="pct"/>
          </w:tcPr>
          <w:p w:rsidR="00591E73" w:rsidRPr="0090159F" w:rsidRDefault="00591E73" w:rsidP="00EA6B60">
            <w:pPr>
              <w:tabs>
                <w:tab w:val="left" w:pos="3948"/>
              </w:tabs>
              <w:jc w:val="center"/>
            </w:pPr>
            <w:r w:rsidRPr="0090159F">
              <w:t>Управление МИ и ЖКХ</w:t>
            </w:r>
          </w:p>
        </w:tc>
      </w:tr>
      <w:tr w:rsidR="00446E26" w:rsidRPr="0090159F" w:rsidTr="0060054A">
        <w:tc>
          <w:tcPr>
            <w:tcW w:w="5000" w:type="pct"/>
            <w:gridSpan w:val="8"/>
          </w:tcPr>
          <w:p w:rsidR="00446E26" w:rsidRPr="0090159F" w:rsidRDefault="000C38F6" w:rsidP="00EF6E9E">
            <w:pPr>
              <w:suppressAutoHyphens/>
              <w:ind w:right="-1"/>
              <w:jc w:val="center"/>
              <w:rPr>
                <w:b/>
              </w:rPr>
            </w:pPr>
            <w:r w:rsidRPr="0090159F">
              <w:t>Подпрограмма 1. «Благ</w:t>
            </w:r>
            <w:r w:rsidR="00EF6E9E">
              <w:t>оустройство дворовых территорий</w:t>
            </w:r>
            <w:r w:rsidRPr="0090159F">
              <w:t>»</w:t>
            </w:r>
          </w:p>
        </w:tc>
      </w:tr>
      <w:tr w:rsidR="0060054A" w:rsidRPr="0090159F" w:rsidTr="0060054A">
        <w:tc>
          <w:tcPr>
            <w:tcW w:w="271" w:type="pct"/>
          </w:tcPr>
          <w:p w:rsidR="00591E73" w:rsidRPr="0090159F" w:rsidRDefault="00591E73" w:rsidP="00446E26">
            <w:pPr>
              <w:tabs>
                <w:tab w:val="left" w:pos="3948"/>
              </w:tabs>
              <w:jc w:val="center"/>
            </w:pPr>
            <w:r w:rsidRPr="0090159F">
              <w:t>1.1</w:t>
            </w:r>
          </w:p>
        </w:tc>
        <w:tc>
          <w:tcPr>
            <w:tcW w:w="1371" w:type="pct"/>
          </w:tcPr>
          <w:p w:rsidR="00591E73" w:rsidRPr="0090159F" w:rsidRDefault="00591E73" w:rsidP="00446E26">
            <w:pPr>
              <w:tabs>
                <w:tab w:val="left" w:pos="3948"/>
              </w:tabs>
              <w:jc w:val="center"/>
            </w:pPr>
            <w:r w:rsidRPr="0090159F">
              <w:t>Количество благоустроенных дворовых территорий</w:t>
            </w:r>
          </w:p>
        </w:tc>
        <w:tc>
          <w:tcPr>
            <w:tcW w:w="387" w:type="pct"/>
          </w:tcPr>
          <w:p w:rsidR="00591E73" w:rsidRPr="0090159F" w:rsidRDefault="00591E73" w:rsidP="00446E26">
            <w:pPr>
              <w:tabs>
                <w:tab w:val="left" w:pos="3948"/>
              </w:tabs>
              <w:jc w:val="center"/>
            </w:pPr>
            <w:r w:rsidRPr="0090159F">
              <w:t>ед.</w:t>
            </w:r>
          </w:p>
        </w:tc>
        <w:tc>
          <w:tcPr>
            <w:tcW w:w="419" w:type="pct"/>
          </w:tcPr>
          <w:p w:rsidR="00591E73" w:rsidRPr="0090159F" w:rsidRDefault="00591E73" w:rsidP="00446E26">
            <w:pPr>
              <w:tabs>
                <w:tab w:val="left" w:pos="3948"/>
              </w:tabs>
              <w:jc w:val="center"/>
            </w:pPr>
            <w:r w:rsidRPr="0090159F">
              <w:t>-</w:t>
            </w:r>
          </w:p>
        </w:tc>
        <w:tc>
          <w:tcPr>
            <w:tcW w:w="504" w:type="pct"/>
          </w:tcPr>
          <w:p w:rsidR="00591E73" w:rsidRPr="0090159F" w:rsidRDefault="00591E73" w:rsidP="00446E26">
            <w:pPr>
              <w:tabs>
                <w:tab w:val="left" w:pos="3948"/>
              </w:tabs>
              <w:jc w:val="center"/>
            </w:pPr>
            <w:r w:rsidRPr="0090159F">
              <w:t>-</w:t>
            </w:r>
          </w:p>
        </w:tc>
        <w:tc>
          <w:tcPr>
            <w:tcW w:w="966" w:type="pct"/>
          </w:tcPr>
          <w:p w:rsidR="00591E73" w:rsidRPr="0090159F" w:rsidRDefault="00591E73" w:rsidP="00446E26">
            <w:pPr>
              <w:tabs>
                <w:tab w:val="left" w:pos="3948"/>
              </w:tabs>
              <w:jc w:val="center"/>
            </w:pPr>
            <w:r w:rsidRPr="0090159F">
              <w:t>Ведомственная статистика (акты выполненных работ)</w:t>
            </w:r>
          </w:p>
        </w:tc>
        <w:tc>
          <w:tcPr>
            <w:tcW w:w="520" w:type="pct"/>
          </w:tcPr>
          <w:p w:rsidR="00591E73" w:rsidRPr="0090159F" w:rsidRDefault="00591E73" w:rsidP="00446E26">
            <w:pPr>
              <w:tabs>
                <w:tab w:val="left" w:pos="3948"/>
              </w:tabs>
              <w:jc w:val="center"/>
            </w:pPr>
            <w:r w:rsidRPr="0090159F">
              <w:t>Ежеквартально</w:t>
            </w:r>
          </w:p>
        </w:tc>
        <w:tc>
          <w:tcPr>
            <w:tcW w:w="561" w:type="pct"/>
          </w:tcPr>
          <w:p w:rsidR="00591E73" w:rsidRPr="0090159F" w:rsidRDefault="00591E73" w:rsidP="00750322">
            <w:pPr>
              <w:tabs>
                <w:tab w:val="left" w:pos="3948"/>
              </w:tabs>
              <w:jc w:val="center"/>
            </w:pPr>
            <w:r w:rsidRPr="0090159F">
              <w:t>Управление МИ и ЖКХ</w:t>
            </w:r>
          </w:p>
        </w:tc>
      </w:tr>
      <w:tr w:rsidR="00591E73" w:rsidRPr="0090159F" w:rsidTr="0060054A">
        <w:tc>
          <w:tcPr>
            <w:tcW w:w="5000" w:type="pct"/>
            <w:gridSpan w:val="8"/>
          </w:tcPr>
          <w:p w:rsidR="00591E73" w:rsidRPr="0090159F" w:rsidRDefault="00591E73" w:rsidP="00DD6BA1">
            <w:pPr>
              <w:suppressAutoHyphens/>
              <w:ind w:right="-1"/>
              <w:jc w:val="center"/>
            </w:pPr>
            <w:r w:rsidRPr="0090159F">
              <w:t xml:space="preserve">Подпрограмма 2. </w:t>
            </w:r>
            <w:r w:rsidR="000473E5">
              <w:t>«</w:t>
            </w:r>
            <w:r w:rsidRPr="0090159F">
              <w:t>Благоустройство муниципальных территорий общего пользования»</w:t>
            </w:r>
          </w:p>
        </w:tc>
      </w:tr>
      <w:tr w:rsidR="0060054A" w:rsidRPr="0090159F" w:rsidTr="0060054A">
        <w:tc>
          <w:tcPr>
            <w:tcW w:w="271" w:type="pct"/>
          </w:tcPr>
          <w:p w:rsidR="00591E73" w:rsidRPr="0090159F" w:rsidRDefault="00591E73" w:rsidP="00DD6BA1">
            <w:pPr>
              <w:pStyle w:val="afff8"/>
              <w:jc w:val="center"/>
              <w:rPr>
                <w:rFonts w:ascii="Times New Roman" w:hAnsi="Times New Roman" w:cs="Times New Roman"/>
              </w:rPr>
            </w:pPr>
            <w:r w:rsidRPr="0090159F">
              <w:rPr>
                <w:rFonts w:ascii="Times New Roman" w:hAnsi="Times New Roman" w:cs="Times New Roman"/>
              </w:rPr>
              <w:t>2.1.</w:t>
            </w:r>
          </w:p>
        </w:tc>
        <w:tc>
          <w:tcPr>
            <w:tcW w:w="1371" w:type="pct"/>
          </w:tcPr>
          <w:p w:rsidR="00591E73" w:rsidRPr="0090159F" w:rsidRDefault="00591E73" w:rsidP="000473E5">
            <w:pPr>
              <w:tabs>
                <w:tab w:val="left" w:pos="3948"/>
              </w:tabs>
              <w:jc w:val="center"/>
            </w:pPr>
            <w:r w:rsidRPr="0090159F">
              <w:t>Количество благоустроенных общественных территорий</w:t>
            </w:r>
          </w:p>
        </w:tc>
        <w:tc>
          <w:tcPr>
            <w:tcW w:w="387" w:type="pct"/>
          </w:tcPr>
          <w:p w:rsidR="00591E73" w:rsidRPr="0090159F" w:rsidRDefault="00591E73" w:rsidP="00750322">
            <w:pPr>
              <w:tabs>
                <w:tab w:val="left" w:pos="3948"/>
              </w:tabs>
              <w:jc w:val="center"/>
            </w:pPr>
            <w:r w:rsidRPr="0090159F">
              <w:t>ед.</w:t>
            </w:r>
          </w:p>
        </w:tc>
        <w:tc>
          <w:tcPr>
            <w:tcW w:w="419" w:type="pct"/>
          </w:tcPr>
          <w:p w:rsidR="00591E73" w:rsidRPr="0090159F" w:rsidRDefault="00591E73" w:rsidP="00750322">
            <w:pPr>
              <w:tabs>
                <w:tab w:val="left" w:pos="3948"/>
              </w:tabs>
              <w:jc w:val="center"/>
            </w:pPr>
            <w:r w:rsidRPr="0090159F">
              <w:t>-</w:t>
            </w:r>
          </w:p>
        </w:tc>
        <w:tc>
          <w:tcPr>
            <w:tcW w:w="504" w:type="pct"/>
          </w:tcPr>
          <w:p w:rsidR="00591E73" w:rsidRPr="0090159F" w:rsidRDefault="00591E73" w:rsidP="00750322">
            <w:pPr>
              <w:tabs>
                <w:tab w:val="left" w:pos="3948"/>
              </w:tabs>
              <w:jc w:val="center"/>
            </w:pPr>
            <w:r w:rsidRPr="0090159F">
              <w:t>-</w:t>
            </w:r>
          </w:p>
        </w:tc>
        <w:tc>
          <w:tcPr>
            <w:tcW w:w="966" w:type="pct"/>
          </w:tcPr>
          <w:p w:rsidR="00591E73" w:rsidRPr="0090159F" w:rsidRDefault="00591E73" w:rsidP="00750322">
            <w:pPr>
              <w:tabs>
                <w:tab w:val="left" w:pos="3948"/>
              </w:tabs>
              <w:jc w:val="center"/>
            </w:pPr>
            <w:r w:rsidRPr="0090159F">
              <w:t>Ведомственная статистика (акты выполненных работ)</w:t>
            </w:r>
          </w:p>
        </w:tc>
        <w:tc>
          <w:tcPr>
            <w:tcW w:w="520" w:type="pct"/>
          </w:tcPr>
          <w:p w:rsidR="00591E73" w:rsidRPr="0090159F" w:rsidRDefault="00591E73" w:rsidP="00750322">
            <w:pPr>
              <w:tabs>
                <w:tab w:val="left" w:pos="3948"/>
              </w:tabs>
              <w:jc w:val="center"/>
            </w:pPr>
            <w:r w:rsidRPr="0090159F">
              <w:t>Ежеквартально</w:t>
            </w:r>
          </w:p>
        </w:tc>
        <w:tc>
          <w:tcPr>
            <w:tcW w:w="561" w:type="pct"/>
          </w:tcPr>
          <w:p w:rsidR="00591E73" w:rsidRPr="0090159F" w:rsidRDefault="00591E73" w:rsidP="00750322">
            <w:pPr>
              <w:tabs>
                <w:tab w:val="left" w:pos="3948"/>
              </w:tabs>
              <w:jc w:val="center"/>
            </w:pPr>
            <w:r w:rsidRPr="0090159F">
              <w:t>Управление МИ и ЖКХ</w:t>
            </w:r>
          </w:p>
        </w:tc>
      </w:tr>
      <w:tr w:rsidR="00E76270" w:rsidRPr="0090159F" w:rsidTr="0060054A">
        <w:tc>
          <w:tcPr>
            <w:tcW w:w="5000" w:type="pct"/>
            <w:gridSpan w:val="8"/>
          </w:tcPr>
          <w:p w:rsidR="00E76270" w:rsidRPr="0090159F" w:rsidRDefault="00E76270" w:rsidP="00DD6BA1">
            <w:pPr>
              <w:suppressAutoHyphens/>
              <w:ind w:right="-1"/>
              <w:jc w:val="center"/>
            </w:pPr>
            <w:r w:rsidRPr="0090159F">
              <w:t xml:space="preserve">Подпрограмма 3. «Реализация проектов местных инициатив граждан в муниципальном  </w:t>
            </w:r>
            <w:proofErr w:type="gramStart"/>
            <w:r w:rsidRPr="0090159F">
              <w:t>образовании</w:t>
            </w:r>
            <w:proofErr w:type="gramEnd"/>
            <w:r w:rsidRPr="0090159F">
              <w:t xml:space="preserve"> ЗАТО город Заозерск»</w:t>
            </w:r>
          </w:p>
        </w:tc>
      </w:tr>
      <w:tr w:rsidR="0060054A" w:rsidRPr="0090159F" w:rsidTr="0060054A">
        <w:tc>
          <w:tcPr>
            <w:tcW w:w="271" w:type="pct"/>
          </w:tcPr>
          <w:p w:rsidR="00E76270" w:rsidRPr="0090159F" w:rsidRDefault="00E76270" w:rsidP="00DD6BA1">
            <w:pPr>
              <w:pStyle w:val="afff8"/>
              <w:jc w:val="center"/>
              <w:rPr>
                <w:rFonts w:ascii="Times New Roman" w:hAnsi="Times New Roman" w:cs="Times New Roman"/>
              </w:rPr>
            </w:pPr>
            <w:r w:rsidRPr="0090159F">
              <w:rPr>
                <w:rFonts w:ascii="Times New Roman" w:hAnsi="Times New Roman" w:cs="Times New Roman"/>
              </w:rPr>
              <w:t>3.1.</w:t>
            </w:r>
          </w:p>
        </w:tc>
        <w:tc>
          <w:tcPr>
            <w:tcW w:w="1371" w:type="pct"/>
          </w:tcPr>
          <w:p w:rsidR="00E76270" w:rsidRPr="0090159F" w:rsidRDefault="002D6219" w:rsidP="000D7483">
            <w:pPr>
              <w:tabs>
                <w:tab w:val="left" w:pos="3948"/>
              </w:tabs>
              <w:jc w:val="center"/>
            </w:pPr>
            <w:r>
              <w:t>Т</w:t>
            </w:r>
            <w:r w:rsidR="00503A68" w:rsidRPr="0090159F">
              <w:t>рудово</w:t>
            </w:r>
            <w:r>
              <w:t>е</w:t>
            </w:r>
            <w:r w:rsidR="00503A68" w:rsidRPr="0090159F">
              <w:t xml:space="preserve"> участи</w:t>
            </w:r>
            <w:r>
              <w:t>е</w:t>
            </w:r>
            <w:r w:rsidR="00503A68" w:rsidRPr="0090159F">
              <w:t xml:space="preserve"> в выполнении дополнительного перечня работ по благоустройству дворовых территорий заинтересованных лиц.</w:t>
            </w:r>
            <w:r w:rsidR="00E76270" w:rsidRPr="0090159F">
              <w:t xml:space="preserve"> </w:t>
            </w:r>
          </w:p>
        </w:tc>
        <w:tc>
          <w:tcPr>
            <w:tcW w:w="387" w:type="pct"/>
          </w:tcPr>
          <w:p w:rsidR="00E76270" w:rsidRPr="0090159F" w:rsidRDefault="00E76270" w:rsidP="00C1279E">
            <w:pPr>
              <w:tabs>
                <w:tab w:val="left" w:pos="3948"/>
              </w:tabs>
              <w:jc w:val="center"/>
            </w:pPr>
            <w:r w:rsidRPr="0090159F">
              <w:t>ед.</w:t>
            </w:r>
          </w:p>
        </w:tc>
        <w:tc>
          <w:tcPr>
            <w:tcW w:w="419" w:type="pct"/>
          </w:tcPr>
          <w:p w:rsidR="00E76270" w:rsidRPr="0090159F" w:rsidRDefault="00E76270" w:rsidP="00C1279E">
            <w:pPr>
              <w:tabs>
                <w:tab w:val="left" w:pos="3948"/>
              </w:tabs>
              <w:jc w:val="center"/>
            </w:pPr>
            <w:r w:rsidRPr="0090159F">
              <w:t>-</w:t>
            </w:r>
          </w:p>
        </w:tc>
        <w:tc>
          <w:tcPr>
            <w:tcW w:w="504" w:type="pct"/>
          </w:tcPr>
          <w:p w:rsidR="00E76270" w:rsidRPr="0090159F" w:rsidRDefault="00E76270" w:rsidP="00C1279E">
            <w:pPr>
              <w:tabs>
                <w:tab w:val="left" w:pos="3948"/>
              </w:tabs>
              <w:jc w:val="center"/>
            </w:pPr>
            <w:r w:rsidRPr="0090159F">
              <w:t>-</w:t>
            </w:r>
          </w:p>
        </w:tc>
        <w:tc>
          <w:tcPr>
            <w:tcW w:w="966" w:type="pct"/>
          </w:tcPr>
          <w:p w:rsidR="00E76270" w:rsidRPr="0090159F" w:rsidRDefault="00503A68" w:rsidP="002D6219">
            <w:pPr>
              <w:tabs>
                <w:tab w:val="left" w:pos="3948"/>
              </w:tabs>
              <w:jc w:val="center"/>
            </w:pPr>
            <w:r w:rsidRPr="0090159F">
              <w:t>Ведомственная статистика</w:t>
            </w:r>
            <w:r w:rsidR="00E76270" w:rsidRPr="0090159F">
              <w:t xml:space="preserve"> (</w:t>
            </w:r>
            <w:r>
              <w:t>проведение субботников</w:t>
            </w:r>
            <w:r w:rsidR="002D6219">
              <w:t xml:space="preserve"> по благоустройству, высадка деревьев, кустарников</w:t>
            </w:r>
            <w:r>
              <w:t>)</w:t>
            </w:r>
          </w:p>
        </w:tc>
        <w:tc>
          <w:tcPr>
            <w:tcW w:w="520" w:type="pct"/>
          </w:tcPr>
          <w:p w:rsidR="00E76270" w:rsidRPr="0090159F" w:rsidRDefault="00E76270" w:rsidP="00C1279E">
            <w:pPr>
              <w:tabs>
                <w:tab w:val="left" w:pos="3948"/>
              </w:tabs>
              <w:jc w:val="center"/>
            </w:pPr>
            <w:r w:rsidRPr="0090159F">
              <w:t>Ежеквартально</w:t>
            </w:r>
          </w:p>
        </w:tc>
        <w:tc>
          <w:tcPr>
            <w:tcW w:w="561" w:type="pct"/>
          </w:tcPr>
          <w:p w:rsidR="00E76270" w:rsidRPr="0090159F" w:rsidRDefault="00E76270" w:rsidP="00E76270">
            <w:pPr>
              <w:tabs>
                <w:tab w:val="left" w:pos="3948"/>
              </w:tabs>
              <w:jc w:val="center"/>
            </w:pPr>
            <w:r w:rsidRPr="0090159F">
              <w:t>Управление МИ и ЖКХ</w:t>
            </w:r>
          </w:p>
        </w:tc>
      </w:tr>
    </w:tbl>
    <w:p w:rsidR="00DF7884" w:rsidRDefault="00DF7884" w:rsidP="00DF7884">
      <w:pPr>
        <w:jc w:val="right"/>
        <w:rPr>
          <w:rStyle w:val="afff1"/>
          <w:b w:val="0"/>
          <w:bCs w:val="0"/>
        </w:rPr>
      </w:pPr>
    </w:p>
    <w:p w:rsidR="00DF7884" w:rsidRDefault="00DF7884" w:rsidP="00DF7884">
      <w:pPr>
        <w:jc w:val="right"/>
        <w:rPr>
          <w:rStyle w:val="afff1"/>
          <w:b w:val="0"/>
          <w:bCs w:val="0"/>
        </w:rPr>
      </w:pPr>
    </w:p>
    <w:p w:rsidR="00DF7884" w:rsidRDefault="00DF7884" w:rsidP="00DF7884">
      <w:pPr>
        <w:jc w:val="right"/>
        <w:rPr>
          <w:rStyle w:val="afff1"/>
          <w:b w:val="0"/>
          <w:bCs w:val="0"/>
        </w:rPr>
      </w:pPr>
    </w:p>
    <w:p w:rsidR="0079096F" w:rsidRDefault="0079096F" w:rsidP="008151E8">
      <w:pPr>
        <w:pStyle w:val="ConsPlusNormal"/>
        <w:ind w:left="720"/>
        <w:jc w:val="both"/>
        <w:rPr>
          <w:rFonts w:ascii="Times New Roman" w:hAnsi="Times New Roman" w:cs="Times New Roman"/>
          <w:sz w:val="28"/>
          <w:szCs w:val="28"/>
        </w:rPr>
        <w:sectPr w:rsidR="0079096F" w:rsidSect="007B5CB5">
          <w:footnotePr>
            <w:pos w:val="beneathText"/>
          </w:footnotePr>
          <w:pgSz w:w="16838" w:h="11906" w:orient="landscape"/>
          <w:pgMar w:top="1134" w:right="567" w:bottom="1134" w:left="1418" w:header="709" w:footer="709" w:gutter="0"/>
          <w:cols w:space="708"/>
          <w:titlePg/>
          <w:docGrid w:linePitch="360"/>
        </w:sectPr>
      </w:pPr>
    </w:p>
    <w:p w:rsidR="0079096F" w:rsidRPr="00850DB0" w:rsidRDefault="0079096F" w:rsidP="0079096F">
      <w:pPr>
        <w:pStyle w:val="aff5"/>
        <w:suppressAutoHyphens/>
        <w:ind w:left="0" w:firstLine="851"/>
        <w:jc w:val="right"/>
      </w:pPr>
      <w:r w:rsidRPr="00850DB0">
        <w:lastRenderedPageBreak/>
        <w:t>Приложение №</w:t>
      </w:r>
      <w:r w:rsidR="00542985" w:rsidRPr="00850DB0">
        <w:t xml:space="preserve"> </w:t>
      </w:r>
      <w:r w:rsidRPr="00850DB0">
        <w:t>1</w:t>
      </w:r>
    </w:p>
    <w:p w:rsidR="00850DB0" w:rsidRDefault="0079096F" w:rsidP="0079096F">
      <w:pPr>
        <w:pStyle w:val="aff5"/>
        <w:suppressAutoHyphens/>
        <w:ind w:left="0" w:firstLine="851"/>
        <w:jc w:val="right"/>
        <w:rPr>
          <w:snapToGrid w:val="0"/>
        </w:rPr>
      </w:pPr>
      <w:r w:rsidRPr="00850DB0">
        <w:t xml:space="preserve">                                                                                             к </w:t>
      </w:r>
      <w:r w:rsidR="000D7483" w:rsidRPr="00850DB0">
        <w:t>Муниципальной п</w:t>
      </w:r>
      <w:r w:rsidRPr="00850DB0">
        <w:t xml:space="preserve">рограмме </w:t>
      </w:r>
      <w:r w:rsidRPr="00850DB0">
        <w:rPr>
          <w:snapToGrid w:val="0"/>
        </w:rPr>
        <w:t xml:space="preserve">«Формирование современной городской среды </w:t>
      </w:r>
    </w:p>
    <w:p w:rsidR="0079096F" w:rsidRPr="00850DB0" w:rsidRDefault="0079096F" w:rsidP="0079096F">
      <w:pPr>
        <w:pStyle w:val="aff5"/>
        <w:suppressAutoHyphens/>
        <w:ind w:left="0" w:firstLine="851"/>
        <w:jc w:val="right"/>
        <w:rPr>
          <w:snapToGrid w:val="0"/>
        </w:rPr>
      </w:pPr>
      <w:r w:rsidRPr="00850DB0">
        <w:rPr>
          <w:snapToGrid w:val="0"/>
        </w:rPr>
        <w:t>ЗАТО город Заозерск»</w:t>
      </w:r>
    </w:p>
    <w:p w:rsidR="0079096F" w:rsidRDefault="0079096F" w:rsidP="0079096F">
      <w:pPr>
        <w:pStyle w:val="aff5"/>
        <w:suppressAutoHyphens/>
        <w:ind w:left="1500"/>
        <w:jc w:val="right"/>
        <w:rPr>
          <w:sz w:val="20"/>
          <w:szCs w:val="20"/>
        </w:rPr>
      </w:pPr>
    </w:p>
    <w:p w:rsidR="0079096F" w:rsidRDefault="0079096F" w:rsidP="0079096F">
      <w:pPr>
        <w:pStyle w:val="aff5"/>
        <w:suppressAutoHyphens/>
        <w:ind w:left="1500"/>
        <w:jc w:val="right"/>
        <w:rPr>
          <w:sz w:val="20"/>
          <w:szCs w:val="20"/>
        </w:rPr>
      </w:pPr>
    </w:p>
    <w:p w:rsidR="0079096F" w:rsidRDefault="0079096F" w:rsidP="0079096F">
      <w:pPr>
        <w:suppressAutoHyphens/>
        <w:ind w:right="-1"/>
        <w:jc w:val="center"/>
        <w:rPr>
          <w:b/>
        </w:rPr>
      </w:pPr>
      <w:r>
        <w:rPr>
          <w:b/>
        </w:rPr>
        <w:t xml:space="preserve">ПАСПОРТ </w:t>
      </w:r>
    </w:p>
    <w:p w:rsidR="0079096F" w:rsidRDefault="0063724C" w:rsidP="0079096F">
      <w:pPr>
        <w:suppressAutoHyphens/>
        <w:ind w:right="-1"/>
        <w:jc w:val="center"/>
        <w:rPr>
          <w:b/>
        </w:rPr>
      </w:pPr>
      <w:r>
        <w:rPr>
          <w:b/>
        </w:rPr>
        <w:t>Подпрограммы</w:t>
      </w:r>
      <w:r w:rsidR="0079096F">
        <w:rPr>
          <w:b/>
        </w:rPr>
        <w:t xml:space="preserve"> 1.</w:t>
      </w:r>
    </w:p>
    <w:p w:rsidR="0079096F" w:rsidRDefault="0079096F" w:rsidP="0079096F">
      <w:pPr>
        <w:suppressAutoHyphens/>
        <w:ind w:right="-1"/>
        <w:jc w:val="center"/>
        <w:rPr>
          <w:b/>
        </w:rPr>
      </w:pPr>
      <w:r>
        <w:rPr>
          <w:b/>
        </w:rPr>
        <w:t>«</w:t>
      </w:r>
      <w:r w:rsidRPr="00902F49">
        <w:rPr>
          <w:b/>
        </w:rPr>
        <w:t>Благ</w:t>
      </w:r>
      <w:r w:rsidR="009B172C">
        <w:rPr>
          <w:b/>
        </w:rPr>
        <w:t>оустройство дворовых территорий</w:t>
      </w:r>
      <w:r>
        <w:rPr>
          <w:b/>
        </w:rPr>
        <w:t>»</w:t>
      </w:r>
    </w:p>
    <w:p w:rsidR="0079096F" w:rsidRPr="0094140E" w:rsidRDefault="0079096F" w:rsidP="0079096F">
      <w:pPr>
        <w:suppressAutoHyphens/>
        <w:ind w:right="-1"/>
        <w:jc w:val="center"/>
      </w:pPr>
      <w:r w:rsidRPr="0094140E">
        <w:rPr>
          <w:b/>
        </w:rPr>
        <w:t xml:space="preserve">Муниципальной </w:t>
      </w:r>
      <w:proofErr w:type="gramStart"/>
      <w:r w:rsidRPr="0094140E">
        <w:rPr>
          <w:b/>
        </w:rPr>
        <w:t>программы</w:t>
      </w:r>
      <w:proofErr w:type="gramEnd"/>
      <w:r w:rsidRPr="0094140E">
        <w:rPr>
          <w:b/>
        </w:rPr>
        <w:t xml:space="preserve"> ЗАТО город Заозерск </w:t>
      </w:r>
    </w:p>
    <w:p w:rsidR="0079096F" w:rsidRPr="0063724C" w:rsidRDefault="0079096F" w:rsidP="0079096F">
      <w:pPr>
        <w:suppressAutoHyphens/>
        <w:ind w:right="4"/>
        <w:jc w:val="center"/>
        <w:rPr>
          <w:b/>
        </w:rPr>
      </w:pPr>
      <w:r w:rsidRPr="0063724C">
        <w:rPr>
          <w:b/>
        </w:rPr>
        <w:t>«Формирование современной городской среды</w:t>
      </w:r>
    </w:p>
    <w:p w:rsidR="0079096F" w:rsidRPr="0063724C" w:rsidRDefault="0079096F" w:rsidP="0079096F">
      <w:pPr>
        <w:suppressAutoHyphens/>
        <w:ind w:right="4"/>
        <w:jc w:val="center"/>
        <w:rPr>
          <w:b/>
        </w:rPr>
      </w:pPr>
      <w:r w:rsidRPr="0063724C">
        <w:rPr>
          <w:b/>
        </w:rPr>
        <w:t xml:space="preserve"> ЗАТО город Заозерск»</w:t>
      </w:r>
    </w:p>
    <w:p w:rsidR="0079096F" w:rsidRPr="0094140E" w:rsidRDefault="0079096F" w:rsidP="0079096F">
      <w:pPr>
        <w:suppressAutoHyphens/>
        <w:ind w:right="4"/>
        <w:jc w:val="center"/>
        <w:rPr>
          <w:rFonts w:eastAsia="Calibri"/>
          <w:lang w:eastAsia="en-US"/>
        </w:rPr>
      </w:pPr>
      <w:r w:rsidRPr="0094140E">
        <w:t xml:space="preserve">(далее – </w:t>
      </w:r>
      <w:r>
        <w:t>Подпрограмма</w:t>
      </w:r>
      <w:r w:rsidR="00C879CB">
        <w:t xml:space="preserve"> 1</w:t>
      </w:r>
      <w:r w:rsidRPr="0094140E">
        <w:t>)</w:t>
      </w:r>
    </w:p>
    <w:p w:rsidR="008151E8" w:rsidRDefault="008151E8" w:rsidP="008151E8">
      <w:pPr>
        <w:rPr>
          <w:sz w:val="28"/>
          <w:szCs w:val="28"/>
        </w:rPr>
      </w:pPr>
    </w:p>
    <w:tbl>
      <w:tblPr>
        <w:tblW w:w="16490" w:type="dxa"/>
        <w:tblInd w:w="63" w:type="dxa"/>
        <w:tblLayout w:type="fixed"/>
        <w:tblLook w:val="0000"/>
      </w:tblPr>
      <w:tblGrid>
        <w:gridCol w:w="2061"/>
        <w:gridCol w:w="7907"/>
        <w:gridCol w:w="3261"/>
        <w:gridCol w:w="3261"/>
      </w:tblGrid>
      <w:tr w:rsidR="0079096F"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79096F" w:rsidRPr="00C8185B" w:rsidRDefault="0079096F" w:rsidP="0079096F">
            <w:pPr>
              <w:suppressAutoHyphens/>
            </w:pPr>
            <w:r w:rsidRPr="00C8185B">
              <w:t>Ответственный исполнитель П</w:t>
            </w:r>
            <w:r>
              <w:t>одпрограммы</w:t>
            </w:r>
            <w:r w:rsidR="00C879CB">
              <w:t xml:space="preserve"> 1</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79096F" w:rsidRPr="00C8185B" w:rsidRDefault="0079096F" w:rsidP="00EA6B60">
            <w:pPr>
              <w:ind w:firstLine="3"/>
              <w:jc w:val="both"/>
            </w:pPr>
            <w:r w:rsidRPr="00C8185B">
              <w:t xml:space="preserve">Управление муниципального имущества и жилищно-коммунального хозяйства </w:t>
            </w:r>
            <w:proofErr w:type="gramStart"/>
            <w:r w:rsidRPr="00C8185B">
              <w:t>Администрации</w:t>
            </w:r>
            <w:proofErr w:type="gramEnd"/>
            <w:r w:rsidRPr="00C8185B">
              <w:t xml:space="preserve"> ЗАТО город Заозерск (далее – Управление МИ и ЖКХ).</w:t>
            </w:r>
          </w:p>
          <w:p w:rsidR="0079096F" w:rsidRPr="00C8185B" w:rsidRDefault="0079096F" w:rsidP="00EA6B60">
            <w:pPr>
              <w:suppressAutoHyphens/>
              <w:ind w:right="4"/>
              <w:jc w:val="both"/>
            </w:pPr>
          </w:p>
        </w:tc>
      </w:tr>
      <w:tr w:rsidR="0079096F"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79096F" w:rsidRPr="00C8185B" w:rsidRDefault="0079096F" w:rsidP="0079096F">
            <w:pPr>
              <w:pStyle w:val="afff8"/>
              <w:jc w:val="left"/>
              <w:rPr>
                <w:rFonts w:ascii="Times New Roman" w:hAnsi="Times New Roman" w:cs="Times New Roman"/>
              </w:rPr>
            </w:pPr>
            <w:r w:rsidRPr="00C8185B">
              <w:rPr>
                <w:rFonts w:ascii="Times New Roman" w:hAnsi="Times New Roman" w:cs="Times New Roman"/>
              </w:rPr>
              <w:t>Срок реализации П</w:t>
            </w:r>
            <w:r>
              <w:rPr>
                <w:rFonts w:ascii="Times New Roman" w:hAnsi="Times New Roman" w:cs="Times New Roman"/>
              </w:rPr>
              <w:t>одпрограммы</w:t>
            </w:r>
            <w:r w:rsidR="00C879CB">
              <w:rPr>
                <w:rFonts w:ascii="Times New Roman" w:hAnsi="Times New Roman" w:cs="Times New Roman"/>
              </w:rPr>
              <w:t xml:space="preserve"> 1</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79096F" w:rsidRPr="00C8185B" w:rsidRDefault="0079096F" w:rsidP="00EA6B60">
            <w:pPr>
              <w:suppressAutoHyphens/>
              <w:ind w:right="4"/>
              <w:jc w:val="both"/>
            </w:pPr>
            <w:r w:rsidRPr="00C8185B">
              <w:t>2025 - 2027 годы, без разделения на этапы.</w:t>
            </w:r>
          </w:p>
        </w:tc>
      </w:tr>
      <w:tr w:rsidR="0079096F"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vAlign w:val="center"/>
          </w:tcPr>
          <w:p w:rsidR="0079096F" w:rsidRPr="00C8185B" w:rsidRDefault="0079096F" w:rsidP="00C334CD">
            <w:pPr>
              <w:pStyle w:val="afff8"/>
              <w:jc w:val="left"/>
              <w:rPr>
                <w:rFonts w:ascii="Times New Roman" w:hAnsi="Times New Roman" w:cs="Times New Roman"/>
              </w:rPr>
            </w:pPr>
            <w:r w:rsidRPr="00C8185B">
              <w:rPr>
                <w:rFonts w:ascii="Times New Roman" w:hAnsi="Times New Roman" w:cs="Times New Roman"/>
              </w:rPr>
              <w:t>Цель П</w:t>
            </w:r>
            <w:r w:rsidR="00C334CD">
              <w:rPr>
                <w:rFonts w:ascii="Times New Roman" w:hAnsi="Times New Roman" w:cs="Times New Roman"/>
              </w:rPr>
              <w:t>одпрограммы</w:t>
            </w:r>
            <w:r w:rsidRPr="00C8185B">
              <w:rPr>
                <w:rFonts w:ascii="Times New Roman" w:hAnsi="Times New Roman" w:cs="Times New Roman"/>
              </w:rPr>
              <w:t xml:space="preserve"> </w:t>
            </w:r>
            <w:r w:rsidR="00C879CB">
              <w:rPr>
                <w:rFonts w:ascii="Times New Roman" w:hAnsi="Times New Roman" w:cs="Times New Roman"/>
              </w:rPr>
              <w:t>1</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79096F" w:rsidRPr="00C8185B" w:rsidRDefault="001D2E5E" w:rsidP="000473E5">
            <w:pPr>
              <w:tabs>
                <w:tab w:val="left" w:pos="-89"/>
              </w:tabs>
              <w:suppressAutoHyphens/>
              <w:ind w:left="-89"/>
              <w:jc w:val="both"/>
            </w:pPr>
            <w:r>
              <w:t>П</w:t>
            </w:r>
            <w:r w:rsidRPr="007A1D32">
              <w:t xml:space="preserve">овышение уровня благоустройства дворовых  </w:t>
            </w:r>
            <w:proofErr w:type="gramStart"/>
            <w:r w:rsidRPr="007A1D32">
              <w:t>территорий</w:t>
            </w:r>
            <w:proofErr w:type="gramEnd"/>
            <w:r w:rsidRPr="007A1D32">
              <w:t xml:space="preserve"> ЗАТО город Заозерск</w:t>
            </w:r>
          </w:p>
        </w:tc>
      </w:tr>
      <w:tr w:rsidR="0079096F" w:rsidRPr="00C8185B" w:rsidTr="00B75A95">
        <w:trPr>
          <w:trHeight w:val="659"/>
        </w:trPr>
        <w:tc>
          <w:tcPr>
            <w:tcW w:w="2061" w:type="dxa"/>
            <w:tcBorders>
              <w:top w:val="single" w:sz="4" w:space="0" w:color="000000"/>
              <w:left w:val="single" w:sz="4" w:space="0" w:color="000000"/>
            </w:tcBorders>
            <w:shd w:val="clear" w:color="auto" w:fill="auto"/>
          </w:tcPr>
          <w:p w:rsidR="0079096F" w:rsidRPr="00C8185B" w:rsidRDefault="0079096F" w:rsidP="00C334CD">
            <w:pPr>
              <w:pStyle w:val="afff8"/>
              <w:jc w:val="left"/>
              <w:rPr>
                <w:rFonts w:ascii="Times New Roman" w:hAnsi="Times New Roman" w:cs="Times New Roman"/>
              </w:rPr>
            </w:pPr>
            <w:r w:rsidRPr="00C8185B">
              <w:rPr>
                <w:rFonts w:ascii="Times New Roman" w:hAnsi="Times New Roman" w:cs="Times New Roman"/>
              </w:rPr>
              <w:t>Финансовое обеспечение П</w:t>
            </w:r>
            <w:r w:rsidR="00C334CD">
              <w:rPr>
                <w:rFonts w:ascii="Times New Roman" w:hAnsi="Times New Roman" w:cs="Times New Roman"/>
              </w:rPr>
              <w:t>одпрограммы</w:t>
            </w:r>
            <w:r w:rsidR="00C879CB">
              <w:rPr>
                <w:rFonts w:ascii="Times New Roman" w:hAnsi="Times New Roman" w:cs="Times New Roman"/>
              </w:rPr>
              <w:t xml:space="preserve"> 1</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79CB" w:rsidRDefault="00C879CB" w:rsidP="00C879CB">
            <w:pPr>
              <w:pStyle w:val="afff8"/>
              <w:rPr>
                <w:rFonts w:ascii="Times New Roman" w:hAnsi="Times New Roman" w:cs="Times New Roman"/>
              </w:rPr>
            </w:pPr>
            <w:r w:rsidRPr="00365BAE">
              <w:rPr>
                <w:rFonts w:ascii="Times New Roman" w:hAnsi="Times New Roman" w:cs="Times New Roman"/>
              </w:rPr>
              <w:t xml:space="preserve">Всего по </w:t>
            </w:r>
            <w:r w:rsidR="002429FE">
              <w:rPr>
                <w:rFonts w:ascii="Times New Roman" w:hAnsi="Times New Roman" w:cs="Times New Roman"/>
              </w:rPr>
              <w:t>Подпрограмме</w:t>
            </w:r>
            <w:r w:rsidRPr="00365BAE">
              <w:rPr>
                <w:rFonts w:ascii="Times New Roman" w:hAnsi="Times New Roman" w:cs="Times New Roman"/>
              </w:rPr>
              <w:t xml:space="preserve">: </w:t>
            </w:r>
            <w:r>
              <w:rPr>
                <w:rFonts w:ascii="Times New Roman" w:hAnsi="Times New Roman" w:cs="Times New Roman"/>
              </w:rPr>
              <w:t>00</w:t>
            </w:r>
            <w:r w:rsidRPr="009366A8">
              <w:rPr>
                <w:rFonts w:ascii="Times New Roman" w:hAnsi="Times New Roman" w:cs="Times New Roman"/>
              </w:rPr>
              <w:t>,00</w:t>
            </w:r>
            <w:r w:rsidRPr="00365BAE">
              <w:rPr>
                <w:rFonts w:ascii="Times New Roman" w:hAnsi="Times New Roman" w:cs="Times New Roman"/>
              </w:rPr>
              <w:t xml:space="preserve"> тыс. рублей, в том числе:</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МБ:</w:t>
            </w:r>
            <w:r w:rsidRPr="004E4C61">
              <w:rPr>
                <w:rFonts w:ascii="Times New Roman" w:hAnsi="Times New Roman" w:cs="Times New Roman"/>
              </w:rPr>
              <w:t xml:space="preserve"> 00,00</w:t>
            </w:r>
            <w:r w:rsidRPr="00365BAE">
              <w:rPr>
                <w:rFonts w:ascii="Times New Roman" w:hAnsi="Times New Roman" w:cs="Times New Roman"/>
              </w:rPr>
              <w:t xml:space="preserve"> тыс. рублей, из них:</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2025 год:</w:t>
            </w:r>
            <w:r>
              <w:rPr>
                <w:rFonts w:ascii="Times New Roman" w:hAnsi="Times New Roman" w:cs="Times New Roman"/>
              </w:rPr>
              <w:t xml:space="preserve"> 00</w:t>
            </w:r>
            <w:r w:rsidRPr="00365BAE">
              <w:rPr>
                <w:rFonts w:ascii="Times New Roman" w:hAnsi="Times New Roman" w:cs="Times New Roman"/>
              </w:rPr>
              <w:t>,00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2026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ОБ: 00,00 тыс. рублей, из них:</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2025 год: 00,00 тыс. рублей,</w:t>
            </w:r>
          </w:p>
          <w:p w:rsidR="00C879CB" w:rsidRDefault="00C879CB" w:rsidP="00C879CB">
            <w:pPr>
              <w:pStyle w:val="afff8"/>
              <w:rPr>
                <w:rFonts w:ascii="Times New Roman" w:hAnsi="Times New Roman" w:cs="Times New Roman"/>
              </w:rPr>
            </w:pPr>
            <w:r w:rsidRPr="00365BAE">
              <w:rPr>
                <w:rFonts w:ascii="Times New Roman" w:hAnsi="Times New Roman" w:cs="Times New Roman"/>
              </w:rPr>
              <w:t>2026 год: 00,00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w:t>
            </w:r>
            <w:r w:rsidRPr="00365BAE">
              <w:rPr>
                <w:rFonts w:ascii="Times New Roman" w:hAnsi="Times New Roman" w:cs="Times New Roman"/>
              </w:rPr>
              <w:t>00,00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ФБ: 00,00 тыс. рублей, из них:</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2025 год: 00,00 тыс. рублей,</w:t>
            </w:r>
          </w:p>
          <w:p w:rsidR="00C879CB" w:rsidRPr="005915A4" w:rsidRDefault="00C879CB" w:rsidP="00C879CB">
            <w:pPr>
              <w:jc w:val="both"/>
            </w:pPr>
            <w:r w:rsidRPr="00365BAE">
              <w:t>2026 год: 00,00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2027 год: 00,00 тыс. рублей</w:t>
            </w:r>
            <w:r>
              <w:rPr>
                <w:rFonts w:ascii="Times New Roman" w:hAnsi="Times New Roman" w:cs="Times New Roman"/>
              </w:rPr>
              <w:t>.</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ВБ: 00,00 тыс. рублей, из них:</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2025 год: 00,00 тыс. рублей,</w:t>
            </w:r>
          </w:p>
          <w:p w:rsidR="00C879CB" w:rsidRPr="00365BAE" w:rsidRDefault="00C879CB" w:rsidP="00C879CB">
            <w:pPr>
              <w:pStyle w:val="afff8"/>
              <w:rPr>
                <w:rFonts w:ascii="Times New Roman" w:hAnsi="Times New Roman" w:cs="Times New Roman"/>
              </w:rPr>
            </w:pPr>
            <w:r w:rsidRPr="00365BAE">
              <w:rPr>
                <w:rFonts w:ascii="Times New Roman" w:hAnsi="Times New Roman" w:cs="Times New Roman"/>
              </w:rPr>
              <w:t>2026 год: 00,00 тыс. рублей,</w:t>
            </w:r>
          </w:p>
          <w:p w:rsidR="0079096F" w:rsidRPr="00C8185B" w:rsidRDefault="00C879CB" w:rsidP="00C879CB">
            <w:pPr>
              <w:pStyle w:val="afff8"/>
              <w:rPr>
                <w:rFonts w:ascii="Times New Roman" w:hAnsi="Times New Roman" w:cs="Times New Roman"/>
              </w:rPr>
            </w:pPr>
            <w:r w:rsidRPr="00365BAE">
              <w:rPr>
                <w:rFonts w:ascii="Times New Roman" w:hAnsi="Times New Roman" w:cs="Times New Roman"/>
              </w:rPr>
              <w:t>2027 год: 00,00 тыс. рублей.</w:t>
            </w:r>
          </w:p>
        </w:tc>
        <w:tc>
          <w:tcPr>
            <w:tcW w:w="3261" w:type="dxa"/>
            <w:vAlign w:val="center"/>
          </w:tcPr>
          <w:p w:rsidR="0079096F" w:rsidRPr="00C8185B" w:rsidRDefault="0079096F" w:rsidP="00EA6B60">
            <w:pPr>
              <w:pStyle w:val="afff8"/>
              <w:rPr>
                <w:rFonts w:ascii="Times New Roman" w:hAnsi="Times New Roman" w:cs="Times New Roman"/>
              </w:rPr>
            </w:pPr>
          </w:p>
        </w:tc>
        <w:tc>
          <w:tcPr>
            <w:tcW w:w="3261" w:type="dxa"/>
            <w:vAlign w:val="center"/>
          </w:tcPr>
          <w:p w:rsidR="0079096F" w:rsidRPr="00C8185B" w:rsidRDefault="0079096F" w:rsidP="00EA6B60">
            <w:pPr>
              <w:pStyle w:val="afff8"/>
              <w:rPr>
                <w:rFonts w:ascii="Times New Roman" w:hAnsi="Times New Roman" w:cs="Times New Roman"/>
              </w:rPr>
            </w:pPr>
            <w:r w:rsidRPr="00C8185B">
              <w:rPr>
                <w:rFonts w:ascii="Times New Roman" w:hAnsi="Times New Roman" w:cs="Times New Roman"/>
              </w:rPr>
              <w:t>тыс. рублей, в том числе:</w:t>
            </w:r>
          </w:p>
        </w:tc>
      </w:tr>
      <w:tr w:rsidR="0079096F" w:rsidRPr="00C8185B" w:rsidTr="00B75A95">
        <w:trPr>
          <w:gridAfter w:val="2"/>
          <w:wAfter w:w="6522" w:type="dxa"/>
          <w:trHeight w:val="1689"/>
        </w:trPr>
        <w:tc>
          <w:tcPr>
            <w:tcW w:w="2061" w:type="dxa"/>
            <w:tcBorders>
              <w:top w:val="single" w:sz="4" w:space="0" w:color="000000"/>
              <w:left w:val="single" w:sz="4" w:space="0" w:color="000000"/>
              <w:bottom w:val="single" w:sz="4" w:space="0" w:color="000000"/>
            </w:tcBorders>
            <w:shd w:val="clear" w:color="auto" w:fill="auto"/>
          </w:tcPr>
          <w:p w:rsidR="0079096F" w:rsidRPr="00C8185B" w:rsidRDefault="0079096F" w:rsidP="00C334CD">
            <w:pPr>
              <w:pStyle w:val="afff8"/>
              <w:rPr>
                <w:rFonts w:ascii="Times New Roman" w:hAnsi="Times New Roman" w:cs="Times New Roman"/>
                <w:vertAlign w:val="superscript"/>
              </w:rPr>
            </w:pPr>
            <w:r w:rsidRPr="00C8185B">
              <w:rPr>
                <w:rFonts w:ascii="Times New Roman" w:hAnsi="Times New Roman" w:cs="Times New Roman"/>
              </w:rPr>
              <w:t xml:space="preserve">Соисполнители </w:t>
            </w:r>
            <w:r w:rsidR="00C334CD">
              <w:rPr>
                <w:rFonts w:ascii="Times New Roman" w:hAnsi="Times New Roman" w:cs="Times New Roman"/>
              </w:rPr>
              <w:t>Подпрограммы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79096F" w:rsidRPr="00C8185B" w:rsidRDefault="0079096F" w:rsidP="00EA6B60">
            <w:pPr>
              <w:pStyle w:val="affc"/>
              <w:suppressAutoHyphens/>
              <w:contextualSpacing/>
              <w:jc w:val="both"/>
              <w:rPr>
                <w:rFonts w:ascii="Times New Roman" w:hAnsi="Times New Roman"/>
                <w:sz w:val="24"/>
                <w:szCs w:val="24"/>
              </w:rPr>
            </w:pPr>
            <w:proofErr w:type="gramStart"/>
            <w:r w:rsidRPr="00C8185B">
              <w:rPr>
                <w:rFonts w:ascii="Times New Roman" w:hAnsi="Times New Roman"/>
                <w:sz w:val="24"/>
                <w:szCs w:val="24"/>
              </w:rPr>
              <w:t>Администрация</w:t>
            </w:r>
            <w:proofErr w:type="gramEnd"/>
            <w:r w:rsidRPr="00C8185B">
              <w:rPr>
                <w:rFonts w:ascii="Times New Roman" w:hAnsi="Times New Roman"/>
                <w:sz w:val="24"/>
                <w:szCs w:val="24"/>
              </w:rPr>
              <w:t xml:space="preserve"> ЗАТО город Заозерск; </w:t>
            </w:r>
          </w:p>
          <w:p w:rsidR="0079096F" w:rsidRPr="00C8185B" w:rsidRDefault="0079096F" w:rsidP="00EA6B60">
            <w:pPr>
              <w:suppressAutoHyphens/>
              <w:jc w:val="both"/>
            </w:pPr>
            <w:r w:rsidRPr="00C8185B">
              <w:t xml:space="preserve">Муниципальное казенное учреждение «Управление городским хозяйством» (далее - МКУ «Управление городским хозяйством»); </w:t>
            </w:r>
          </w:p>
          <w:p w:rsidR="0079096F" w:rsidRPr="00C8185B" w:rsidRDefault="0079096F" w:rsidP="00EA6B60">
            <w:pPr>
              <w:suppressAutoHyphens/>
            </w:pPr>
            <w:r w:rsidRPr="00C8185B">
              <w:t xml:space="preserve">Заинтересованные лица, граждане и </w:t>
            </w:r>
            <w:proofErr w:type="gramStart"/>
            <w:r w:rsidRPr="00C8185B">
              <w:t>жители</w:t>
            </w:r>
            <w:proofErr w:type="gramEnd"/>
            <w:r w:rsidRPr="00C8185B">
              <w:t xml:space="preserve">  ЗАТО город Заозерск;</w:t>
            </w:r>
          </w:p>
          <w:p w:rsidR="0079096F" w:rsidRPr="00C8185B" w:rsidRDefault="0079096F" w:rsidP="00EA6B60">
            <w:pPr>
              <w:suppressAutoHyphens/>
              <w:contextualSpacing/>
              <w:jc w:val="both"/>
            </w:pPr>
            <w:r w:rsidRPr="00C8185B">
              <w:t xml:space="preserve">Организации, зарегистрированные на </w:t>
            </w:r>
            <w:proofErr w:type="gramStart"/>
            <w:r w:rsidRPr="00C8185B">
              <w:t>территории</w:t>
            </w:r>
            <w:proofErr w:type="gramEnd"/>
            <w:r w:rsidRPr="00C8185B">
              <w:t xml:space="preserve"> ЗАТО город Заозерск.</w:t>
            </w:r>
          </w:p>
        </w:tc>
      </w:tr>
    </w:tbl>
    <w:p w:rsidR="001A4F37" w:rsidRPr="008A6DB5" w:rsidRDefault="001A4F37" w:rsidP="001A4F37">
      <w:pPr>
        <w:pStyle w:val="ConsPlusNormal"/>
        <w:tabs>
          <w:tab w:val="left" w:pos="398"/>
        </w:tabs>
        <w:rPr>
          <w:rFonts w:ascii="Times New Roman" w:hAnsi="Times New Roman" w:cs="Times New Roman"/>
          <w:color w:val="000000"/>
          <w:sz w:val="24"/>
          <w:szCs w:val="24"/>
        </w:rPr>
      </w:pPr>
      <w:r w:rsidRPr="008A6DB5">
        <w:rPr>
          <w:rFonts w:ascii="Times New Roman" w:hAnsi="Times New Roman" w:cs="Times New Roman"/>
          <w:color w:val="000000"/>
          <w:sz w:val="24"/>
          <w:szCs w:val="24"/>
        </w:rPr>
        <w:t>Задачи Подпрограммы:</w:t>
      </w:r>
    </w:p>
    <w:p w:rsidR="001A4F37" w:rsidRPr="008A6DB5" w:rsidRDefault="001A4F37" w:rsidP="002429FE">
      <w:pPr>
        <w:pStyle w:val="ConsPlusNormal"/>
        <w:tabs>
          <w:tab w:val="left" w:pos="398"/>
        </w:tabs>
        <w:jc w:val="both"/>
        <w:rPr>
          <w:rFonts w:ascii="Times New Roman" w:hAnsi="Times New Roman" w:cs="Times New Roman"/>
          <w:sz w:val="24"/>
          <w:szCs w:val="24"/>
        </w:rPr>
      </w:pPr>
      <w:r w:rsidRPr="008A6DB5">
        <w:rPr>
          <w:rFonts w:ascii="Times New Roman" w:hAnsi="Times New Roman" w:cs="Times New Roman"/>
          <w:sz w:val="24"/>
          <w:szCs w:val="24"/>
        </w:rPr>
        <w:t xml:space="preserve">- повышение уровня благоустройства дворовых </w:t>
      </w:r>
      <w:proofErr w:type="gramStart"/>
      <w:r w:rsidRPr="008A6DB5">
        <w:rPr>
          <w:rFonts w:ascii="Times New Roman" w:hAnsi="Times New Roman" w:cs="Times New Roman"/>
          <w:sz w:val="24"/>
          <w:szCs w:val="24"/>
        </w:rPr>
        <w:t>территорий</w:t>
      </w:r>
      <w:proofErr w:type="gramEnd"/>
      <w:r w:rsidRPr="008A6DB5">
        <w:rPr>
          <w:rFonts w:ascii="Times New Roman" w:hAnsi="Times New Roman" w:cs="Times New Roman"/>
          <w:sz w:val="24"/>
          <w:szCs w:val="24"/>
        </w:rPr>
        <w:t xml:space="preserve"> ЗАТО город Заозерск;</w:t>
      </w:r>
    </w:p>
    <w:p w:rsidR="001A4F37" w:rsidRPr="008A6DB5" w:rsidRDefault="001A4F37" w:rsidP="002429FE">
      <w:pPr>
        <w:pStyle w:val="ConsPlusNormal"/>
        <w:tabs>
          <w:tab w:val="left" w:pos="398"/>
        </w:tabs>
        <w:jc w:val="both"/>
        <w:rPr>
          <w:rFonts w:ascii="Times New Roman" w:hAnsi="Times New Roman" w:cs="Times New Roman"/>
          <w:sz w:val="24"/>
          <w:szCs w:val="24"/>
        </w:rPr>
      </w:pPr>
      <w:r w:rsidRPr="008A6DB5">
        <w:rPr>
          <w:rFonts w:ascii="Times New Roman" w:hAnsi="Times New Roman" w:cs="Times New Roman"/>
          <w:sz w:val="24"/>
          <w:szCs w:val="24"/>
        </w:rPr>
        <w:t xml:space="preserve">- повышение уровня вовлеченности заинтересованных граждан, организаций в реализацию мероприятий по благоустройству </w:t>
      </w:r>
      <w:proofErr w:type="gramStart"/>
      <w:r w:rsidRPr="008A6DB5">
        <w:rPr>
          <w:rFonts w:ascii="Times New Roman" w:hAnsi="Times New Roman" w:cs="Times New Roman"/>
          <w:sz w:val="24"/>
          <w:szCs w:val="24"/>
        </w:rPr>
        <w:t>территорий</w:t>
      </w:r>
      <w:proofErr w:type="gramEnd"/>
      <w:r w:rsidRPr="008A6DB5">
        <w:rPr>
          <w:rFonts w:ascii="Times New Roman" w:hAnsi="Times New Roman" w:cs="Times New Roman"/>
          <w:sz w:val="24"/>
          <w:szCs w:val="24"/>
        </w:rPr>
        <w:t xml:space="preserve"> ЗАТО город Заозерск;</w:t>
      </w:r>
    </w:p>
    <w:p w:rsidR="00A024B2" w:rsidRDefault="001A4F37" w:rsidP="002429FE">
      <w:pPr>
        <w:pStyle w:val="ConsPlusNormal"/>
        <w:jc w:val="both"/>
        <w:rPr>
          <w:rFonts w:ascii="Times New Roman" w:hAnsi="Times New Roman" w:cs="Times New Roman"/>
          <w:sz w:val="24"/>
          <w:szCs w:val="24"/>
        </w:rPr>
      </w:pPr>
      <w:r w:rsidRPr="008A6DB5">
        <w:rPr>
          <w:rFonts w:ascii="Times New Roman" w:hAnsi="Times New Roman" w:cs="Times New Roman"/>
          <w:sz w:val="24"/>
          <w:szCs w:val="24"/>
        </w:rPr>
        <w:t xml:space="preserve">- улучшение уровня жизни </w:t>
      </w:r>
      <w:proofErr w:type="spellStart"/>
      <w:r w:rsidRPr="008A6DB5">
        <w:rPr>
          <w:rFonts w:ascii="Times New Roman" w:hAnsi="Times New Roman" w:cs="Times New Roman"/>
          <w:sz w:val="24"/>
          <w:szCs w:val="24"/>
        </w:rPr>
        <w:t>маломобильных</w:t>
      </w:r>
      <w:proofErr w:type="spellEnd"/>
      <w:r w:rsidRPr="008A6DB5">
        <w:rPr>
          <w:rFonts w:ascii="Times New Roman" w:hAnsi="Times New Roman" w:cs="Times New Roman"/>
          <w:sz w:val="24"/>
          <w:szCs w:val="24"/>
        </w:rPr>
        <w:t xml:space="preserve"> групп населения на </w:t>
      </w:r>
      <w:proofErr w:type="gramStart"/>
      <w:r w:rsidRPr="008A6DB5">
        <w:rPr>
          <w:rFonts w:ascii="Times New Roman" w:hAnsi="Times New Roman" w:cs="Times New Roman"/>
          <w:sz w:val="24"/>
          <w:szCs w:val="24"/>
        </w:rPr>
        <w:t>территории</w:t>
      </w:r>
      <w:proofErr w:type="gramEnd"/>
      <w:r w:rsidRPr="008A6DB5">
        <w:rPr>
          <w:rFonts w:ascii="Times New Roman" w:hAnsi="Times New Roman" w:cs="Times New Roman"/>
          <w:sz w:val="24"/>
          <w:szCs w:val="24"/>
        </w:rPr>
        <w:t xml:space="preserve"> ЗАТО Заозерск.</w:t>
      </w:r>
    </w:p>
    <w:p w:rsidR="002429FE" w:rsidRDefault="002429FE" w:rsidP="001A4F37">
      <w:pPr>
        <w:pStyle w:val="ConsPlusNormal"/>
        <w:rPr>
          <w:rFonts w:ascii="Times New Roman" w:hAnsi="Times New Roman" w:cs="Times New Roman"/>
          <w:sz w:val="24"/>
          <w:szCs w:val="24"/>
        </w:rPr>
      </w:pPr>
    </w:p>
    <w:p w:rsidR="00914AF1" w:rsidRDefault="00914AF1" w:rsidP="001A4F37">
      <w:pPr>
        <w:pStyle w:val="ConsPlusNormal"/>
        <w:rPr>
          <w:rFonts w:ascii="Times New Roman" w:hAnsi="Times New Roman" w:cs="Times New Roman"/>
          <w:sz w:val="24"/>
          <w:szCs w:val="24"/>
        </w:rPr>
        <w:sectPr w:rsidR="00914AF1" w:rsidSect="0079096F">
          <w:footnotePr>
            <w:pos w:val="beneathText"/>
          </w:footnotePr>
          <w:pgSz w:w="11906" w:h="16838"/>
          <w:pgMar w:top="1134" w:right="567" w:bottom="1134" w:left="1418" w:header="709" w:footer="709" w:gutter="0"/>
          <w:cols w:space="708"/>
          <w:titlePg/>
          <w:docGrid w:linePitch="360"/>
        </w:sectPr>
      </w:pPr>
    </w:p>
    <w:p w:rsidR="00D36219" w:rsidRPr="00850DB0" w:rsidRDefault="00D36219" w:rsidP="00D36219">
      <w:pPr>
        <w:pStyle w:val="aff5"/>
        <w:suppressAutoHyphens/>
        <w:ind w:left="0" w:firstLine="851"/>
        <w:jc w:val="right"/>
      </w:pPr>
      <w:r w:rsidRPr="00850DB0">
        <w:lastRenderedPageBreak/>
        <w:t>Приложение №  2</w:t>
      </w:r>
    </w:p>
    <w:p w:rsidR="00850DB0" w:rsidRDefault="00D36219" w:rsidP="00D36219">
      <w:pPr>
        <w:pStyle w:val="aff5"/>
        <w:suppressAutoHyphens/>
        <w:ind w:left="0" w:firstLine="851"/>
        <w:jc w:val="right"/>
        <w:rPr>
          <w:snapToGrid w:val="0"/>
        </w:rPr>
      </w:pPr>
      <w:r w:rsidRPr="00850DB0">
        <w:t xml:space="preserve">                                                                                             к </w:t>
      </w:r>
      <w:r w:rsidR="00850DB0">
        <w:t>Муниципальной п</w:t>
      </w:r>
      <w:r w:rsidRPr="00850DB0">
        <w:t>рограмме</w:t>
      </w:r>
      <w:r w:rsidR="00850DB0">
        <w:t xml:space="preserve"> </w:t>
      </w:r>
      <w:r w:rsidRPr="00850DB0">
        <w:rPr>
          <w:snapToGrid w:val="0"/>
        </w:rPr>
        <w:t>«Формирование современной городской среды</w:t>
      </w:r>
    </w:p>
    <w:p w:rsidR="00D36219" w:rsidRPr="00850DB0" w:rsidRDefault="00D36219" w:rsidP="00D36219">
      <w:pPr>
        <w:pStyle w:val="aff5"/>
        <w:suppressAutoHyphens/>
        <w:ind w:left="0" w:firstLine="851"/>
        <w:jc w:val="right"/>
        <w:rPr>
          <w:snapToGrid w:val="0"/>
        </w:rPr>
      </w:pPr>
      <w:r w:rsidRPr="00850DB0">
        <w:rPr>
          <w:snapToGrid w:val="0"/>
        </w:rPr>
        <w:t xml:space="preserve"> ЗАТО город Заозерск»</w:t>
      </w:r>
    </w:p>
    <w:p w:rsidR="00D36219" w:rsidRDefault="00D36219" w:rsidP="00D36219">
      <w:pPr>
        <w:pStyle w:val="aff5"/>
        <w:suppressAutoHyphens/>
        <w:ind w:left="1500"/>
        <w:jc w:val="right"/>
        <w:rPr>
          <w:sz w:val="20"/>
          <w:szCs w:val="20"/>
        </w:rPr>
      </w:pPr>
    </w:p>
    <w:p w:rsidR="00D36219" w:rsidRDefault="00D36219" w:rsidP="00D36219">
      <w:pPr>
        <w:pStyle w:val="aff5"/>
        <w:suppressAutoHyphens/>
        <w:ind w:left="1500"/>
        <w:jc w:val="right"/>
        <w:rPr>
          <w:sz w:val="20"/>
          <w:szCs w:val="20"/>
        </w:rPr>
      </w:pPr>
    </w:p>
    <w:p w:rsidR="00D36219" w:rsidRDefault="00D36219" w:rsidP="00D36219">
      <w:pPr>
        <w:suppressAutoHyphens/>
        <w:ind w:right="-1"/>
        <w:jc w:val="center"/>
        <w:rPr>
          <w:b/>
        </w:rPr>
      </w:pPr>
      <w:r>
        <w:rPr>
          <w:b/>
        </w:rPr>
        <w:t xml:space="preserve">ПАСПОРТ </w:t>
      </w:r>
    </w:p>
    <w:p w:rsidR="00D36219" w:rsidRDefault="0063724C" w:rsidP="00D36219">
      <w:pPr>
        <w:suppressAutoHyphens/>
        <w:ind w:right="-1"/>
        <w:jc w:val="center"/>
        <w:rPr>
          <w:b/>
        </w:rPr>
      </w:pPr>
      <w:r>
        <w:rPr>
          <w:b/>
        </w:rPr>
        <w:t>Подпрограммы</w:t>
      </w:r>
      <w:r w:rsidR="00D36219">
        <w:rPr>
          <w:b/>
        </w:rPr>
        <w:t xml:space="preserve"> 2.</w:t>
      </w:r>
    </w:p>
    <w:p w:rsidR="00D36219" w:rsidRDefault="00D36219" w:rsidP="00D36219">
      <w:pPr>
        <w:suppressAutoHyphens/>
        <w:ind w:right="-1"/>
        <w:jc w:val="center"/>
        <w:rPr>
          <w:b/>
        </w:rPr>
      </w:pPr>
      <w:r>
        <w:rPr>
          <w:b/>
        </w:rPr>
        <w:t>«</w:t>
      </w:r>
      <w:r w:rsidRPr="00C712B5">
        <w:rPr>
          <w:b/>
        </w:rPr>
        <w:t>Благоустройство муниципальных территорий общего пользования</w:t>
      </w:r>
      <w:r>
        <w:rPr>
          <w:b/>
        </w:rPr>
        <w:t>»</w:t>
      </w:r>
    </w:p>
    <w:p w:rsidR="00D36219" w:rsidRPr="0094140E" w:rsidRDefault="00D36219" w:rsidP="00D36219">
      <w:pPr>
        <w:suppressAutoHyphens/>
        <w:ind w:right="-1"/>
        <w:jc w:val="center"/>
      </w:pPr>
      <w:r w:rsidRPr="0094140E">
        <w:rPr>
          <w:b/>
        </w:rPr>
        <w:t xml:space="preserve">Муниципальной </w:t>
      </w:r>
      <w:proofErr w:type="gramStart"/>
      <w:r w:rsidRPr="0094140E">
        <w:rPr>
          <w:b/>
        </w:rPr>
        <w:t>программы</w:t>
      </w:r>
      <w:proofErr w:type="gramEnd"/>
      <w:r w:rsidRPr="0094140E">
        <w:rPr>
          <w:b/>
        </w:rPr>
        <w:t xml:space="preserve"> </w:t>
      </w:r>
      <w:r>
        <w:rPr>
          <w:b/>
        </w:rPr>
        <w:t xml:space="preserve"> </w:t>
      </w:r>
      <w:r w:rsidRPr="0094140E">
        <w:rPr>
          <w:b/>
        </w:rPr>
        <w:t xml:space="preserve">ЗАТО город Заозерск </w:t>
      </w:r>
    </w:p>
    <w:p w:rsidR="00D36219" w:rsidRPr="0063724C" w:rsidRDefault="00D36219" w:rsidP="00D36219">
      <w:pPr>
        <w:suppressAutoHyphens/>
        <w:ind w:right="4"/>
        <w:jc w:val="center"/>
        <w:rPr>
          <w:b/>
        </w:rPr>
      </w:pPr>
      <w:r w:rsidRPr="0063724C">
        <w:rPr>
          <w:b/>
        </w:rPr>
        <w:t xml:space="preserve">«Формирование современной городской </w:t>
      </w:r>
      <w:proofErr w:type="gramStart"/>
      <w:r w:rsidRPr="0063724C">
        <w:rPr>
          <w:b/>
        </w:rPr>
        <w:t>среды</w:t>
      </w:r>
      <w:proofErr w:type="gramEnd"/>
      <w:r w:rsidRPr="0063724C">
        <w:rPr>
          <w:b/>
        </w:rPr>
        <w:t xml:space="preserve"> ЗАТО город Заозерск»</w:t>
      </w:r>
    </w:p>
    <w:p w:rsidR="00D36219" w:rsidRPr="0094140E" w:rsidRDefault="00D36219" w:rsidP="00D36219">
      <w:pPr>
        <w:suppressAutoHyphens/>
        <w:ind w:right="4"/>
        <w:jc w:val="center"/>
        <w:rPr>
          <w:rFonts w:eastAsia="Calibri"/>
          <w:lang w:eastAsia="en-US"/>
        </w:rPr>
      </w:pPr>
      <w:r w:rsidRPr="0094140E">
        <w:t xml:space="preserve">(далее – </w:t>
      </w:r>
      <w:r>
        <w:t>Подпрограмма</w:t>
      </w:r>
      <w:r w:rsidR="003E6AE3">
        <w:t xml:space="preserve"> 2</w:t>
      </w:r>
      <w:r w:rsidRPr="0094140E">
        <w:t>)</w:t>
      </w:r>
    </w:p>
    <w:p w:rsidR="00D36219" w:rsidRDefault="00D36219" w:rsidP="00D36219">
      <w:pPr>
        <w:rPr>
          <w:sz w:val="28"/>
          <w:szCs w:val="28"/>
        </w:rPr>
      </w:pPr>
    </w:p>
    <w:tbl>
      <w:tblPr>
        <w:tblW w:w="16490" w:type="dxa"/>
        <w:tblInd w:w="63" w:type="dxa"/>
        <w:tblLayout w:type="fixed"/>
        <w:tblLook w:val="0000"/>
      </w:tblPr>
      <w:tblGrid>
        <w:gridCol w:w="2061"/>
        <w:gridCol w:w="7907"/>
        <w:gridCol w:w="3261"/>
        <w:gridCol w:w="3261"/>
      </w:tblGrid>
      <w:tr w:rsidR="00D36219"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D36219" w:rsidRPr="00C8185B" w:rsidRDefault="00D36219" w:rsidP="00EA6B60">
            <w:pPr>
              <w:suppressAutoHyphens/>
            </w:pPr>
            <w:r w:rsidRPr="00C8185B">
              <w:t>Ответственный исполнитель П</w:t>
            </w:r>
            <w:r>
              <w:t>одпрограммы</w:t>
            </w:r>
            <w:r w:rsidR="003E6AE3">
              <w:t xml:space="preserve"> 2</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6219" w:rsidRPr="00C8185B" w:rsidRDefault="00D36219" w:rsidP="00EA6B60">
            <w:pPr>
              <w:ind w:firstLine="3"/>
              <w:jc w:val="both"/>
            </w:pPr>
            <w:r w:rsidRPr="00C8185B">
              <w:t xml:space="preserve">Управление муниципального имущества и жилищно-коммунального хозяйства </w:t>
            </w:r>
            <w:proofErr w:type="gramStart"/>
            <w:r w:rsidRPr="00C8185B">
              <w:t>Администрации</w:t>
            </w:r>
            <w:proofErr w:type="gramEnd"/>
            <w:r w:rsidRPr="00C8185B">
              <w:t xml:space="preserve"> ЗАТО город Заозерск (далее – Управление МИ и ЖКХ).</w:t>
            </w:r>
          </w:p>
          <w:p w:rsidR="00D36219" w:rsidRPr="00C8185B" w:rsidRDefault="00D36219" w:rsidP="00EA6B60">
            <w:pPr>
              <w:suppressAutoHyphens/>
              <w:ind w:right="4"/>
              <w:jc w:val="both"/>
            </w:pPr>
          </w:p>
        </w:tc>
      </w:tr>
      <w:tr w:rsidR="00D36219"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D36219" w:rsidRPr="00C8185B" w:rsidRDefault="00D36219" w:rsidP="00EA6B60">
            <w:pPr>
              <w:pStyle w:val="afff8"/>
              <w:jc w:val="left"/>
              <w:rPr>
                <w:rFonts w:ascii="Times New Roman" w:hAnsi="Times New Roman" w:cs="Times New Roman"/>
              </w:rPr>
            </w:pPr>
            <w:r w:rsidRPr="00C8185B">
              <w:rPr>
                <w:rFonts w:ascii="Times New Roman" w:hAnsi="Times New Roman" w:cs="Times New Roman"/>
              </w:rPr>
              <w:t>Срок реализации П</w:t>
            </w:r>
            <w:r>
              <w:rPr>
                <w:rFonts w:ascii="Times New Roman" w:hAnsi="Times New Roman" w:cs="Times New Roman"/>
              </w:rPr>
              <w:t>одпрограммы</w:t>
            </w:r>
            <w:r w:rsidR="003E6AE3">
              <w:rPr>
                <w:rFonts w:ascii="Times New Roman" w:hAnsi="Times New Roman" w:cs="Times New Roman"/>
              </w:rPr>
              <w:t xml:space="preserve"> 2</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6219" w:rsidRPr="00C8185B" w:rsidRDefault="00D36219" w:rsidP="00EA6B60">
            <w:pPr>
              <w:suppressAutoHyphens/>
              <w:ind w:right="4"/>
              <w:jc w:val="both"/>
            </w:pPr>
            <w:r w:rsidRPr="00C8185B">
              <w:t>2025 - 2027 годы, без разделения на этапы.</w:t>
            </w:r>
          </w:p>
        </w:tc>
      </w:tr>
      <w:tr w:rsidR="00D36219"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vAlign w:val="center"/>
          </w:tcPr>
          <w:p w:rsidR="00D36219" w:rsidRPr="00C8185B" w:rsidRDefault="00D36219" w:rsidP="00EA6B60">
            <w:pPr>
              <w:pStyle w:val="afff8"/>
              <w:jc w:val="left"/>
              <w:rPr>
                <w:rFonts w:ascii="Times New Roman" w:hAnsi="Times New Roman" w:cs="Times New Roman"/>
              </w:rPr>
            </w:pPr>
            <w:r w:rsidRPr="00C8185B">
              <w:rPr>
                <w:rFonts w:ascii="Times New Roman" w:hAnsi="Times New Roman" w:cs="Times New Roman"/>
              </w:rPr>
              <w:t>Цель П</w:t>
            </w:r>
            <w:r>
              <w:rPr>
                <w:rFonts w:ascii="Times New Roman" w:hAnsi="Times New Roman" w:cs="Times New Roman"/>
              </w:rPr>
              <w:t>одпрограммы</w:t>
            </w:r>
            <w:r w:rsidRPr="00C8185B">
              <w:rPr>
                <w:rFonts w:ascii="Times New Roman" w:hAnsi="Times New Roman" w:cs="Times New Roman"/>
              </w:rPr>
              <w:t xml:space="preserve"> </w:t>
            </w:r>
            <w:r w:rsidR="003E6AE3">
              <w:rPr>
                <w:rFonts w:ascii="Times New Roman" w:hAnsi="Times New Roman" w:cs="Times New Roman"/>
              </w:rPr>
              <w:t>2</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6219" w:rsidRPr="00C8185B" w:rsidRDefault="00BA7480" w:rsidP="00BA7480">
            <w:pPr>
              <w:suppressAutoHyphens/>
              <w:ind w:right="4"/>
              <w:jc w:val="both"/>
            </w:pPr>
            <w:r>
              <w:t>П</w:t>
            </w:r>
            <w:r w:rsidR="00D36219" w:rsidRPr="000B0347">
              <w:t xml:space="preserve">овышение уровня благоустройства общественных  </w:t>
            </w:r>
            <w:proofErr w:type="gramStart"/>
            <w:r w:rsidR="00D36219" w:rsidRPr="000B0347">
              <w:t>территорий</w:t>
            </w:r>
            <w:proofErr w:type="gramEnd"/>
            <w:r w:rsidR="00D36219" w:rsidRPr="000B0347">
              <w:t xml:space="preserve"> ЗАТО город Заозерск</w:t>
            </w:r>
          </w:p>
        </w:tc>
      </w:tr>
      <w:tr w:rsidR="00D36219" w:rsidRPr="00C8185B" w:rsidTr="00B75A95">
        <w:trPr>
          <w:trHeight w:val="659"/>
        </w:trPr>
        <w:tc>
          <w:tcPr>
            <w:tcW w:w="2061" w:type="dxa"/>
            <w:tcBorders>
              <w:top w:val="single" w:sz="4" w:space="0" w:color="000000"/>
              <w:left w:val="single" w:sz="4" w:space="0" w:color="000000"/>
            </w:tcBorders>
            <w:shd w:val="clear" w:color="auto" w:fill="auto"/>
          </w:tcPr>
          <w:p w:rsidR="00D36219" w:rsidRPr="00C8185B" w:rsidRDefault="00D36219" w:rsidP="00EA6B60">
            <w:pPr>
              <w:pStyle w:val="afff8"/>
              <w:jc w:val="left"/>
              <w:rPr>
                <w:rFonts w:ascii="Times New Roman" w:hAnsi="Times New Roman" w:cs="Times New Roman"/>
              </w:rPr>
            </w:pPr>
            <w:r w:rsidRPr="00C8185B">
              <w:rPr>
                <w:rFonts w:ascii="Times New Roman" w:hAnsi="Times New Roman" w:cs="Times New Roman"/>
              </w:rPr>
              <w:t>Финансовое обеспечение П</w:t>
            </w:r>
            <w:r>
              <w:rPr>
                <w:rFonts w:ascii="Times New Roman" w:hAnsi="Times New Roman" w:cs="Times New Roman"/>
              </w:rPr>
              <w:t>одпрограммы</w:t>
            </w:r>
            <w:r w:rsidR="003E6AE3">
              <w:rPr>
                <w:rFonts w:ascii="Times New Roman" w:hAnsi="Times New Roman" w:cs="Times New Roman"/>
              </w:rPr>
              <w:t xml:space="preserve"> 2</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6AE3" w:rsidRDefault="003E6AE3" w:rsidP="003E6AE3">
            <w:pPr>
              <w:pStyle w:val="afff8"/>
              <w:rPr>
                <w:rFonts w:ascii="Times New Roman" w:hAnsi="Times New Roman" w:cs="Times New Roman"/>
              </w:rPr>
            </w:pPr>
            <w:r w:rsidRPr="00365BAE">
              <w:rPr>
                <w:rFonts w:ascii="Times New Roman" w:hAnsi="Times New Roman" w:cs="Times New Roman"/>
              </w:rPr>
              <w:t xml:space="preserve">Всего по </w:t>
            </w:r>
            <w:r w:rsidR="00850DB0">
              <w:rPr>
                <w:rFonts w:ascii="Times New Roman" w:hAnsi="Times New Roman" w:cs="Times New Roman"/>
              </w:rPr>
              <w:t>Подпрограмме</w:t>
            </w:r>
            <w:r w:rsidRPr="00365BAE">
              <w:rPr>
                <w:rFonts w:ascii="Times New Roman" w:hAnsi="Times New Roman" w:cs="Times New Roman"/>
              </w:rPr>
              <w:t xml:space="preserve">: </w:t>
            </w:r>
            <w:r>
              <w:rPr>
                <w:rFonts w:ascii="Times New Roman" w:hAnsi="Times New Roman" w:cs="Times New Roman"/>
              </w:rPr>
              <w:t>00</w:t>
            </w:r>
            <w:r w:rsidRPr="009366A8">
              <w:rPr>
                <w:rFonts w:ascii="Times New Roman" w:hAnsi="Times New Roman" w:cs="Times New Roman"/>
              </w:rPr>
              <w:t>,00</w:t>
            </w:r>
            <w:r w:rsidRPr="00365BAE">
              <w:rPr>
                <w:rFonts w:ascii="Times New Roman" w:hAnsi="Times New Roman" w:cs="Times New Roman"/>
              </w:rPr>
              <w:t xml:space="preserve"> тыс. рублей, в том числе:</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МБ:</w:t>
            </w:r>
            <w:r w:rsidRPr="004E4C61">
              <w:rPr>
                <w:rFonts w:ascii="Times New Roman" w:hAnsi="Times New Roman" w:cs="Times New Roman"/>
              </w:rPr>
              <w:t xml:space="preserve"> 00,00</w:t>
            </w:r>
            <w:r w:rsidRPr="00365BAE">
              <w:rPr>
                <w:rFonts w:ascii="Times New Roman" w:hAnsi="Times New Roman" w:cs="Times New Roman"/>
              </w:rPr>
              <w:t xml:space="preserve"> тыс. рублей, из них:</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2025 год:</w:t>
            </w:r>
            <w:r>
              <w:rPr>
                <w:rFonts w:ascii="Times New Roman" w:hAnsi="Times New Roman" w:cs="Times New Roman"/>
              </w:rPr>
              <w:t xml:space="preserve"> 00</w:t>
            </w:r>
            <w:r w:rsidRPr="00365BAE">
              <w:rPr>
                <w:rFonts w:ascii="Times New Roman" w:hAnsi="Times New Roman" w:cs="Times New Roman"/>
              </w:rPr>
              <w:t>,00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2026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ОБ: 00,00 тыс. рублей, из них:</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2025 год: 00,00 тыс. рублей,</w:t>
            </w:r>
          </w:p>
          <w:p w:rsidR="003E6AE3" w:rsidRDefault="003E6AE3" w:rsidP="003E6AE3">
            <w:pPr>
              <w:pStyle w:val="afff8"/>
              <w:rPr>
                <w:rFonts w:ascii="Times New Roman" w:hAnsi="Times New Roman" w:cs="Times New Roman"/>
              </w:rPr>
            </w:pPr>
            <w:r w:rsidRPr="00365BAE">
              <w:rPr>
                <w:rFonts w:ascii="Times New Roman" w:hAnsi="Times New Roman" w:cs="Times New Roman"/>
              </w:rPr>
              <w:t>2026 год: 00,00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w:t>
            </w:r>
            <w:r w:rsidRPr="00365BAE">
              <w:rPr>
                <w:rFonts w:ascii="Times New Roman" w:hAnsi="Times New Roman" w:cs="Times New Roman"/>
              </w:rPr>
              <w:t>00,00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ФБ: 00,00 тыс. рублей, из них:</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2025 год: 00,00 тыс. рублей,</w:t>
            </w:r>
          </w:p>
          <w:p w:rsidR="003E6AE3" w:rsidRPr="005915A4" w:rsidRDefault="003E6AE3" w:rsidP="003E6AE3">
            <w:pPr>
              <w:jc w:val="both"/>
            </w:pPr>
            <w:r w:rsidRPr="00365BAE">
              <w:t>2026 год: 00,00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2027 год: 00,00 тыс. рублей</w:t>
            </w:r>
            <w:r>
              <w:rPr>
                <w:rFonts w:ascii="Times New Roman" w:hAnsi="Times New Roman" w:cs="Times New Roman"/>
              </w:rPr>
              <w:t>.</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ВБ: 00,00 тыс. рублей, из них:</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2025 год: 00,00 тыс. рублей,</w:t>
            </w:r>
          </w:p>
          <w:p w:rsidR="003E6AE3" w:rsidRPr="00365BAE" w:rsidRDefault="003E6AE3" w:rsidP="003E6AE3">
            <w:pPr>
              <w:pStyle w:val="afff8"/>
              <w:rPr>
                <w:rFonts w:ascii="Times New Roman" w:hAnsi="Times New Roman" w:cs="Times New Roman"/>
              </w:rPr>
            </w:pPr>
            <w:r w:rsidRPr="00365BAE">
              <w:rPr>
                <w:rFonts w:ascii="Times New Roman" w:hAnsi="Times New Roman" w:cs="Times New Roman"/>
              </w:rPr>
              <w:t>2026 год: 00,00 тыс. рублей,</w:t>
            </w:r>
          </w:p>
          <w:p w:rsidR="00D36219" w:rsidRPr="00C8185B" w:rsidRDefault="003E6AE3" w:rsidP="003E6AE3">
            <w:pPr>
              <w:pStyle w:val="afff8"/>
              <w:rPr>
                <w:rFonts w:ascii="Times New Roman" w:hAnsi="Times New Roman" w:cs="Times New Roman"/>
              </w:rPr>
            </w:pPr>
            <w:r w:rsidRPr="00365BAE">
              <w:rPr>
                <w:rFonts w:ascii="Times New Roman" w:hAnsi="Times New Roman" w:cs="Times New Roman"/>
              </w:rPr>
              <w:t>2027 год: 00,00 тыс. рублей.</w:t>
            </w:r>
          </w:p>
        </w:tc>
        <w:tc>
          <w:tcPr>
            <w:tcW w:w="3261" w:type="dxa"/>
            <w:vAlign w:val="center"/>
          </w:tcPr>
          <w:p w:rsidR="00D36219" w:rsidRPr="00C8185B" w:rsidRDefault="00D36219" w:rsidP="00EA6B60">
            <w:pPr>
              <w:pStyle w:val="afff8"/>
              <w:rPr>
                <w:rFonts w:ascii="Times New Roman" w:hAnsi="Times New Roman" w:cs="Times New Roman"/>
              </w:rPr>
            </w:pPr>
          </w:p>
        </w:tc>
        <w:tc>
          <w:tcPr>
            <w:tcW w:w="3261" w:type="dxa"/>
            <w:vAlign w:val="center"/>
          </w:tcPr>
          <w:p w:rsidR="00D36219" w:rsidRPr="00C8185B" w:rsidRDefault="00D36219" w:rsidP="00EA6B60">
            <w:pPr>
              <w:pStyle w:val="afff8"/>
              <w:rPr>
                <w:rFonts w:ascii="Times New Roman" w:hAnsi="Times New Roman" w:cs="Times New Roman"/>
              </w:rPr>
            </w:pPr>
            <w:r w:rsidRPr="00C8185B">
              <w:rPr>
                <w:rFonts w:ascii="Times New Roman" w:hAnsi="Times New Roman" w:cs="Times New Roman"/>
              </w:rPr>
              <w:t>тыс. рублей, в том числе:</w:t>
            </w:r>
          </w:p>
        </w:tc>
      </w:tr>
      <w:tr w:rsidR="00D36219" w:rsidRPr="00C8185B" w:rsidTr="00B75A95">
        <w:trPr>
          <w:gridAfter w:val="2"/>
          <w:wAfter w:w="6522" w:type="dxa"/>
          <w:trHeight w:val="1689"/>
        </w:trPr>
        <w:tc>
          <w:tcPr>
            <w:tcW w:w="2061" w:type="dxa"/>
            <w:tcBorders>
              <w:top w:val="single" w:sz="4" w:space="0" w:color="000000"/>
              <w:left w:val="single" w:sz="4" w:space="0" w:color="000000"/>
              <w:bottom w:val="single" w:sz="4" w:space="0" w:color="000000"/>
            </w:tcBorders>
            <w:shd w:val="clear" w:color="auto" w:fill="auto"/>
          </w:tcPr>
          <w:p w:rsidR="00D36219" w:rsidRPr="00C8185B" w:rsidRDefault="00D36219" w:rsidP="00EA6B60">
            <w:pPr>
              <w:pStyle w:val="afff8"/>
              <w:rPr>
                <w:rFonts w:ascii="Times New Roman" w:hAnsi="Times New Roman" w:cs="Times New Roman"/>
                <w:vertAlign w:val="superscript"/>
              </w:rPr>
            </w:pPr>
            <w:r w:rsidRPr="00C8185B">
              <w:rPr>
                <w:rFonts w:ascii="Times New Roman" w:hAnsi="Times New Roman" w:cs="Times New Roman"/>
              </w:rPr>
              <w:t xml:space="preserve">Соисполнители </w:t>
            </w:r>
            <w:r>
              <w:rPr>
                <w:rFonts w:ascii="Times New Roman" w:hAnsi="Times New Roman" w:cs="Times New Roman"/>
              </w:rPr>
              <w:t>Подпрограммы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36219" w:rsidRPr="00C8185B" w:rsidRDefault="00D36219" w:rsidP="00EA6B60">
            <w:pPr>
              <w:pStyle w:val="affc"/>
              <w:suppressAutoHyphens/>
              <w:contextualSpacing/>
              <w:jc w:val="both"/>
              <w:rPr>
                <w:rFonts w:ascii="Times New Roman" w:hAnsi="Times New Roman"/>
                <w:sz w:val="24"/>
                <w:szCs w:val="24"/>
              </w:rPr>
            </w:pPr>
            <w:proofErr w:type="gramStart"/>
            <w:r w:rsidRPr="00C8185B">
              <w:rPr>
                <w:rFonts w:ascii="Times New Roman" w:hAnsi="Times New Roman"/>
                <w:sz w:val="24"/>
                <w:szCs w:val="24"/>
              </w:rPr>
              <w:t>Администрация</w:t>
            </w:r>
            <w:proofErr w:type="gramEnd"/>
            <w:r w:rsidRPr="00C8185B">
              <w:rPr>
                <w:rFonts w:ascii="Times New Roman" w:hAnsi="Times New Roman"/>
                <w:sz w:val="24"/>
                <w:szCs w:val="24"/>
              </w:rPr>
              <w:t xml:space="preserve"> ЗАТО город Заозерск; </w:t>
            </w:r>
          </w:p>
          <w:p w:rsidR="00D36219" w:rsidRPr="00C8185B" w:rsidRDefault="00D36219" w:rsidP="00EA6B60">
            <w:pPr>
              <w:suppressAutoHyphens/>
              <w:jc w:val="both"/>
            </w:pPr>
            <w:r w:rsidRPr="00C8185B">
              <w:t xml:space="preserve">Муниципальное казенное учреждение «Управление городским хозяйством» (далее - МКУ «Управление городским хозяйством»); </w:t>
            </w:r>
          </w:p>
          <w:p w:rsidR="00D36219" w:rsidRPr="00C8185B" w:rsidRDefault="00D36219" w:rsidP="00EA6B60">
            <w:pPr>
              <w:suppressAutoHyphens/>
            </w:pPr>
            <w:r w:rsidRPr="00C8185B">
              <w:t xml:space="preserve">Заинтересованные лица, граждане и </w:t>
            </w:r>
            <w:proofErr w:type="gramStart"/>
            <w:r w:rsidRPr="00C8185B">
              <w:t>жители</w:t>
            </w:r>
            <w:proofErr w:type="gramEnd"/>
            <w:r w:rsidRPr="00C8185B">
              <w:t xml:space="preserve">  ЗАТО город Заозерск;</w:t>
            </w:r>
          </w:p>
          <w:p w:rsidR="00D36219" w:rsidRPr="00C8185B" w:rsidRDefault="00D36219" w:rsidP="00EA6B60">
            <w:pPr>
              <w:suppressAutoHyphens/>
              <w:contextualSpacing/>
              <w:jc w:val="both"/>
            </w:pPr>
            <w:r w:rsidRPr="00C8185B">
              <w:t xml:space="preserve">Организации, зарегистрированные на </w:t>
            </w:r>
            <w:proofErr w:type="gramStart"/>
            <w:r w:rsidRPr="00C8185B">
              <w:t>территории</w:t>
            </w:r>
            <w:proofErr w:type="gramEnd"/>
            <w:r w:rsidRPr="00C8185B">
              <w:t xml:space="preserve"> ЗАТО город Заозерск.</w:t>
            </w:r>
          </w:p>
        </w:tc>
      </w:tr>
    </w:tbl>
    <w:p w:rsidR="00D36219" w:rsidRPr="00542985" w:rsidRDefault="00D36219" w:rsidP="00D36219">
      <w:pPr>
        <w:pStyle w:val="ConsPlusNormal"/>
        <w:tabs>
          <w:tab w:val="left" w:pos="398"/>
        </w:tabs>
        <w:rPr>
          <w:rFonts w:ascii="Times New Roman" w:hAnsi="Times New Roman" w:cs="Times New Roman"/>
          <w:color w:val="000000"/>
          <w:sz w:val="24"/>
          <w:szCs w:val="24"/>
        </w:rPr>
      </w:pPr>
      <w:r w:rsidRPr="00542985">
        <w:rPr>
          <w:rFonts w:ascii="Times New Roman" w:hAnsi="Times New Roman" w:cs="Times New Roman"/>
          <w:color w:val="000000"/>
          <w:sz w:val="24"/>
          <w:szCs w:val="24"/>
        </w:rPr>
        <w:t>Задачи Подпрограммы:</w:t>
      </w:r>
    </w:p>
    <w:p w:rsidR="00020527" w:rsidRPr="00542985" w:rsidRDefault="00020527" w:rsidP="00850DB0">
      <w:pPr>
        <w:pStyle w:val="ConsPlusNormal"/>
        <w:tabs>
          <w:tab w:val="left" w:pos="398"/>
        </w:tabs>
        <w:jc w:val="both"/>
        <w:rPr>
          <w:rFonts w:ascii="Times New Roman" w:hAnsi="Times New Roman" w:cs="Times New Roman"/>
          <w:sz w:val="24"/>
          <w:szCs w:val="24"/>
        </w:rPr>
      </w:pPr>
      <w:r w:rsidRPr="00542985">
        <w:rPr>
          <w:rFonts w:ascii="Times New Roman" w:hAnsi="Times New Roman" w:cs="Times New Roman"/>
          <w:sz w:val="24"/>
          <w:szCs w:val="24"/>
        </w:rPr>
        <w:t xml:space="preserve">- повышение уровня вовлеченности заинтересованных граждан, организаций в реализацию мероприятий по благоустройству </w:t>
      </w:r>
      <w:proofErr w:type="gramStart"/>
      <w:r w:rsidRPr="00542985">
        <w:rPr>
          <w:rFonts w:ascii="Times New Roman" w:hAnsi="Times New Roman" w:cs="Times New Roman"/>
          <w:sz w:val="24"/>
          <w:szCs w:val="24"/>
        </w:rPr>
        <w:t>территорий</w:t>
      </w:r>
      <w:proofErr w:type="gramEnd"/>
      <w:r w:rsidRPr="00542985">
        <w:rPr>
          <w:rFonts w:ascii="Times New Roman" w:hAnsi="Times New Roman" w:cs="Times New Roman"/>
          <w:sz w:val="24"/>
          <w:szCs w:val="24"/>
        </w:rPr>
        <w:t xml:space="preserve"> ЗАТО город Заозерск;</w:t>
      </w:r>
    </w:p>
    <w:p w:rsidR="00D36219" w:rsidRPr="00542985" w:rsidRDefault="00020527" w:rsidP="00850DB0">
      <w:pPr>
        <w:pStyle w:val="ConsPlusNormal"/>
        <w:jc w:val="both"/>
        <w:rPr>
          <w:rFonts w:ascii="Times New Roman" w:hAnsi="Times New Roman" w:cs="Times New Roman"/>
          <w:sz w:val="24"/>
          <w:szCs w:val="24"/>
        </w:rPr>
      </w:pPr>
      <w:r w:rsidRPr="00542985">
        <w:rPr>
          <w:rFonts w:ascii="Times New Roman" w:hAnsi="Times New Roman" w:cs="Times New Roman"/>
          <w:sz w:val="24"/>
          <w:szCs w:val="24"/>
        </w:rPr>
        <w:t xml:space="preserve">- улучшение уровня жизни </w:t>
      </w:r>
      <w:proofErr w:type="spellStart"/>
      <w:r w:rsidRPr="00542985">
        <w:rPr>
          <w:rFonts w:ascii="Times New Roman" w:hAnsi="Times New Roman" w:cs="Times New Roman"/>
          <w:sz w:val="24"/>
          <w:szCs w:val="24"/>
        </w:rPr>
        <w:t>маломобильных</w:t>
      </w:r>
      <w:proofErr w:type="spellEnd"/>
      <w:r w:rsidRPr="00542985">
        <w:rPr>
          <w:rFonts w:ascii="Times New Roman" w:hAnsi="Times New Roman" w:cs="Times New Roman"/>
          <w:sz w:val="24"/>
          <w:szCs w:val="24"/>
        </w:rPr>
        <w:t xml:space="preserve"> групп населения на </w:t>
      </w:r>
      <w:proofErr w:type="gramStart"/>
      <w:r w:rsidRPr="00542985">
        <w:rPr>
          <w:rFonts w:ascii="Times New Roman" w:hAnsi="Times New Roman" w:cs="Times New Roman"/>
          <w:sz w:val="24"/>
          <w:szCs w:val="24"/>
        </w:rPr>
        <w:t>территории</w:t>
      </w:r>
      <w:proofErr w:type="gramEnd"/>
      <w:r w:rsidRPr="00542985">
        <w:rPr>
          <w:rFonts w:ascii="Times New Roman" w:hAnsi="Times New Roman" w:cs="Times New Roman"/>
          <w:sz w:val="24"/>
          <w:szCs w:val="24"/>
        </w:rPr>
        <w:t xml:space="preserve"> ЗАТО Заозерск.</w:t>
      </w:r>
    </w:p>
    <w:p w:rsidR="00D36219" w:rsidRPr="00542985" w:rsidRDefault="00D36219" w:rsidP="00D36219">
      <w:pPr>
        <w:pStyle w:val="ConsPlusNormal"/>
        <w:rPr>
          <w:rFonts w:ascii="Times New Roman" w:hAnsi="Times New Roman" w:cs="Times New Roman"/>
          <w:sz w:val="24"/>
          <w:szCs w:val="24"/>
        </w:rPr>
      </w:pPr>
    </w:p>
    <w:p w:rsidR="00D36219" w:rsidRDefault="00D36219" w:rsidP="00D36219">
      <w:pPr>
        <w:pStyle w:val="ConsPlusNormal"/>
      </w:pPr>
    </w:p>
    <w:p w:rsidR="00D36219" w:rsidRDefault="00D36219" w:rsidP="00D36219">
      <w:pPr>
        <w:pStyle w:val="ConsPlusNormal"/>
      </w:pPr>
    </w:p>
    <w:p w:rsidR="00D36219" w:rsidRDefault="00D36219" w:rsidP="00D36219">
      <w:pPr>
        <w:pStyle w:val="ConsPlusNormal"/>
      </w:pPr>
    </w:p>
    <w:p w:rsidR="00DC3211" w:rsidRDefault="00DC3211" w:rsidP="00D36219">
      <w:pPr>
        <w:pStyle w:val="ConsPlusNormal"/>
        <w:sectPr w:rsidR="00DC3211" w:rsidSect="0079096F">
          <w:footnotePr>
            <w:pos w:val="beneathText"/>
          </w:footnotePr>
          <w:pgSz w:w="11906" w:h="16838"/>
          <w:pgMar w:top="1134" w:right="567" w:bottom="1134" w:left="1418" w:header="709" w:footer="709" w:gutter="0"/>
          <w:cols w:space="708"/>
          <w:titlePg/>
          <w:docGrid w:linePitch="360"/>
        </w:sectPr>
      </w:pPr>
    </w:p>
    <w:p w:rsidR="00DC3211" w:rsidRPr="00991C40" w:rsidRDefault="00DC3211" w:rsidP="00DC3211">
      <w:pPr>
        <w:pStyle w:val="aff5"/>
        <w:suppressAutoHyphens/>
        <w:ind w:left="0" w:firstLine="851"/>
        <w:jc w:val="right"/>
      </w:pPr>
      <w:r w:rsidRPr="00991C40">
        <w:lastRenderedPageBreak/>
        <w:t>Приложение №  3</w:t>
      </w:r>
    </w:p>
    <w:p w:rsidR="008B5516" w:rsidRDefault="00DC3211" w:rsidP="00DC3211">
      <w:pPr>
        <w:pStyle w:val="aff5"/>
        <w:suppressAutoHyphens/>
        <w:ind w:left="0" w:firstLine="851"/>
        <w:jc w:val="right"/>
        <w:rPr>
          <w:snapToGrid w:val="0"/>
        </w:rPr>
      </w:pPr>
      <w:r w:rsidRPr="00991C40">
        <w:t xml:space="preserve">                                                                                             к </w:t>
      </w:r>
      <w:r w:rsidR="008B5516">
        <w:t>Муниципальной п</w:t>
      </w:r>
      <w:r w:rsidRPr="00991C40">
        <w:t xml:space="preserve">рограмме </w:t>
      </w:r>
      <w:r w:rsidRPr="00991C40">
        <w:rPr>
          <w:snapToGrid w:val="0"/>
        </w:rPr>
        <w:t>«Формирование современной городской среды</w:t>
      </w:r>
    </w:p>
    <w:p w:rsidR="00DC3211" w:rsidRPr="0079096F" w:rsidRDefault="00DC3211" w:rsidP="00DC3211">
      <w:pPr>
        <w:pStyle w:val="aff5"/>
        <w:suppressAutoHyphens/>
        <w:ind w:left="0" w:firstLine="851"/>
        <w:jc w:val="right"/>
        <w:rPr>
          <w:snapToGrid w:val="0"/>
          <w:sz w:val="20"/>
          <w:szCs w:val="20"/>
        </w:rPr>
      </w:pPr>
      <w:r w:rsidRPr="00991C40">
        <w:rPr>
          <w:snapToGrid w:val="0"/>
        </w:rPr>
        <w:t xml:space="preserve"> ЗАТО город Заозерск»</w:t>
      </w:r>
    </w:p>
    <w:p w:rsidR="00DC3211" w:rsidRDefault="00DC3211" w:rsidP="00DC3211">
      <w:pPr>
        <w:pStyle w:val="aff5"/>
        <w:suppressAutoHyphens/>
        <w:ind w:left="1500"/>
        <w:jc w:val="right"/>
        <w:rPr>
          <w:sz w:val="20"/>
          <w:szCs w:val="20"/>
        </w:rPr>
      </w:pPr>
    </w:p>
    <w:p w:rsidR="00DC3211" w:rsidRDefault="00DC3211" w:rsidP="00DC3211">
      <w:pPr>
        <w:pStyle w:val="aff5"/>
        <w:suppressAutoHyphens/>
        <w:ind w:left="1500"/>
        <w:jc w:val="right"/>
        <w:rPr>
          <w:sz w:val="20"/>
          <w:szCs w:val="20"/>
        </w:rPr>
      </w:pPr>
    </w:p>
    <w:p w:rsidR="00DC3211" w:rsidRDefault="00DC3211" w:rsidP="00DC3211">
      <w:pPr>
        <w:suppressAutoHyphens/>
        <w:ind w:right="-1"/>
        <w:jc w:val="center"/>
        <w:rPr>
          <w:b/>
        </w:rPr>
      </w:pPr>
      <w:r>
        <w:rPr>
          <w:b/>
        </w:rPr>
        <w:t xml:space="preserve">ПАСПОРТ </w:t>
      </w:r>
    </w:p>
    <w:p w:rsidR="00DC3211" w:rsidRDefault="008D4644" w:rsidP="00DC3211">
      <w:pPr>
        <w:suppressAutoHyphens/>
        <w:ind w:right="-1"/>
        <w:jc w:val="center"/>
        <w:rPr>
          <w:b/>
        </w:rPr>
      </w:pPr>
      <w:r>
        <w:rPr>
          <w:b/>
        </w:rPr>
        <w:t>Подпрограммы</w:t>
      </w:r>
      <w:r w:rsidR="00DC3211">
        <w:rPr>
          <w:b/>
        </w:rPr>
        <w:t xml:space="preserve"> 3.</w:t>
      </w:r>
    </w:p>
    <w:p w:rsidR="009D14F1" w:rsidRDefault="00E375CD" w:rsidP="00E375CD">
      <w:pPr>
        <w:suppressAutoHyphens/>
        <w:ind w:right="-1"/>
        <w:jc w:val="center"/>
        <w:rPr>
          <w:b/>
        </w:rPr>
      </w:pPr>
      <w:r>
        <w:rPr>
          <w:b/>
        </w:rPr>
        <w:t>«</w:t>
      </w:r>
      <w:r w:rsidRPr="00414F3A">
        <w:rPr>
          <w:b/>
        </w:rPr>
        <w:t xml:space="preserve">Реализация проектов местных инициатив граждан </w:t>
      </w:r>
    </w:p>
    <w:p w:rsidR="009D14F1" w:rsidRDefault="00E375CD" w:rsidP="00E375CD">
      <w:pPr>
        <w:suppressAutoHyphens/>
        <w:ind w:right="-1"/>
        <w:jc w:val="center"/>
        <w:rPr>
          <w:b/>
        </w:rPr>
      </w:pPr>
      <w:r w:rsidRPr="00414F3A">
        <w:rPr>
          <w:b/>
        </w:rPr>
        <w:t xml:space="preserve">в муниципальном </w:t>
      </w:r>
      <w:proofErr w:type="gramStart"/>
      <w:r w:rsidRPr="00414F3A">
        <w:rPr>
          <w:b/>
        </w:rPr>
        <w:t>образовании</w:t>
      </w:r>
      <w:proofErr w:type="gramEnd"/>
      <w:r w:rsidRPr="00414F3A">
        <w:rPr>
          <w:b/>
        </w:rPr>
        <w:t xml:space="preserve"> ЗАТО го</w:t>
      </w:r>
      <w:r>
        <w:rPr>
          <w:b/>
        </w:rPr>
        <w:t>род Заозерск»</w:t>
      </w:r>
    </w:p>
    <w:p w:rsidR="009D14F1" w:rsidRDefault="00E375CD" w:rsidP="009D14F1">
      <w:pPr>
        <w:suppressAutoHyphens/>
        <w:ind w:right="-1"/>
        <w:jc w:val="center"/>
        <w:rPr>
          <w:b/>
        </w:rPr>
      </w:pPr>
      <w:r>
        <w:rPr>
          <w:b/>
        </w:rPr>
        <w:t xml:space="preserve"> </w:t>
      </w:r>
      <w:r w:rsidRPr="0094140E">
        <w:rPr>
          <w:b/>
        </w:rPr>
        <w:t xml:space="preserve">Муниципальной </w:t>
      </w:r>
      <w:proofErr w:type="gramStart"/>
      <w:r w:rsidRPr="0094140E">
        <w:rPr>
          <w:b/>
        </w:rPr>
        <w:t>программы</w:t>
      </w:r>
      <w:proofErr w:type="gramEnd"/>
      <w:r w:rsidRPr="0094140E">
        <w:rPr>
          <w:b/>
        </w:rPr>
        <w:t xml:space="preserve"> ЗАТО город Заозерск </w:t>
      </w:r>
      <w:r>
        <w:rPr>
          <w:b/>
        </w:rPr>
        <w:t xml:space="preserve"> </w:t>
      </w:r>
    </w:p>
    <w:p w:rsidR="00E375CD" w:rsidRPr="00095A54" w:rsidRDefault="00E375CD" w:rsidP="009D14F1">
      <w:pPr>
        <w:suppressAutoHyphens/>
        <w:ind w:right="-1"/>
        <w:jc w:val="center"/>
        <w:rPr>
          <w:b/>
        </w:rPr>
      </w:pPr>
      <w:r w:rsidRPr="00095A54">
        <w:rPr>
          <w:b/>
        </w:rPr>
        <w:t xml:space="preserve">«Формирование современной городской </w:t>
      </w:r>
      <w:proofErr w:type="gramStart"/>
      <w:r w:rsidRPr="00095A54">
        <w:rPr>
          <w:b/>
        </w:rPr>
        <w:t>среды</w:t>
      </w:r>
      <w:proofErr w:type="gramEnd"/>
      <w:r w:rsidRPr="00095A54">
        <w:rPr>
          <w:b/>
        </w:rPr>
        <w:t xml:space="preserve"> ЗАТО город</w:t>
      </w:r>
    </w:p>
    <w:p w:rsidR="00E375CD" w:rsidRPr="00095A54" w:rsidRDefault="00E375CD" w:rsidP="00E375CD">
      <w:pPr>
        <w:suppressAutoHyphens/>
        <w:ind w:right="4"/>
        <w:jc w:val="center"/>
        <w:rPr>
          <w:b/>
        </w:rPr>
      </w:pPr>
      <w:r w:rsidRPr="00095A54">
        <w:rPr>
          <w:b/>
        </w:rPr>
        <w:t>Заозерск»</w:t>
      </w:r>
    </w:p>
    <w:p w:rsidR="00DC3211" w:rsidRPr="0094140E" w:rsidRDefault="00E375CD" w:rsidP="00E375CD">
      <w:pPr>
        <w:suppressAutoHyphens/>
        <w:ind w:right="4"/>
        <w:jc w:val="center"/>
        <w:rPr>
          <w:rFonts w:eastAsia="Calibri"/>
          <w:lang w:eastAsia="en-US"/>
        </w:rPr>
      </w:pPr>
      <w:r w:rsidRPr="0094140E">
        <w:t xml:space="preserve"> </w:t>
      </w:r>
      <w:r w:rsidR="00DC3211" w:rsidRPr="0094140E">
        <w:t xml:space="preserve">(далее – </w:t>
      </w:r>
      <w:r w:rsidR="00DC3211">
        <w:t>Подпрограмма</w:t>
      </w:r>
      <w:r w:rsidR="00396210">
        <w:t xml:space="preserve"> 3</w:t>
      </w:r>
      <w:r w:rsidR="00DC3211" w:rsidRPr="0094140E">
        <w:t>)</w:t>
      </w:r>
    </w:p>
    <w:p w:rsidR="00DC3211" w:rsidRDefault="00DC3211" w:rsidP="00DC3211">
      <w:pPr>
        <w:rPr>
          <w:sz w:val="28"/>
          <w:szCs w:val="28"/>
        </w:rPr>
      </w:pPr>
    </w:p>
    <w:tbl>
      <w:tblPr>
        <w:tblW w:w="16490" w:type="dxa"/>
        <w:tblInd w:w="63" w:type="dxa"/>
        <w:tblLayout w:type="fixed"/>
        <w:tblLook w:val="0000"/>
      </w:tblPr>
      <w:tblGrid>
        <w:gridCol w:w="2061"/>
        <w:gridCol w:w="7907"/>
        <w:gridCol w:w="3261"/>
        <w:gridCol w:w="3261"/>
      </w:tblGrid>
      <w:tr w:rsidR="00DC3211"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DC3211" w:rsidRPr="00C8185B" w:rsidRDefault="00DC3211" w:rsidP="006641EC">
            <w:pPr>
              <w:suppressAutoHyphens/>
            </w:pPr>
            <w:r w:rsidRPr="00C8185B">
              <w:t>Ответственный исполнитель П</w:t>
            </w:r>
            <w:r>
              <w:t>одпрограммы</w:t>
            </w:r>
            <w:r w:rsidR="00396210">
              <w:t xml:space="preserve"> 3</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C3211" w:rsidRPr="00C8185B" w:rsidRDefault="00DC3211" w:rsidP="006641EC">
            <w:pPr>
              <w:ind w:firstLine="3"/>
              <w:jc w:val="both"/>
            </w:pPr>
            <w:r w:rsidRPr="00C8185B">
              <w:t xml:space="preserve">Управление муниципального имущества и жилищно-коммунального хозяйства </w:t>
            </w:r>
            <w:proofErr w:type="gramStart"/>
            <w:r w:rsidRPr="00C8185B">
              <w:t>Администрации</w:t>
            </w:r>
            <w:proofErr w:type="gramEnd"/>
            <w:r w:rsidRPr="00C8185B">
              <w:t xml:space="preserve"> ЗАТО город Заозерск (далее – Управление МИ и ЖКХ).</w:t>
            </w:r>
          </w:p>
          <w:p w:rsidR="00DC3211" w:rsidRPr="00C8185B" w:rsidRDefault="00DC3211" w:rsidP="006641EC">
            <w:pPr>
              <w:suppressAutoHyphens/>
              <w:ind w:right="4"/>
              <w:jc w:val="both"/>
            </w:pPr>
          </w:p>
        </w:tc>
      </w:tr>
      <w:tr w:rsidR="00DC3211"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tcPr>
          <w:p w:rsidR="00DC3211" w:rsidRPr="00C8185B" w:rsidRDefault="00DC3211" w:rsidP="006641EC">
            <w:pPr>
              <w:pStyle w:val="afff8"/>
              <w:jc w:val="left"/>
              <w:rPr>
                <w:rFonts w:ascii="Times New Roman" w:hAnsi="Times New Roman" w:cs="Times New Roman"/>
              </w:rPr>
            </w:pPr>
            <w:r w:rsidRPr="00C8185B">
              <w:rPr>
                <w:rFonts w:ascii="Times New Roman" w:hAnsi="Times New Roman" w:cs="Times New Roman"/>
              </w:rPr>
              <w:t>Срок реализации П</w:t>
            </w:r>
            <w:r>
              <w:rPr>
                <w:rFonts w:ascii="Times New Roman" w:hAnsi="Times New Roman" w:cs="Times New Roman"/>
              </w:rPr>
              <w:t>одпрограммы</w:t>
            </w:r>
            <w:r w:rsidR="00396210">
              <w:rPr>
                <w:rFonts w:ascii="Times New Roman" w:hAnsi="Times New Roman" w:cs="Times New Roman"/>
              </w:rPr>
              <w:t xml:space="preserve"> 3</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C3211" w:rsidRPr="00C8185B" w:rsidRDefault="00DC3211" w:rsidP="006641EC">
            <w:pPr>
              <w:suppressAutoHyphens/>
              <w:ind w:right="4"/>
              <w:jc w:val="both"/>
            </w:pPr>
            <w:r w:rsidRPr="00C8185B">
              <w:t>2025 - 2027 годы, без разделения на этапы.</w:t>
            </w:r>
          </w:p>
        </w:tc>
      </w:tr>
      <w:tr w:rsidR="00DC3211" w:rsidRPr="00C8185B" w:rsidTr="00B75A95">
        <w:trPr>
          <w:gridAfter w:val="2"/>
          <w:wAfter w:w="6522" w:type="dxa"/>
          <w:trHeight w:val="659"/>
        </w:trPr>
        <w:tc>
          <w:tcPr>
            <w:tcW w:w="2061" w:type="dxa"/>
            <w:tcBorders>
              <w:top w:val="single" w:sz="4" w:space="0" w:color="000000"/>
              <w:left w:val="single" w:sz="4" w:space="0" w:color="000000"/>
              <w:bottom w:val="single" w:sz="4" w:space="0" w:color="000000"/>
            </w:tcBorders>
            <w:shd w:val="clear" w:color="auto" w:fill="auto"/>
            <w:vAlign w:val="center"/>
          </w:tcPr>
          <w:p w:rsidR="00DC3211" w:rsidRPr="00C8185B" w:rsidRDefault="00DC3211" w:rsidP="006641EC">
            <w:pPr>
              <w:pStyle w:val="afff8"/>
              <w:jc w:val="left"/>
              <w:rPr>
                <w:rFonts w:ascii="Times New Roman" w:hAnsi="Times New Roman" w:cs="Times New Roman"/>
              </w:rPr>
            </w:pPr>
            <w:r w:rsidRPr="00C8185B">
              <w:rPr>
                <w:rFonts w:ascii="Times New Roman" w:hAnsi="Times New Roman" w:cs="Times New Roman"/>
              </w:rPr>
              <w:t>Цель П</w:t>
            </w:r>
            <w:r>
              <w:rPr>
                <w:rFonts w:ascii="Times New Roman" w:hAnsi="Times New Roman" w:cs="Times New Roman"/>
              </w:rPr>
              <w:t>одпрограммы</w:t>
            </w:r>
            <w:r w:rsidRPr="00C8185B">
              <w:rPr>
                <w:rFonts w:ascii="Times New Roman" w:hAnsi="Times New Roman" w:cs="Times New Roman"/>
              </w:rPr>
              <w:t xml:space="preserve"> </w:t>
            </w:r>
            <w:r w:rsidR="00396210">
              <w:rPr>
                <w:rFonts w:ascii="Times New Roman" w:hAnsi="Times New Roman" w:cs="Times New Roman"/>
              </w:rPr>
              <w:t>3</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C3211" w:rsidRPr="00C8185B" w:rsidRDefault="002244A3" w:rsidP="00BA7480">
            <w:pPr>
              <w:suppressAutoHyphens/>
              <w:ind w:right="4"/>
              <w:jc w:val="both"/>
            </w:pPr>
            <w:r>
              <w:t>П</w:t>
            </w:r>
            <w:r w:rsidRPr="003E6052">
              <w:t xml:space="preserve">овышение уровня комплексного благоустройства </w:t>
            </w:r>
            <w:proofErr w:type="gramStart"/>
            <w:r w:rsidRPr="003E6052">
              <w:t>территории</w:t>
            </w:r>
            <w:proofErr w:type="gramEnd"/>
            <w:r w:rsidRPr="003E6052">
              <w:t xml:space="preserve"> ЗАТО город</w:t>
            </w:r>
            <w:r>
              <w:t xml:space="preserve"> </w:t>
            </w:r>
            <w:r w:rsidRPr="003E6052">
              <w:t xml:space="preserve"> Заозерск.</w:t>
            </w:r>
          </w:p>
        </w:tc>
      </w:tr>
      <w:tr w:rsidR="00DC3211" w:rsidRPr="00C8185B" w:rsidTr="00B75A95">
        <w:trPr>
          <w:trHeight w:val="659"/>
        </w:trPr>
        <w:tc>
          <w:tcPr>
            <w:tcW w:w="2061" w:type="dxa"/>
            <w:tcBorders>
              <w:top w:val="single" w:sz="4" w:space="0" w:color="000000"/>
              <w:left w:val="single" w:sz="4" w:space="0" w:color="000000"/>
            </w:tcBorders>
            <w:shd w:val="clear" w:color="auto" w:fill="auto"/>
          </w:tcPr>
          <w:p w:rsidR="00DC3211" w:rsidRPr="00C8185B" w:rsidRDefault="00DC3211" w:rsidP="006641EC">
            <w:pPr>
              <w:pStyle w:val="afff8"/>
              <w:jc w:val="left"/>
              <w:rPr>
                <w:rFonts w:ascii="Times New Roman" w:hAnsi="Times New Roman" w:cs="Times New Roman"/>
              </w:rPr>
            </w:pPr>
            <w:r w:rsidRPr="00C8185B">
              <w:rPr>
                <w:rFonts w:ascii="Times New Roman" w:hAnsi="Times New Roman" w:cs="Times New Roman"/>
              </w:rPr>
              <w:t>Финансовое обеспечение П</w:t>
            </w:r>
            <w:r>
              <w:rPr>
                <w:rFonts w:ascii="Times New Roman" w:hAnsi="Times New Roman" w:cs="Times New Roman"/>
              </w:rPr>
              <w:t>одпрограммы</w:t>
            </w:r>
            <w:r w:rsidR="00396210">
              <w:rPr>
                <w:rFonts w:ascii="Times New Roman" w:hAnsi="Times New Roman" w:cs="Times New Roman"/>
              </w:rPr>
              <w:t xml:space="preserve"> 3</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96210" w:rsidRDefault="00396210" w:rsidP="00396210">
            <w:pPr>
              <w:pStyle w:val="afff8"/>
              <w:rPr>
                <w:rFonts w:ascii="Times New Roman" w:hAnsi="Times New Roman" w:cs="Times New Roman"/>
              </w:rPr>
            </w:pPr>
            <w:r w:rsidRPr="00365BAE">
              <w:rPr>
                <w:rFonts w:ascii="Times New Roman" w:hAnsi="Times New Roman" w:cs="Times New Roman"/>
              </w:rPr>
              <w:t xml:space="preserve">Всего по </w:t>
            </w:r>
            <w:r w:rsidR="008B5516">
              <w:rPr>
                <w:rFonts w:ascii="Times New Roman" w:hAnsi="Times New Roman" w:cs="Times New Roman"/>
              </w:rPr>
              <w:t>Подпрограмме</w:t>
            </w:r>
            <w:r w:rsidRPr="00365BAE">
              <w:rPr>
                <w:rFonts w:ascii="Times New Roman" w:hAnsi="Times New Roman" w:cs="Times New Roman"/>
              </w:rPr>
              <w:t xml:space="preserve">: </w:t>
            </w:r>
            <w:r>
              <w:rPr>
                <w:rFonts w:ascii="Times New Roman" w:hAnsi="Times New Roman" w:cs="Times New Roman"/>
              </w:rPr>
              <w:t>00</w:t>
            </w:r>
            <w:r w:rsidRPr="009366A8">
              <w:rPr>
                <w:rFonts w:ascii="Times New Roman" w:hAnsi="Times New Roman" w:cs="Times New Roman"/>
              </w:rPr>
              <w:t>,00</w:t>
            </w:r>
            <w:r w:rsidRPr="00365BAE">
              <w:rPr>
                <w:rFonts w:ascii="Times New Roman" w:hAnsi="Times New Roman" w:cs="Times New Roman"/>
              </w:rPr>
              <w:t xml:space="preserve"> тыс. рублей, в том числе:</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МБ:</w:t>
            </w:r>
            <w:r w:rsidRPr="004E4C61">
              <w:rPr>
                <w:rFonts w:ascii="Times New Roman" w:hAnsi="Times New Roman" w:cs="Times New Roman"/>
              </w:rPr>
              <w:t xml:space="preserve"> 00,00</w:t>
            </w:r>
            <w:r w:rsidRPr="00365BAE">
              <w:rPr>
                <w:rFonts w:ascii="Times New Roman" w:hAnsi="Times New Roman" w:cs="Times New Roman"/>
              </w:rPr>
              <w:t xml:space="preserve"> тыс. рублей, из них:</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2025 год:</w:t>
            </w:r>
            <w:r>
              <w:rPr>
                <w:rFonts w:ascii="Times New Roman" w:hAnsi="Times New Roman" w:cs="Times New Roman"/>
              </w:rPr>
              <w:t xml:space="preserve"> 00</w:t>
            </w:r>
            <w:r w:rsidRPr="00365BAE">
              <w:rPr>
                <w:rFonts w:ascii="Times New Roman" w:hAnsi="Times New Roman" w:cs="Times New Roman"/>
              </w:rPr>
              <w:t>,00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2026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00,00</w:t>
            </w:r>
            <w:r w:rsidRPr="00365BAE">
              <w:rPr>
                <w:rFonts w:ascii="Times New Roman" w:hAnsi="Times New Roman" w:cs="Times New Roman"/>
              </w:rPr>
              <w:t xml:space="preserve">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ОБ: 00,00 тыс. рублей, из них:</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2025 год: 00,00 тыс. рублей,</w:t>
            </w:r>
          </w:p>
          <w:p w:rsidR="00396210" w:rsidRDefault="00396210" w:rsidP="00396210">
            <w:pPr>
              <w:pStyle w:val="afff8"/>
              <w:rPr>
                <w:rFonts w:ascii="Times New Roman" w:hAnsi="Times New Roman" w:cs="Times New Roman"/>
              </w:rPr>
            </w:pPr>
            <w:r w:rsidRPr="00365BAE">
              <w:rPr>
                <w:rFonts w:ascii="Times New Roman" w:hAnsi="Times New Roman" w:cs="Times New Roman"/>
              </w:rPr>
              <w:t>2026 год: 00,00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w:t>
            </w:r>
            <w:r w:rsidRPr="00365BAE">
              <w:rPr>
                <w:rFonts w:ascii="Times New Roman" w:hAnsi="Times New Roman" w:cs="Times New Roman"/>
              </w:rPr>
              <w:t>00,00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ФБ: 00,00 тыс. рублей, из них:</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2025 год: 00,00 тыс. рублей,</w:t>
            </w:r>
          </w:p>
          <w:p w:rsidR="00396210" w:rsidRPr="005915A4" w:rsidRDefault="00396210" w:rsidP="00396210">
            <w:pPr>
              <w:jc w:val="both"/>
            </w:pPr>
            <w:r w:rsidRPr="00365BAE">
              <w:t>2026 год: 00,00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2027 год: 00,00 тыс. рублей</w:t>
            </w:r>
            <w:r>
              <w:rPr>
                <w:rFonts w:ascii="Times New Roman" w:hAnsi="Times New Roman" w:cs="Times New Roman"/>
              </w:rPr>
              <w:t>.</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ВБ: 00,00 тыс. рублей, из них:</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2025 год: 00,00 тыс. рублей,</w:t>
            </w:r>
          </w:p>
          <w:p w:rsidR="00396210" w:rsidRPr="00365BAE" w:rsidRDefault="00396210" w:rsidP="00396210">
            <w:pPr>
              <w:pStyle w:val="afff8"/>
              <w:rPr>
                <w:rFonts w:ascii="Times New Roman" w:hAnsi="Times New Roman" w:cs="Times New Roman"/>
              </w:rPr>
            </w:pPr>
            <w:r w:rsidRPr="00365BAE">
              <w:rPr>
                <w:rFonts w:ascii="Times New Roman" w:hAnsi="Times New Roman" w:cs="Times New Roman"/>
              </w:rPr>
              <w:t>2026 год: 00,00 тыс. рублей,</w:t>
            </w:r>
          </w:p>
          <w:p w:rsidR="00DC3211" w:rsidRPr="00C8185B" w:rsidRDefault="00396210" w:rsidP="00396210">
            <w:pPr>
              <w:pStyle w:val="afff8"/>
              <w:rPr>
                <w:rFonts w:ascii="Times New Roman" w:hAnsi="Times New Roman" w:cs="Times New Roman"/>
              </w:rPr>
            </w:pPr>
            <w:r w:rsidRPr="00365BAE">
              <w:rPr>
                <w:rFonts w:ascii="Times New Roman" w:hAnsi="Times New Roman" w:cs="Times New Roman"/>
              </w:rPr>
              <w:t>2027 год: 00,00 тыс. рублей.</w:t>
            </w:r>
          </w:p>
        </w:tc>
        <w:tc>
          <w:tcPr>
            <w:tcW w:w="3261" w:type="dxa"/>
            <w:vAlign w:val="center"/>
          </w:tcPr>
          <w:p w:rsidR="00DC3211" w:rsidRPr="00C8185B" w:rsidRDefault="00DC3211" w:rsidP="006641EC">
            <w:pPr>
              <w:pStyle w:val="afff8"/>
              <w:rPr>
                <w:rFonts w:ascii="Times New Roman" w:hAnsi="Times New Roman" w:cs="Times New Roman"/>
              </w:rPr>
            </w:pPr>
          </w:p>
        </w:tc>
        <w:tc>
          <w:tcPr>
            <w:tcW w:w="3261" w:type="dxa"/>
            <w:vAlign w:val="center"/>
          </w:tcPr>
          <w:p w:rsidR="00DC3211" w:rsidRPr="00C8185B" w:rsidRDefault="00DC3211" w:rsidP="006641EC">
            <w:pPr>
              <w:pStyle w:val="afff8"/>
              <w:rPr>
                <w:rFonts w:ascii="Times New Roman" w:hAnsi="Times New Roman" w:cs="Times New Roman"/>
              </w:rPr>
            </w:pPr>
            <w:r w:rsidRPr="00C8185B">
              <w:rPr>
                <w:rFonts w:ascii="Times New Roman" w:hAnsi="Times New Roman" w:cs="Times New Roman"/>
              </w:rPr>
              <w:t>тыс. рублей, в том числе:</w:t>
            </w:r>
          </w:p>
        </w:tc>
      </w:tr>
      <w:tr w:rsidR="00DC3211" w:rsidRPr="00C8185B" w:rsidTr="00B75A95">
        <w:trPr>
          <w:gridAfter w:val="2"/>
          <w:wAfter w:w="6522" w:type="dxa"/>
          <w:trHeight w:val="1492"/>
        </w:trPr>
        <w:tc>
          <w:tcPr>
            <w:tcW w:w="2061" w:type="dxa"/>
            <w:tcBorders>
              <w:top w:val="single" w:sz="4" w:space="0" w:color="000000"/>
              <w:left w:val="single" w:sz="4" w:space="0" w:color="000000"/>
              <w:bottom w:val="single" w:sz="4" w:space="0" w:color="000000"/>
            </w:tcBorders>
            <w:shd w:val="clear" w:color="auto" w:fill="auto"/>
          </w:tcPr>
          <w:p w:rsidR="00DC3211" w:rsidRPr="00C8185B" w:rsidRDefault="00DC3211" w:rsidP="006641EC">
            <w:pPr>
              <w:pStyle w:val="afff8"/>
              <w:rPr>
                <w:rFonts w:ascii="Times New Roman" w:hAnsi="Times New Roman" w:cs="Times New Roman"/>
                <w:vertAlign w:val="superscript"/>
              </w:rPr>
            </w:pPr>
            <w:r w:rsidRPr="00C8185B">
              <w:rPr>
                <w:rFonts w:ascii="Times New Roman" w:hAnsi="Times New Roman" w:cs="Times New Roman"/>
              </w:rPr>
              <w:t xml:space="preserve">Соисполнители </w:t>
            </w:r>
            <w:r>
              <w:rPr>
                <w:rFonts w:ascii="Times New Roman" w:hAnsi="Times New Roman" w:cs="Times New Roman"/>
              </w:rPr>
              <w:t>Подпрограммы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DC3211" w:rsidRPr="00C8185B" w:rsidRDefault="00DC3211" w:rsidP="006641EC">
            <w:pPr>
              <w:pStyle w:val="affc"/>
              <w:suppressAutoHyphens/>
              <w:contextualSpacing/>
              <w:jc w:val="both"/>
              <w:rPr>
                <w:rFonts w:ascii="Times New Roman" w:hAnsi="Times New Roman"/>
                <w:sz w:val="24"/>
                <w:szCs w:val="24"/>
              </w:rPr>
            </w:pPr>
            <w:proofErr w:type="gramStart"/>
            <w:r w:rsidRPr="00C8185B">
              <w:rPr>
                <w:rFonts w:ascii="Times New Roman" w:hAnsi="Times New Roman"/>
                <w:sz w:val="24"/>
                <w:szCs w:val="24"/>
              </w:rPr>
              <w:t>Администрация</w:t>
            </w:r>
            <w:proofErr w:type="gramEnd"/>
            <w:r w:rsidRPr="00C8185B">
              <w:rPr>
                <w:rFonts w:ascii="Times New Roman" w:hAnsi="Times New Roman"/>
                <w:sz w:val="24"/>
                <w:szCs w:val="24"/>
              </w:rPr>
              <w:t xml:space="preserve"> ЗАТО город Заозерск; </w:t>
            </w:r>
          </w:p>
          <w:p w:rsidR="00DC3211" w:rsidRPr="00C8185B" w:rsidRDefault="00DC3211" w:rsidP="006641EC">
            <w:pPr>
              <w:suppressAutoHyphens/>
              <w:jc w:val="both"/>
            </w:pPr>
            <w:r w:rsidRPr="00C8185B">
              <w:t xml:space="preserve">Муниципальное казенное учреждение «Управление городским хозяйством» (далее - МКУ «Управление городским хозяйством»); </w:t>
            </w:r>
          </w:p>
          <w:p w:rsidR="00DC3211" w:rsidRPr="00C8185B" w:rsidRDefault="00DC3211" w:rsidP="006641EC">
            <w:pPr>
              <w:suppressAutoHyphens/>
            </w:pPr>
            <w:r w:rsidRPr="00C8185B">
              <w:t xml:space="preserve">Заинтересованные лица, граждане и </w:t>
            </w:r>
            <w:proofErr w:type="gramStart"/>
            <w:r w:rsidRPr="00C8185B">
              <w:t>жители</w:t>
            </w:r>
            <w:proofErr w:type="gramEnd"/>
            <w:r w:rsidRPr="00C8185B">
              <w:t xml:space="preserve">  ЗАТО город Заозерск;</w:t>
            </w:r>
          </w:p>
          <w:p w:rsidR="00DC3211" w:rsidRPr="00C8185B" w:rsidRDefault="00DC3211" w:rsidP="006641EC">
            <w:pPr>
              <w:suppressAutoHyphens/>
              <w:contextualSpacing/>
              <w:jc w:val="both"/>
            </w:pPr>
            <w:r w:rsidRPr="00C8185B">
              <w:t xml:space="preserve">Организации, зарегистрированные на </w:t>
            </w:r>
            <w:proofErr w:type="gramStart"/>
            <w:r w:rsidRPr="00C8185B">
              <w:t>территории</w:t>
            </w:r>
            <w:proofErr w:type="gramEnd"/>
            <w:r w:rsidRPr="00C8185B">
              <w:t xml:space="preserve"> ЗАТО город Заозерск.</w:t>
            </w:r>
          </w:p>
        </w:tc>
      </w:tr>
    </w:tbl>
    <w:p w:rsidR="00DC3211" w:rsidRPr="00F818A0" w:rsidRDefault="00DC3211" w:rsidP="00F818A0">
      <w:pPr>
        <w:pStyle w:val="ConsPlusNormal"/>
        <w:tabs>
          <w:tab w:val="left" w:pos="398"/>
        </w:tabs>
        <w:jc w:val="both"/>
        <w:rPr>
          <w:rFonts w:ascii="Times New Roman" w:hAnsi="Times New Roman" w:cs="Times New Roman"/>
          <w:color w:val="000000"/>
          <w:sz w:val="24"/>
          <w:szCs w:val="24"/>
        </w:rPr>
      </w:pPr>
      <w:r w:rsidRPr="00F818A0">
        <w:rPr>
          <w:rFonts w:ascii="Times New Roman" w:hAnsi="Times New Roman" w:cs="Times New Roman"/>
          <w:color w:val="000000"/>
          <w:sz w:val="24"/>
          <w:szCs w:val="24"/>
        </w:rPr>
        <w:t>Задачи Подпрограммы:</w:t>
      </w:r>
    </w:p>
    <w:p w:rsidR="00FC3388" w:rsidRPr="00F818A0" w:rsidRDefault="00FC3388" w:rsidP="008B5516">
      <w:pPr>
        <w:pStyle w:val="ConsPlusNormal"/>
        <w:tabs>
          <w:tab w:val="left" w:pos="398"/>
        </w:tabs>
        <w:jc w:val="both"/>
        <w:rPr>
          <w:rFonts w:ascii="Times New Roman" w:hAnsi="Times New Roman" w:cs="Times New Roman"/>
          <w:sz w:val="24"/>
          <w:szCs w:val="24"/>
        </w:rPr>
      </w:pPr>
      <w:r w:rsidRPr="00F818A0">
        <w:rPr>
          <w:rFonts w:ascii="Times New Roman" w:hAnsi="Times New Roman" w:cs="Times New Roman"/>
          <w:sz w:val="24"/>
          <w:szCs w:val="24"/>
        </w:rPr>
        <w:t xml:space="preserve">- повышение уровня вовлеченности заинтересованных граждан, организаций в реализацию мероприятий по благоустройству </w:t>
      </w:r>
      <w:proofErr w:type="gramStart"/>
      <w:r w:rsidRPr="00F818A0">
        <w:rPr>
          <w:rFonts w:ascii="Times New Roman" w:hAnsi="Times New Roman" w:cs="Times New Roman"/>
          <w:sz w:val="24"/>
          <w:szCs w:val="24"/>
        </w:rPr>
        <w:t>территорий</w:t>
      </w:r>
      <w:proofErr w:type="gramEnd"/>
      <w:r w:rsidRPr="00F818A0">
        <w:rPr>
          <w:rFonts w:ascii="Times New Roman" w:hAnsi="Times New Roman" w:cs="Times New Roman"/>
          <w:sz w:val="24"/>
          <w:szCs w:val="24"/>
        </w:rPr>
        <w:t xml:space="preserve"> ЗАТО город Заозерск;</w:t>
      </w:r>
    </w:p>
    <w:p w:rsidR="00DC3211" w:rsidRPr="00F818A0" w:rsidRDefault="00FC3388" w:rsidP="008B5516">
      <w:pPr>
        <w:pStyle w:val="ConsPlusNormal"/>
        <w:jc w:val="both"/>
        <w:rPr>
          <w:rFonts w:ascii="Times New Roman" w:hAnsi="Times New Roman" w:cs="Times New Roman"/>
          <w:b/>
          <w:sz w:val="24"/>
          <w:szCs w:val="24"/>
        </w:rPr>
      </w:pPr>
      <w:r w:rsidRPr="00F818A0">
        <w:rPr>
          <w:rFonts w:ascii="Times New Roman" w:hAnsi="Times New Roman" w:cs="Times New Roman"/>
          <w:sz w:val="24"/>
          <w:szCs w:val="24"/>
        </w:rPr>
        <w:t xml:space="preserve">- улучшение уровня жизни </w:t>
      </w:r>
      <w:proofErr w:type="spellStart"/>
      <w:r w:rsidRPr="00F818A0">
        <w:rPr>
          <w:rFonts w:ascii="Times New Roman" w:hAnsi="Times New Roman" w:cs="Times New Roman"/>
          <w:sz w:val="24"/>
          <w:szCs w:val="24"/>
        </w:rPr>
        <w:t>маломобильных</w:t>
      </w:r>
      <w:proofErr w:type="spellEnd"/>
      <w:r w:rsidRPr="00F818A0">
        <w:rPr>
          <w:rFonts w:ascii="Times New Roman" w:hAnsi="Times New Roman" w:cs="Times New Roman"/>
          <w:sz w:val="24"/>
          <w:szCs w:val="24"/>
        </w:rPr>
        <w:t xml:space="preserve"> групп населения на </w:t>
      </w:r>
      <w:proofErr w:type="gramStart"/>
      <w:r w:rsidRPr="00F818A0">
        <w:rPr>
          <w:rFonts w:ascii="Times New Roman" w:hAnsi="Times New Roman" w:cs="Times New Roman"/>
          <w:sz w:val="24"/>
          <w:szCs w:val="24"/>
        </w:rPr>
        <w:t>территории</w:t>
      </w:r>
      <w:proofErr w:type="gramEnd"/>
      <w:r w:rsidRPr="00F818A0">
        <w:rPr>
          <w:rFonts w:ascii="Times New Roman" w:hAnsi="Times New Roman" w:cs="Times New Roman"/>
          <w:sz w:val="24"/>
          <w:szCs w:val="24"/>
        </w:rPr>
        <w:t xml:space="preserve"> ЗАТО Заозерск.</w:t>
      </w:r>
    </w:p>
    <w:p w:rsidR="00DC3211" w:rsidRPr="00F818A0" w:rsidRDefault="00DC3211" w:rsidP="00F818A0">
      <w:pPr>
        <w:pStyle w:val="ConsPlusNormal"/>
        <w:ind w:left="1069"/>
        <w:jc w:val="both"/>
        <w:rPr>
          <w:rFonts w:ascii="Times New Roman" w:hAnsi="Times New Roman" w:cs="Times New Roman"/>
          <w:b/>
          <w:sz w:val="24"/>
          <w:szCs w:val="24"/>
        </w:rPr>
      </w:pPr>
    </w:p>
    <w:p w:rsidR="00DC3211" w:rsidRDefault="00DC3211" w:rsidP="00DC3211">
      <w:pPr>
        <w:pStyle w:val="ConsPlusNormal"/>
        <w:ind w:left="1069"/>
        <w:rPr>
          <w:rFonts w:ascii="Times New Roman" w:hAnsi="Times New Roman" w:cs="Times New Roman"/>
          <w:b/>
          <w:sz w:val="24"/>
          <w:szCs w:val="24"/>
        </w:rPr>
      </w:pPr>
    </w:p>
    <w:p w:rsidR="00F13A28" w:rsidRDefault="00F13A28" w:rsidP="00D36219">
      <w:pPr>
        <w:pStyle w:val="ConsPlusNormal"/>
        <w:sectPr w:rsidR="00F13A28" w:rsidSect="00DC3211">
          <w:footnotePr>
            <w:pos w:val="beneathText"/>
          </w:footnotePr>
          <w:pgSz w:w="11906" w:h="16838"/>
          <w:pgMar w:top="1134" w:right="567" w:bottom="1134" w:left="1418" w:header="709" w:footer="709" w:gutter="0"/>
          <w:cols w:space="708"/>
          <w:titlePg/>
          <w:docGrid w:linePitch="360"/>
        </w:sectPr>
      </w:pPr>
    </w:p>
    <w:p w:rsidR="00464718" w:rsidRPr="00464718" w:rsidRDefault="00464718" w:rsidP="00464718">
      <w:pPr>
        <w:pStyle w:val="1"/>
        <w:numPr>
          <w:ilvl w:val="0"/>
          <w:numId w:val="37"/>
        </w:numPr>
        <w:tabs>
          <w:tab w:val="left" w:pos="993"/>
        </w:tabs>
        <w:rPr>
          <w:b/>
          <w:sz w:val="24"/>
          <w:szCs w:val="24"/>
        </w:rPr>
      </w:pPr>
      <w:r w:rsidRPr="00464718">
        <w:rPr>
          <w:b/>
          <w:sz w:val="24"/>
          <w:szCs w:val="24"/>
        </w:rPr>
        <w:lastRenderedPageBreak/>
        <w:t>Мониторинг и контроль реализации Муниципальной программы</w:t>
      </w:r>
    </w:p>
    <w:p w:rsidR="00464718" w:rsidRPr="00464718" w:rsidRDefault="00464718" w:rsidP="00464718">
      <w:pPr>
        <w:ind w:firstLine="709"/>
        <w:jc w:val="both"/>
        <w:rPr>
          <w:b/>
        </w:rPr>
      </w:pPr>
    </w:p>
    <w:p w:rsidR="00464718" w:rsidRPr="00464718" w:rsidRDefault="00464718" w:rsidP="00464718">
      <w:pPr>
        <w:ind w:firstLine="709"/>
        <w:jc w:val="both"/>
      </w:pPr>
      <w:bookmarkStart w:id="1" w:name="sub_122"/>
      <w:r w:rsidRPr="00725548">
        <w:t>1</w:t>
      </w:r>
      <w:r w:rsidRPr="00464718">
        <w:t xml:space="preserve">. В целях </w:t>
      </w:r>
      <w:proofErr w:type="gramStart"/>
      <w:r w:rsidRPr="00464718">
        <w:t>обеспечения проведения контроля реализации муниципальных программ</w:t>
      </w:r>
      <w:proofErr w:type="gramEnd"/>
      <w:r w:rsidRPr="00464718">
        <w:t xml:space="preserve"> ответственный исполнитель Муниципальной программы – Управление УМИ и ЖКХ совместно с соисполнителями (в части их касающейся) осуществляется мониторинг реализации Муниципальной программы.</w:t>
      </w:r>
    </w:p>
    <w:p w:rsidR="00464718" w:rsidRPr="00464718" w:rsidRDefault="00464718" w:rsidP="00464718">
      <w:pPr>
        <w:ind w:firstLine="709"/>
        <w:jc w:val="both"/>
      </w:pPr>
      <w:bookmarkStart w:id="2" w:name="sub_123"/>
      <w:bookmarkEnd w:id="1"/>
      <w:r w:rsidRPr="00464718">
        <w:t xml:space="preserve">2. 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 и осуществляется по итогам первого полугодия, девяти месяцев текущего финансового года, а также по итогам прошедшего финансового года. </w:t>
      </w:r>
    </w:p>
    <w:p w:rsidR="00464718" w:rsidRPr="00464718" w:rsidRDefault="00464718" w:rsidP="00464718">
      <w:pPr>
        <w:pStyle w:val="ConsPlusTitle"/>
        <w:ind w:right="-1" w:firstLine="709"/>
        <w:jc w:val="both"/>
        <w:rPr>
          <w:b w:val="0"/>
        </w:rPr>
      </w:pPr>
      <w:r w:rsidRPr="00464718">
        <w:rPr>
          <w:b w:val="0"/>
        </w:rPr>
        <w:t xml:space="preserve">Результаты мониторинга отражаются в отчетах о ходе реализации Муниципальной программы по итогам первого полугодия, девяти месяцев текущего года, а также годовых отчетах о ходе реализации по форме согласно </w:t>
      </w:r>
      <w:r w:rsidRPr="00464718">
        <w:rPr>
          <w:rStyle w:val="afff0"/>
          <w:b w:val="0"/>
          <w:color w:val="auto"/>
        </w:rPr>
        <w:t>таблице № </w:t>
      </w:r>
      <w:r w:rsidRPr="00464718">
        <w:rPr>
          <w:b w:val="0"/>
        </w:rPr>
        <w:t xml:space="preserve">5 приложения № 2 к Порядку разработки, реализации и оценки эффективности реализации муниципальных программ ЗАТО город Заозерск, утвержденному постановлением Администрации ЗАТО город Заозерск от 24.06.2024 № 379 (далее </w:t>
      </w:r>
      <w:proofErr w:type="gramStart"/>
      <w:r w:rsidRPr="00464718">
        <w:rPr>
          <w:b w:val="0"/>
        </w:rPr>
        <w:t>–П</w:t>
      </w:r>
      <w:proofErr w:type="gramEnd"/>
      <w:r w:rsidRPr="00464718">
        <w:rPr>
          <w:b w:val="0"/>
        </w:rPr>
        <w:t xml:space="preserve">орядок) и оценке эффективности реализации </w:t>
      </w:r>
      <w:r w:rsidR="00877A16">
        <w:rPr>
          <w:b w:val="0"/>
        </w:rPr>
        <w:t>М</w:t>
      </w:r>
      <w:r w:rsidRPr="00464718">
        <w:rPr>
          <w:b w:val="0"/>
        </w:rPr>
        <w:t xml:space="preserve">униципальных программ по форме согласно </w:t>
      </w:r>
      <w:r w:rsidRPr="00464718">
        <w:rPr>
          <w:rStyle w:val="afff0"/>
          <w:b w:val="0"/>
          <w:color w:val="auto"/>
        </w:rPr>
        <w:t>таблице № 7</w:t>
      </w:r>
      <w:r w:rsidRPr="00464718">
        <w:rPr>
          <w:b w:val="0"/>
        </w:rPr>
        <w:t xml:space="preserve"> приложения № 2 к настоящему Порядку.</w:t>
      </w:r>
    </w:p>
    <w:p w:rsidR="00464718" w:rsidRPr="00464718" w:rsidRDefault="00464718" w:rsidP="00464718">
      <w:pPr>
        <w:ind w:firstLine="709"/>
        <w:jc w:val="both"/>
      </w:pPr>
      <w:r w:rsidRPr="00464718">
        <w:t xml:space="preserve">В состав отчета о ходе реализации Муниципальной программы по итогам предшествующего года входят сведения о достижении значений показателей </w:t>
      </w:r>
      <w:r w:rsidR="00877A16">
        <w:t>М</w:t>
      </w:r>
      <w:r w:rsidRPr="00464718">
        <w:t>униципальной программы за отчетный период по форме согласно таблице 6 приложения № 2 к настоящему Порядку.</w:t>
      </w:r>
    </w:p>
    <w:p w:rsidR="00464718" w:rsidRPr="00464718" w:rsidRDefault="00464718" w:rsidP="00464718">
      <w:pPr>
        <w:ind w:firstLine="709"/>
        <w:jc w:val="both"/>
      </w:pPr>
      <w:bookmarkStart w:id="3" w:name="sub_125"/>
      <w:bookmarkEnd w:id="2"/>
      <w:r w:rsidRPr="00464718">
        <w:t xml:space="preserve">3. </w:t>
      </w:r>
      <w:bookmarkEnd w:id="3"/>
      <w:r w:rsidRPr="00464718">
        <w:t xml:space="preserve">Ответственный исполнитель Муниципальной программы на основании информации, предоставленной соисполнителями и участниками </w:t>
      </w:r>
      <w:r w:rsidR="00EF7BB4">
        <w:t>М</w:t>
      </w:r>
      <w:r w:rsidRPr="00464718">
        <w:t xml:space="preserve">униципальной программы, не позднее 15 числа месяца, следующего за отчетным периодом по итогам первого полугодия, девяти месяцев текущего финансового года, а также по итогам прошедшего финансового года, формирует отчет о ходе реализации </w:t>
      </w:r>
      <w:r w:rsidR="005F1DF3">
        <w:t>М</w:t>
      </w:r>
      <w:r w:rsidRPr="00464718">
        <w:t>униципальной программы по формам, установленным  Порядком и направляет его в Финансовый орган муниципального образования ЗАТО город Заозерск.</w:t>
      </w:r>
    </w:p>
    <w:p w:rsidR="00464718" w:rsidRPr="00464718" w:rsidRDefault="00464718" w:rsidP="00464718">
      <w:pPr>
        <w:jc w:val="both"/>
        <w:rPr>
          <w:rStyle w:val="afff1"/>
          <w:b w:val="0"/>
          <w:bCs w:val="0"/>
          <w:color w:val="auto"/>
        </w:rPr>
      </w:pPr>
    </w:p>
    <w:p w:rsidR="00464718" w:rsidRPr="00464718" w:rsidRDefault="00464718" w:rsidP="00464718">
      <w:pPr>
        <w:jc w:val="right"/>
        <w:rPr>
          <w:rStyle w:val="afff1"/>
          <w:b w:val="0"/>
          <w:bCs w:val="0"/>
          <w:color w:val="auto"/>
        </w:rPr>
      </w:pPr>
    </w:p>
    <w:p w:rsidR="00464718" w:rsidRPr="00464718" w:rsidRDefault="00464718" w:rsidP="00464718">
      <w:pPr>
        <w:jc w:val="right"/>
        <w:rPr>
          <w:rStyle w:val="afff1"/>
          <w:b w:val="0"/>
          <w:bCs w:val="0"/>
          <w:color w:val="auto"/>
        </w:rPr>
      </w:pPr>
    </w:p>
    <w:p w:rsidR="00155293" w:rsidRDefault="00155293" w:rsidP="00DC3267">
      <w:pPr>
        <w:pStyle w:val="aff5"/>
        <w:suppressAutoHyphens/>
        <w:ind w:left="1500"/>
        <w:jc w:val="right"/>
        <w:rPr>
          <w:sz w:val="20"/>
          <w:szCs w:val="20"/>
        </w:rPr>
      </w:pPr>
    </w:p>
    <w:sectPr w:rsidR="00155293" w:rsidSect="00B75A95">
      <w:headerReference w:type="even" r:id="rId9"/>
      <w:headerReference w:type="default" r:id="rId10"/>
      <w:headerReference w:type="first" r:id="rId11"/>
      <w:footnotePr>
        <w:pos w:val="beneathText"/>
      </w:footnotePr>
      <w:pgSz w:w="11906" w:h="16838"/>
      <w:pgMar w:top="993" w:right="566" w:bottom="1843"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922" w:rsidRDefault="00AC1922">
      <w:r>
        <w:separator/>
      </w:r>
    </w:p>
  </w:endnote>
  <w:endnote w:type="continuationSeparator" w:id="0">
    <w:p w:rsidR="00AC1922" w:rsidRDefault="00AC19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80"/>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922" w:rsidRDefault="00AC1922">
      <w:r>
        <w:separator/>
      </w:r>
    </w:p>
  </w:footnote>
  <w:footnote w:type="continuationSeparator" w:id="0">
    <w:p w:rsidR="00AC1922" w:rsidRDefault="00AC19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38" w:rsidRDefault="00EF5438">
    <w:pPr>
      <w:pStyle w:val="a8"/>
      <w:jc w:val="center"/>
    </w:pPr>
  </w:p>
  <w:p w:rsidR="00EF5438" w:rsidRDefault="00EF5438">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38" w:rsidRDefault="00EF5438"/>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38" w:rsidRDefault="00CF17E2">
    <w:pPr>
      <w:pStyle w:val="a8"/>
      <w:jc w:val="center"/>
    </w:pPr>
    <w:fldSimple w:instr=" PAGE ">
      <w:r w:rsidR="00EF5438">
        <w:rPr>
          <w:noProof/>
        </w:rPr>
        <w:t>20</w:t>
      </w:r>
    </w:fldSimple>
  </w:p>
  <w:p w:rsidR="00EF5438" w:rsidRDefault="00EF5438">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38" w:rsidRDefault="00EF543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1020FA50"/>
    <w:lvl w:ilvl="0">
      <w:start w:val="1"/>
      <w:numFmt w:val="decimal"/>
      <w:lvlText w:val="%1."/>
      <w:lvlJc w:val="left"/>
      <w:pPr>
        <w:tabs>
          <w:tab w:val="num" w:pos="0"/>
        </w:tabs>
        <w:ind w:left="1070" w:hanging="360"/>
      </w:pPr>
      <w:rPr>
        <w:rFonts w:hint="default"/>
      </w:rPr>
    </w:lvl>
    <w:lvl w:ilvl="1">
      <w:start w:val="1"/>
      <w:numFmt w:val="decimal"/>
      <w:lvlText w:val="%2."/>
      <w:lvlJc w:val="left"/>
      <w:pPr>
        <w:tabs>
          <w:tab w:val="num" w:pos="0"/>
        </w:tabs>
        <w:ind w:left="1069" w:hanging="360"/>
      </w:pPr>
      <w:rPr>
        <w:rFonts w:ascii="Times New Roman" w:eastAsia="Times New Roman" w:hAnsi="Times New Roman" w:cs="Times New Roman"/>
        <w:b/>
        <w:sz w:val="24"/>
        <w:szCs w:val="24"/>
      </w:rPr>
    </w:lvl>
    <w:lvl w:ilvl="2">
      <w:start w:val="1"/>
      <w:numFmt w:val="decimal"/>
      <w:lvlText w:val="%1.%2.%3."/>
      <w:lvlJc w:val="left"/>
      <w:pPr>
        <w:tabs>
          <w:tab w:val="num" w:pos="0"/>
        </w:tabs>
        <w:ind w:left="1429" w:hanging="720"/>
      </w:pPr>
      <w:rPr>
        <w:rFonts w:hint="default"/>
      </w:rPr>
    </w:lvl>
    <w:lvl w:ilvl="3">
      <w:start w:val="1"/>
      <w:numFmt w:val="decimal"/>
      <w:lvlText w:val="%1.%2.%3.%4."/>
      <w:lvlJc w:val="left"/>
      <w:pPr>
        <w:tabs>
          <w:tab w:val="num" w:pos="0"/>
        </w:tabs>
        <w:ind w:left="1429" w:hanging="720"/>
      </w:pPr>
      <w:rPr>
        <w:rFonts w:hint="default"/>
      </w:rPr>
    </w:lvl>
    <w:lvl w:ilvl="4">
      <w:start w:val="1"/>
      <w:numFmt w:val="decimal"/>
      <w:lvlText w:val="%1.%2.%3.%4.%5."/>
      <w:lvlJc w:val="left"/>
      <w:pPr>
        <w:tabs>
          <w:tab w:val="num" w:pos="0"/>
        </w:tabs>
        <w:ind w:left="1789" w:hanging="1080"/>
      </w:pPr>
      <w:rPr>
        <w:rFonts w:hint="default"/>
      </w:rPr>
    </w:lvl>
    <w:lvl w:ilvl="5">
      <w:start w:val="1"/>
      <w:numFmt w:val="decimal"/>
      <w:lvlText w:val="%1.%2.%3.%4.%5.%6."/>
      <w:lvlJc w:val="left"/>
      <w:pPr>
        <w:tabs>
          <w:tab w:val="num" w:pos="0"/>
        </w:tabs>
        <w:ind w:left="1789" w:hanging="1080"/>
      </w:pPr>
      <w:rPr>
        <w:rFonts w:hint="default"/>
      </w:rPr>
    </w:lvl>
    <w:lvl w:ilvl="6">
      <w:start w:val="1"/>
      <w:numFmt w:val="decimal"/>
      <w:lvlText w:val="%1.%2.%3.%4.%5.%6.%7."/>
      <w:lvlJc w:val="left"/>
      <w:pPr>
        <w:tabs>
          <w:tab w:val="num" w:pos="0"/>
        </w:tabs>
        <w:ind w:left="2149" w:hanging="1440"/>
      </w:pPr>
      <w:rPr>
        <w:rFonts w:hint="default"/>
      </w:rPr>
    </w:lvl>
    <w:lvl w:ilvl="7">
      <w:start w:val="1"/>
      <w:numFmt w:val="decimal"/>
      <w:lvlText w:val="%1.%2.%3.%4.%5.%6.%7.%8."/>
      <w:lvlJc w:val="left"/>
      <w:pPr>
        <w:tabs>
          <w:tab w:val="num" w:pos="0"/>
        </w:tabs>
        <w:ind w:left="2149" w:hanging="1440"/>
      </w:pPr>
      <w:rPr>
        <w:rFonts w:hint="default"/>
      </w:rPr>
    </w:lvl>
    <w:lvl w:ilvl="8">
      <w:start w:val="1"/>
      <w:numFmt w:val="decimal"/>
      <w:lvlText w:val="%1.%2.%3.%4.%5.%6.%7.%8.%9."/>
      <w:lvlJc w:val="left"/>
      <w:pPr>
        <w:tabs>
          <w:tab w:val="num" w:pos="0"/>
        </w:tabs>
        <w:ind w:left="2509" w:hanging="1800"/>
      </w:pPr>
      <w:rPr>
        <w:rFonts w:hint="default"/>
      </w:rPr>
    </w:lvl>
  </w:abstractNum>
  <w:abstractNum w:abstractNumId="1">
    <w:nsid w:val="00000004"/>
    <w:multiLevelType w:val="singleLevel"/>
    <w:tmpl w:val="E3E6A4B8"/>
    <w:lvl w:ilvl="0">
      <w:start w:val="1"/>
      <w:numFmt w:val="bullet"/>
      <w:lvlText w:val=""/>
      <w:lvlJc w:val="left"/>
      <w:pPr>
        <w:ind w:left="720" w:hanging="360"/>
      </w:pPr>
      <w:rPr>
        <w:rFonts w:ascii="Symbol" w:hAnsi="Symbol" w:hint="default"/>
        <w:sz w:val="28"/>
        <w:szCs w:val="28"/>
      </w:rPr>
    </w:lvl>
  </w:abstractNum>
  <w:abstractNum w:abstractNumId="2">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8"/>
        <w:szCs w:val="28"/>
      </w:rPr>
    </w:lvl>
  </w:abstractNum>
  <w:abstractNum w:abstractNumId="3">
    <w:nsid w:val="00000006"/>
    <w:multiLevelType w:val="singleLevel"/>
    <w:tmpl w:val="00000006"/>
    <w:name w:val="WW8Num6"/>
    <w:lvl w:ilvl="0">
      <w:start w:val="1"/>
      <w:numFmt w:val="bullet"/>
      <w:lvlText w:val=""/>
      <w:lvlJc w:val="left"/>
      <w:pPr>
        <w:tabs>
          <w:tab w:val="num" w:pos="208"/>
        </w:tabs>
        <w:ind w:left="928" w:hanging="360"/>
      </w:pPr>
      <w:rPr>
        <w:rFonts w:ascii="Symbol" w:hAnsi="Symbol" w:cs="Symbol" w:hint="default"/>
      </w:rPr>
    </w:lvl>
  </w:abstractNum>
  <w:abstractNum w:abstractNumId="4">
    <w:nsid w:val="00000007"/>
    <w:multiLevelType w:val="singleLevel"/>
    <w:tmpl w:val="E3E6A4B8"/>
    <w:lvl w:ilvl="0">
      <w:start w:val="1"/>
      <w:numFmt w:val="bullet"/>
      <w:lvlText w:val=""/>
      <w:lvlJc w:val="left"/>
      <w:pPr>
        <w:ind w:left="720" w:hanging="360"/>
      </w:pPr>
      <w:rPr>
        <w:rFonts w:ascii="Symbol" w:eastAsia="Times New Roman" w:hAnsi="Symbol" w:cs="Times New Roman" w:hint="default"/>
        <w:b w:val="0"/>
        <w:sz w:val="28"/>
        <w:szCs w:val="28"/>
        <w:lang w:eastAsia="ru-RU"/>
      </w:rPr>
    </w:lvl>
  </w:abstractNum>
  <w:abstractNum w:abstractNumId="5">
    <w:nsid w:val="00000008"/>
    <w:multiLevelType w:val="singleLevel"/>
    <w:tmpl w:val="E3E6A4B8"/>
    <w:lvl w:ilvl="0">
      <w:start w:val="1"/>
      <w:numFmt w:val="bullet"/>
      <w:lvlText w:val=""/>
      <w:lvlJc w:val="left"/>
      <w:pPr>
        <w:ind w:left="1429" w:hanging="360"/>
      </w:pPr>
      <w:rPr>
        <w:rFonts w:ascii="Symbol" w:hAnsi="Symbol" w:hint="default"/>
        <w:b w:val="0"/>
        <w:sz w:val="28"/>
        <w:szCs w:val="20"/>
      </w:rPr>
    </w:lvl>
  </w:abstractNum>
  <w:abstractNum w:abstractNumId="6">
    <w:nsid w:val="00000009"/>
    <w:multiLevelType w:val="singleLevel"/>
    <w:tmpl w:val="E3E6A4B8"/>
    <w:lvl w:ilvl="0">
      <w:start w:val="1"/>
      <w:numFmt w:val="bullet"/>
      <w:lvlText w:val=""/>
      <w:lvlJc w:val="left"/>
      <w:pPr>
        <w:ind w:left="720" w:hanging="360"/>
      </w:pPr>
      <w:rPr>
        <w:rFonts w:ascii="Symbol" w:hAnsi="Symbol" w:hint="default"/>
        <w:b w:val="0"/>
        <w:sz w:val="28"/>
        <w:szCs w:val="20"/>
      </w:rPr>
    </w:lvl>
  </w:abstractNum>
  <w:abstractNum w:abstractNumId="7">
    <w:nsid w:val="0000000A"/>
    <w:multiLevelType w:val="multilevel"/>
    <w:tmpl w:val="0A2CA38E"/>
    <w:name w:val="WW8Num10"/>
    <w:lvl w:ilvl="0">
      <w:start w:val="1"/>
      <w:numFmt w:val="bullet"/>
      <w:lvlText w:val=""/>
      <w:lvlJc w:val="left"/>
      <w:pPr>
        <w:tabs>
          <w:tab w:val="num" w:pos="0"/>
        </w:tabs>
        <w:ind w:left="492" w:hanging="360"/>
      </w:pPr>
      <w:rPr>
        <w:rFonts w:ascii="Symbol" w:hAnsi="Symbol" w:cs="Symbol" w:hint="default"/>
      </w:rPr>
    </w:lvl>
    <w:lvl w:ilvl="1">
      <w:start w:val="1"/>
      <w:numFmt w:val="bullet"/>
      <w:lvlText w:val=""/>
      <w:lvlJc w:val="left"/>
      <w:pPr>
        <w:tabs>
          <w:tab w:val="num" w:pos="0"/>
        </w:tabs>
        <w:ind w:left="1212" w:hanging="360"/>
      </w:pPr>
      <w:rPr>
        <w:rFonts w:ascii="Symbol" w:hAnsi="Symbol" w:hint="default"/>
        <w:sz w:val="28"/>
        <w:szCs w:val="28"/>
      </w:rPr>
    </w:lvl>
    <w:lvl w:ilvl="2">
      <w:start w:val="1"/>
      <w:numFmt w:val="lowerRoman"/>
      <w:lvlText w:val="%3."/>
      <w:lvlJc w:val="right"/>
      <w:pPr>
        <w:tabs>
          <w:tab w:val="num" w:pos="0"/>
        </w:tabs>
        <w:ind w:left="1932" w:hanging="180"/>
      </w:pPr>
    </w:lvl>
    <w:lvl w:ilvl="3">
      <w:start w:val="1"/>
      <w:numFmt w:val="decimal"/>
      <w:lvlText w:val="%4."/>
      <w:lvlJc w:val="left"/>
      <w:pPr>
        <w:tabs>
          <w:tab w:val="num" w:pos="0"/>
        </w:tabs>
        <w:ind w:left="2652" w:hanging="360"/>
      </w:pPr>
      <w:rPr>
        <w:rFonts w:ascii="Times New Roman" w:hAnsi="Times New Roman" w:cs="Times New Roman" w:hint="default"/>
        <w:b w:val="0"/>
        <w:sz w:val="20"/>
        <w:szCs w:val="20"/>
      </w:rPr>
    </w:lvl>
    <w:lvl w:ilvl="4">
      <w:start w:val="1"/>
      <w:numFmt w:val="lowerLetter"/>
      <w:lvlText w:val="%5."/>
      <w:lvlJc w:val="left"/>
      <w:pPr>
        <w:tabs>
          <w:tab w:val="num" w:pos="0"/>
        </w:tabs>
        <w:ind w:left="3372" w:hanging="360"/>
      </w:pPr>
    </w:lvl>
    <w:lvl w:ilvl="5">
      <w:start w:val="1"/>
      <w:numFmt w:val="lowerRoman"/>
      <w:lvlText w:val="%6."/>
      <w:lvlJc w:val="right"/>
      <w:pPr>
        <w:tabs>
          <w:tab w:val="num" w:pos="0"/>
        </w:tabs>
        <w:ind w:left="4092" w:hanging="180"/>
      </w:pPr>
    </w:lvl>
    <w:lvl w:ilvl="6">
      <w:start w:val="1"/>
      <w:numFmt w:val="decimal"/>
      <w:lvlText w:val="%7."/>
      <w:lvlJc w:val="left"/>
      <w:pPr>
        <w:tabs>
          <w:tab w:val="num" w:pos="0"/>
        </w:tabs>
        <w:ind w:left="4812" w:hanging="360"/>
      </w:pPr>
      <w:rPr>
        <w:rFonts w:ascii="Times New Roman" w:hAnsi="Times New Roman" w:cs="Times New Roman" w:hint="default"/>
      </w:rPr>
    </w:lvl>
    <w:lvl w:ilvl="7">
      <w:start w:val="1"/>
      <w:numFmt w:val="lowerLetter"/>
      <w:lvlText w:val="%8."/>
      <w:lvlJc w:val="left"/>
      <w:pPr>
        <w:tabs>
          <w:tab w:val="num" w:pos="0"/>
        </w:tabs>
        <w:ind w:left="5532" w:hanging="360"/>
      </w:pPr>
    </w:lvl>
    <w:lvl w:ilvl="8">
      <w:start w:val="1"/>
      <w:numFmt w:val="lowerRoman"/>
      <w:lvlText w:val="%9."/>
      <w:lvlJc w:val="right"/>
      <w:pPr>
        <w:tabs>
          <w:tab w:val="num" w:pos="0"/>
        </w:tabs>
        <w:ind w:left="6252" w:hanging="180"/>
      </w:pPr>
    </w:lvl>
  </w:abstractNum>
  <w:abstractNum w:abstractNumId="8">
    <w:nsid w:val="0000000B"/>
    <w:multiLevelType w:val="singleLevel"/>
    <w:tmpl w:val="E3E6A4B8"/>
    <w:lvl w:ilvl="0">
      <w:start w:val="1"/>
      <w:numFmt w:val="bullet"/>
      <w:lvlText w:val=""/>
      <w:lvlJc w:val="left"/>
      <w:pPr>
        <w:ind w:left="720" w:hanging="360"/>
      </w:pPr>
      <w:rPr>
        <w:rFonts w:ascii="Symbol" w:hAnsi="Symbol" w:hint="default"/>
        <w:sz w:val="28"/>
        <w:szCs w:val="28"/>
      </w:rPr>
    </w:lvl>
  </w:abstractNum>
  <w:abstractNum w:abstractNumId="9">
    <w:nsid w:val="0000000C"/>
    <w:multiLevelType w:val="singleLevel"/>
    <w:tmpl w:val="0000000C"/>
    <w:name w:val="WW8Num12"/>
    <w:lvl w:ilvl="0">
      <w:start w:val="1"/>
      <w:numFmt w:val="bullet"/>
      <w:lvlText w:val=""/>
      <w:lvlJc w:val="left"/>
      <w:pPr>
        <w:tabs>
          <w:tab w:val="num" w:pos="0"/>
        </w:tabs>
        <w:ind w:left="1571" w:hanging="360"/>
      </w:pPr>
      <w:rPr>
        <w:rFonts w:ascii="Symbol" w:hAnsi="Symbol" w:cs="Symbol" w:hint="default"/>
      </w:rPr>
    </w:lvl>
  </w:abstractNum>
  <w:abstractNum w:abstractNumId="10">
    <w:nsid w:val="002414C8"/>
    <w:multiLevelType w:val="hybridMultilevel"/>
    <w:tmpl w:val="D9145444"/>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1">
    <w:nsid w:val="04554E7E"/>
    <w:multiLevelType w:val="hybridMultilevel"/>
    <w:tmpl w:val="F4BEB468"/>
    <w:lvl w:ilvl="0" w:tplc="1ACA30F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4722AA"/>
    <w:multiLevelType w:val="hybridMultilevel"/>
    <w:tmpl w:val="2E8C08A8"/>
    <w:lvl w:ilvl="0" w:tplc="12582F56">
      <w:numFmt w:val="bullet"/>
      <w:lvlText w:val="-"/>
      <w:lvlJc w:val="left"/>
      <w:pPr>
        <w:ind w:left="2149" w:hanging="360"/>
      </w:pPr>
      <w:rPr>
        <w:rFonts w:ascii="Times New Roman" w:eastAsia="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
    <w:nsid w:val="097176DF"/>
    <w:multiLevelType w:val="hybridMultilevel"/>
    <w:tmpl w:val="2DA0A3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A911A5D"/>
    <w:multiLevelType w:val="hybridMultilevel"/>
    <w:tmpl w:val="0D549A58"/>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0B404AB1"/>
    <w:multiLevelType w:val="hybridMultilevel"/>
    <w:tmpl w:val="42A040E2"/>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D372096"/>
    <w:multiLevelType w:val="hybridMultilevel"/>
    <w:tmpl w:val="829C0C3C"/>
    <w:lvl w:ilvl="0" w:tplc="B964A7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0E3B1F97"/>
    <w:multiLevelType w:val="hybridMultilevel"/>
    <w:tmpl w:val="08D07486"/>
    <w:lvl w:ilvl="0" w:tplc="D794C9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D504D99"/>
    <w:multiLevelType w:val="hybridMultilevel"/>
    <w:tmpl w:val="D8945892"/>
    <w:lvl w:ilvl="0" w:tplc="74C669C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E9E559C"/>
    <w:multiLevelType w:val="hybridMultilevel"/>
    <w:tmpl w:val="1C648764"/>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B16E3"/>
    <w:multiLevelType w:val="hybridMultilevel"/>
    <w:tmpl w:val="789EC2BA"/>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3C04636"/>
    <w:multiLevelType w:val="hybridMultilevel"/>
    <w:tmpl w:val="A89014CC"/>
    <w:lvl w:ilvl="0" w:tplc="12582F56">
      <w:numFmt w:val="bullet"/>
      <w:lvlText w:val="-"/>
      <w:lvlJc w:val="left"/>
      <w:pPr>
        <w:ind w:left="928" w:hanging="360"/>
      </w:pPr>
      <w:rPr>
        <w:rFonts w:ascii="Times New Roman" w:eastAsia="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2">
    <w:nsid w:val="241C0256"/>
    <w:multiLevelType w:val="hybridMultilevel"/>
    <w:tmpl w:val="A7D62B0C"/>
    <w:lvl w:ilvl="0" w:tplc="D794C9EC">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53756F6"/>
    <w:multiLevelType w:val="hybridMultilevel"/>
    <w:tmpl w:val="DF2AF726"/>
    <w:lvl w:ilvl="0" w:tplc="B964A7A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
    <w:nsid w:val="273B440E"/>
    <w:multiLevelType w:val="hybridMultilevel"/>
    <w:tmpl w:val="FFF021D2"/>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8092C06"/>
    <w:multiLevelType w:val="hybridMultilevel"/>
    <w:tmpl w:val="ABF2FB8C"/>
    <w:lvl w:ilvl="0" w:tplc="C6C2B6E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89D4745"/>
    <w:multiLevelType w:val="hybridMultilevel"/>
    <w:tmpl w:val="F4BEB468"/>
    <w:lvl w:ilvl="0" w:tplc="1ACA30F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3E7C"/>
    <w:multiLevelType w:val="hybridMultilevel"/>
    <w:tmpl w:val="AC2A6E60"/>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C0743F1"/>
    <w:multiLevelType w:val="hybridMultilevel"/>
    <w:tmpl w:val="74F2C1A6"/>
    <w:lvl w:ilvl="0" w:tplc="9DA698DC">
      <w:start w:val="1"/>
      <w:numFmt w:val="decimal"/>
      <w:lvlText w:val="%1."/>
      <w:lvlJc w:val="left"/>
      <w:pPr>
        <w:ind w:left="674" w:hanging="360"/>
      </w:pPr>
      <w:rPr>
        <w:rFonts w:hint="default"/>
        <w:sz w:val="20"/>
        <w:szCs w:val="20"/>
      </w:rPr>
    </w:lvl>
    <w:lvl w:ilvl="1" w:tplc="04190019" w:tentative="1">
      <w:start w:val="1"/>
      <w:numFmt w:val="lowerLetter"/>
      <w:lvlText w:val="%2."/>
      <w:lvlJc w:val="left"/>
      <w:pPr>
        <w:ind w:left="1394" w:hanging="360"/>
      </w:pPr>
    </w:lvl>
    <w:lvl w:ilvl="2" w:tplc="0419001B" w:tentative="1">
      <w:start w:val="1"/>
      <w:numFmt w:val="lowerRoman"/>
      <w:lvlText w:val="%3."/>
      <w:lvlJc w:val="right"/>
      <w:pPr>
        <w:ind w:left="2114" w:hanging="180"/>
      </w:pPr>
    </w:lvl>
    <w:lvl w:ilvl="3" w:tplc="0419000F" w:tentative="1">
      <w:start w:val="1"/>
      <w:numFmt w:val="decimal"/>
      <w:lvlText w:val="%4."/>
      <w:lvlJc w:val="left"/>
      <w:pPr>
        <w:ind w:left="2834" w:hanging="360"/>
      </w:pPr>
    </w:lvl>
    <w:lvl w:ilvl="4" w:tplc="04190019" w:tentative="1">
      <w:start w:val="1"/>
      <w:numFmt w:val="lowerLetter"/>
      <w:lvlText w:val="%5."/>
      <w:lvlJc w:val="left"/>
      <w:pPr>
        <w:ind w:left="3554" w:hanging="360"/>
      </w:pPr>
    </w:lvl>
    <w:lvl w:ilvl="5" w:tplc="0419001B" w:tentative="1">
      <w:start w:val="1"/>
      <w:numFmt w:val="lowerRoman"/>
      <w:lvlText w:val="%6."/>
      <w:lvlJc w:val="right"/>
      <w:pPr>
        <w:ind w:left="4274" w:hanging="180"/>
      </w:pPr>
    </w:lvl>
    <w:lvl w:ilvl="6" w:tplc="0419000F" w:tentative="1">
      <w:start w:val="1"/>
      <w:numFmt w:val="decimal"/>
      <w:lvlText w:val="%7."/>
      <w:lvlJc w:val="left"/>
      <w:pPr>
        <w:ind w:left="4994" w:hanging="360"/>
      </w:pPr>
    </w:lvl>
    <w:lvl w:ilvl="7" w:tplc="04190019" w:tentative="1">
      <w:start w:val="1"/>
      <w:numFmt w:val="lowerLetter"/>
      <w:lvlText w:val="%8."/>
      <w:lvlJc w:val="left"/>
      <w:pPr>
        <w:ind w:left="5714" w:hanging="360"/>
      </w:pPr>
    </w:lvl>
    <w:lvl w:ilvl="8" w:tplc="0419001B" w:tentative="1">
      <w:start w:val="1"/>
      <w:numFmt w:val="lowerRoman"/>
      <w:lvlText w:val="%9."/>
      <w:lvlJc w:val="right"/>
      <w:pPr>
        <w:ind w:left="6434" w:hanging="180"/>
      </w:pPr>
    </w:lvl>
  </w:abstractNum>
  <w:abstractNum w:abstractNumId="29">
    <w:nsid w:val="2E326494"/>
    <w:multiLevelType w:val="hybridMultilevel"/>
    <w:tmpl w:val="3F065264"/>
    <w:lvl w:ilvl="0" w:tplc="3CFE4408">
      <w:start w:val="2"/>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446C37FF"/>
    <w:multiLevelType w:val="hybridMultilevel"/>
    <w:tmpl w:val="04B860DE"/>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5231A84"/>
    <w:multiLevelType w:val="hybridMultilevel"/>
    <w:tmpl w:val="FDF2DACC"/>
    <w:lvl w:ilvl="0" w:tplc="0419000F">
      <w:start w:val="1"/>
      <w:numFmt w:val="decimal"/>
      <w:lvlText w:val="%1."/>
      <w:lvlJc w:val="left"/>
      <w:pPr>
        <w:ind w:left="-99" w:hanging="360"/>
      </w:pPr>
    </w:lvl>
    <w:lvl w:ilvl="1" w:tplc="04190019" w:tentative="1">
      <w:start w:val="1"/>
      <w:numFmt w:val="lowerLetter"/>
      <w:lvlText w:val="%2."/>
      <w:lvlJc w:val="left"/>
      <w:pPr>
        <w:ind w:left="621" w:hanging="360"/>
      </w:pPr>
    </w:lvl>
    <w:lvl w:ilvl="2" w:tplc="0419001B" w:tentative="1">
      <w:start w:val="1"/>
      <w:numFmt w:val="lowerRoman"/>
      <w:lvlText w:val="%3."/>
      <w:lvlJc w:val="right"/>
      <w:pPr>
        <w:ind w:left="1341" w:hanging="180"/>
      </w:pPr>
    </w:lvl>
    <w:lvl w:ilvl="3" w:tplc="0419000F" w:tentative="1">
      <w:start w:val="1"/>
      <w:numFmt w:val="decimal"/>
      <w:lvlText w:val="%4."/>
      <w:lvlJc w:val="left"/>
      <w:pPr>
        <w:ind w:left="2061" w:hanging="360"/>
      </w:pPr>
    </w:lvl>
    <w:lvl w:ilvl="4" w:tplc="04190019" w:tentative="1">
      <w:start w:val="1"/>
      <w:numFmt w:val="lowerLetter"/>
      <w:lvlText w:val="%5."/>
      <w:lvlJc w:val="left"/>
      <w:pPr>
        <w:ind w:left="2781" w:hanging="360"/>
      </w:pPr>
    </w:lvl>
    <w:lvl w:ilvl="5" w:tplc="0419001B" w:tentative="1">
      <w:start w:val="1"/>
      <w:numFmt w:val="lowerRoman"/>
      <w:lvlText w:val="%6."/>
      <w:lvlJc w:val="right"/>
      <w:pPr>
        <w:ind w:left="3501" w:hanging="180"/>
      </w:pPr>
    </w:lvl>
    <w:lvl w:ilvl="6" w:tplc="0419000F" w:tentative="1">
      <w:start w:val="1"/>
      <w:numFmt w:val="decimal"/>
      <w:lvlText w:val="%7."/>
      <w:lvlJc w:val="left"/>
      <w:pPr>
        <w:ind w:left="4221" w:hanging="360"/>
      </w:pPr>
    </w:lvl>
    <w:lvl w:ilvl="7" w:tplc="04190019" w:tentative="1">
      <w:start w:val="1"/>
      <w:numFmt w:val="lowerLetter"/>
      <w:lvlText w:val="%8."/>
      <w:lvlJc w:val="left"/>
      <w:pPr>
        <w:ind w:left="4941" w:hanging="360"/>
      </w:pPr>
    </w:lvl>
    <w:lvl w:ilvl="8" w:tplc="0419001B" w:tentative="1">
      <w:start w:val="1"/>
      <w:numFmt w:val="lowerRoman"/>
      <w:lvlText w:val="%9."/>
      <w:lvlJc w:val="right"/>
      <w:pPr>
        <w:ind w:left="5661" w:hanging="180"/>
      </w:pPr>
    </w:lvl>
  </w:abstractNum>
  <w:abstractNum w:abstractNumId="32">
    <w:nsid w:val="455C0BAB"/>
    <w:multiLevelType w:val="hybridMultilevel"/>
    <w:tmpl w:val="B06A87A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nsid w:val="4CF50E29"/>
    <w:multiLevelType w:val="hybridMultilevel"/>
    <w:tmpl w:val="273A33C0"/>
    <w:lvl w:ilvl="0" w:tplc="BF222D74">
      <w:start w:val="1"/>
      <w:numFmt w:val="decimal"/>
      <w:lvlText w:val="%1."/>
      <w:lvlJc w:val="left"/>
      <w:pPr>
        <w:ind w:left="-99" w:hanging="360"/>
      </w:pPr>
      <w:rPr>
        <w:rFonts w:ascii="Times New Roman" w:hAnsi="Times New Roman" w:cs="Times New Roman" w:hint="default"/>
      </w:rPr>
    </w:lvl>
    <w:lvl w:ilvl="1" w:tplc="04190019" w:tentative="1">
      <w:start w:val="1"/>
      <w:numFmt w:val="lowerLetter"/>
      <w:lvlText w:val="%2."/>
      <w:lvlJc w:val="left"/>
      <w:pPr>
        <w:ind w:left="621" w:hanging="360"/>
      </w:pPr>
    </w:lvl>
    <w:lvl w:ilvl="2" w:tplc="0419001B" w:tentative="1">
      <w:start w:val="1"/>
      <w:numFmt w:val="lowerRoman"/>
      <w:lvlText w:val="%3."/>
      <w:lvlJc w:val="right"/>
      <w:pPr>
        <w:ind w:left="1341" w:hanging="180"/>
      </w:pPr>
    </w:lvl>
    <w:lvl w:ilvl="3" w:tplc="0419000F" w:tentative="1">
      <w:start w:val="1"/>
      <w:numFmt w:val="decimal"/>
      <w:lvlText w:val="%4."/>
      <w:lvlJc w:val="left"/>
      <w:pPr>
        <w:ind w:left="2061" w:hanging="360"/>
      </w:pPr>
    </w:lvl>
    <w:lvl w:ilvl="4" w:tplc="04190019" w:tentative="1">
      <w:start w:val="1"/>
      <w:numFmt w:val="lowerLetter"/>
      <w:lvlText w:val="%5."/>
      <w:lvlJc w:val="left"/>
      <w:pPr>
        <w:ind w:left="2781" w:hanging="360"/>
      </w:pPr>
    </w:lvl>
    <w:lvl w:ilvl="5" w:tplc="0419001B" w:tentative="1">
      <w:start w:val="1"/>
      <w:numFmt w:val="lowerRoman"/>
      <w:lvlText w:val="%6."/>
      <w:lvlJc w:val="right"/>
      <w:pPr>
        <w:ind w:left="3501" w:hanging="180"/>
      </w:pPr>
    </w:lvl>
    <w:lvl w:ilvl="6" w:tplc="0419000F" w:tentative="1">
      <w:start w:val="1"/>
      <w:numFmt w:val="decimal"/>
      <w:lvlText w:val="%7."/>
      <w:lvlJc w:val="left"/>
      <w:pPr>
        <w:ind w:left="4221" w:hanging="360"/>
      </w:pPr>
    </w:lvl>
    <w:lvl w:ilvl="7" w:tplc="04190019" w:tentative="1">
      <w:start w:val="1"/>
      <w:numFmt w:val="lowerLetter"/>
      <w:lvlText w:val="%8."/>
      <w:lvlJc w:val="left"/>
      <w:pPr>
        <w:ind w:left="4941" w:hanging="360"/>
      </w:pPr>
    </w:lvl>
    <w:lvl w:ilvl="8" w:tplc="0419001B" w:tentative="1">
      <w:start w:val="1"/>
      <w:numFmt w:val="lowerRoman"/>
      <w:lvlText w:val="%9."/>
      <w:lvlJc w:val="right"/>
      <w:pPr>
        <w:ind w:left="5661" w:hanging="180"/>
      </w:pPr>
    </w:lvl>
  </w:abstractNum>
  <w:abstractNum w:abstractNumId="34">
    <w:nsid w:val="51723F0E"/>
    <w:multiLevelType w:val="hybridMultilevel"/>
    <w:tmpl w:val="F4BEB468"/>
    <w:lvl w:ilvl="0" w:tplc="1ACA30F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7F4E09"/>
    <w:multiLevelType w:val="hybridMultilevel"/>
    <w:tmpl w:val="D0C807B8"/>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7E53F71"/>
    <w:multiLevelType w:val="hybridMultilevel"/>
    <w:tmpl w:val="39F24724"/>
    <w:lvl w:ilvl="0" w:tplc="04190001">
      <w:start w:val="1"/>
      <w:numFmt w:val="bullet"/>
      <w:lvlText w:val=""/>
      <w:lvlJc w:val="left"/>
      <w:pPr>
        <w:ind w:left="1643" w:hanging="360"/>
      </w:pPr>
      <w:rPr>
        <w:rFonts w:ascii="Symbol" w:hAnsi="Symbol" w:hint="default"/>
      </w:rPr>
    </w:lvl>
    <w:lvl w:ilvl="1" w:tplc="04190003" w:tentative="1">
      <w:start w:val="1"/>
      <w:numFmt w:val="bullet"/>
      <w:lvlText w:val="o"/>
      <w:lvlJc w:val="left"/>
      <w:pPr>
        <w:ind w:left="2363" w:hanging="360"/>
      </w:pPr>
      <w:rPr>
        <w:rFonts w:ascii="Courier New" w:hAnsi="Courier New" w:cs="Courier New" w:hint="default"/>
      </w:rPr>
    </w:lvl>
    <w:lvl w:ilvl="2" w:tplc="04190005" w:tentative="1">
      <w:start w:val="1"/>
      <w:numFmt w:val="bullet"/>
      <w:lvlText w:val=""/>
      <w:lvlJc w:val="left"/>
      <w:pPr>
        <w:ind w:left="3083" w:hanging="360"/>
      </w:pPr>
      <w:rPr>
        <w:rFonts w:ascii="Wingdings" w:hAnsi="Wingdings" w:hint="default"/>
      </w:rPr>
    </w:lvl>
    <w:lvl w:ilvl="3" w:tplc="04190001" w:tentative="1">
      <w:start w:val="1"/>
      <w:numFmt w:val="bullet"/>
      <w:lvlText w:val=""/>
      <w:lvlJc w:val="left"/>
      <w:pPr>
        <w:ind w:left="3803" w:hanging="360"/>
      </w:pPr>
      <w:rPr>
        <w:rFonts w:ascii="Symbol" w:hAnsi="Symbol" w:hint="default"/>
      </w:rPr>
    </w:lvl>
    <w:lvl w:ilvl="4" w:tplc="04190003" w:tentative="1">
      <w:start w:val="1"/>
      <w:numFmt w:val="bullet"/>
      <w:lvlText w:val="o"/>
      <w:lvlJc w:val="left"/>
      <w:pPr>
        <w:ind w:left="4523" w:hanging="360"/>
      </w:pPr>
      <w:rPr>
        <w:rFonts w:ascii="Courier New" w:hAnsi="Courier New" w:cs="Courier New" w:hint="default"/>
      </w:rPr>
    </w:lvl>
    <w:lvl w:ilvl="5" w:tplc="04190005" w:tentative="1">
      <w:start w:val="1"/>
      <w:numFmt w:val="bullet"/>
      <w:lvlText w:val=""/>
      <w:lvlJc w:val="left"/>
      <w:pPr>
        <w:ind w:left="5243" w:hanging="360"/>
      </w:pPr>
      <w:rPr>
        <w:rFonts w:ascii="Wingdings" w:hAnsi="Wingdings" w:hint="default"/>
      </w:rPr>
    </w:lvl>
    <w:lvl w:ilvl="6" w:tplc="04190001" w:tentative="1">
      <w:start w:val="1"/>
      <w:numFmt w:val="bullet"/>
      <w:lvlText w:val=""/>
      <w:lvlJc w:val="left"/>
      <w:pPr>
        <w:ind w:left="5963" w:hanging="360"/>
      </w:pPr>
      <w:rPr>
        <w:rFonts w:ascii="Symbol" w:hAnsi="Symbol" w:hint="default"/>
      </w:rPr>
    </w:lvl>
    <w:lvl w:ilvl="7" w:tplc="04190003" w:tentative="1">
      <w:start w:val="1"/>
      <w:numFmt w:val="bullet"/>
      <w:lvlText w:val="o"/>
      <w:lvlJc w:val="left"/>
      <w:pPr>
        <w:ind w:left="6683" w:hanging="360"/>
      </w:pPr>
      <w:rPr>
        <w:rFonts w:ascii="Courier New" w:hAnsi="Courier New" w:cs="Courier New" w:hint="default"/>
      </w:rPr>
    </w:lvl>
    <w:lvl w:ilvl="8" w:tplc="04190005" w:tentative="1">
      <w:start w:val="1"/>
      <w:numFmt w:val="bullet"/>
      <w:lvlText w:val=""/>
      <w:lvlJc w:val="left"/>
      <w:pPr>
        <w:ind w:left="7403" w:hanging="360"/>
      </w:pPr>
      <w:rPr>
        <w:rFonts w:ascii="Wingdings" w:hAnsi="Wingdings" w:hint="default"/>
      </w:rPr>
    </w:lvl>
  </w:abstractNum>
  <w:abstractNum w:abstractNumId="37">
    <w:nsid w:val="58CD024B"/>
    <w:multiLevelType w:val="hybridMultilevel"/>
    <w:tmpl w:val="2846864E"/>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A4A1CDE"/>
    <w:multiLevelType w:val="hybridMultilevel"/>
    <w:tmpl w:val="E9E0DA04"/>
    <w:lvl w:ilvl="0" w:tplc="E3E6A4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DEB461D"/>
    <w:multiLevelType w:val="hybridMultilevel"/>
    <w:tmpl w:val="0C1869B2"/>
    <w:lvl w:ilvl="0" w:tplc="12582F56">
      <w:numFmt w:val="bullet"/>
      <w:lvlText w:val="-"/>
      <w:lvlJc w:val="left"/>
      <w:pPr>
        <w:ind w:left="1548" w:hanging="360"/>
      </w:pPr>
      <w:rPr>
        <w:rFonts w:ascii="Times New Roman" w:eastAsia="Times New Roman" w:hAnsi="Times New Roman" w:cs="Times New Roman"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40">
    <w:nsid w:val="5ED43217"/>
    <w:multiLevelType w:val="multilevel"/>
    <w:tmpl w:val="2B08291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127" w:hanging="72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185" w:hanging="108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243" w:hanging="144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41">
    <w:nsid w:val="61485215"/>
    <w:multiLevelType w:val="hybridMultilevel"/>
    <w:tmpl w:val="91501218"/>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490370C"/>
    <w:multiLevelType w:val="hybridMultilevel"/>
    <w:tmpl w:val="F4BEB468"/>
    <w:lvl w:ilvl="0" w:tplc="1ACA30F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4961172"/>
    <w:multiLevelType w:val="hybridMultilevel"/>
    <w:tmpl w:val="0B30A13E"/>
    <w:lvl w:ilvl="0" w:tplc="D794C9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6C73936"/>
    <w:multiLevelType w:val="hybridMultilevel"/>
    <w:tmpl w:val="38B4E1EA"/>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BC005F8"/>
    <w:multiLevelType w:val="hybridMultilevel"/>
    <w:tmpl w:val="9CA053A2"/>
    <w:lvl w:ilvl="0" w:tplc="2C56597E">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6">
    <w:nsid w:val="72AB60D5"/>
    <w:multiLevelType w:val="hybridMultilevel"/>
    <w:tmpl w:val="35F2D79A"/>
    <w:lvl w:ilvl="0" w:tplc="E3E6A4B8">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7">
    <w:nsid w:val="794C1972"/>
    <w:multiLevelType w:val="hybridMultilevel"/>
    <w:tmpl w:val="5F8E6298"/>
    <w:lvl w:ilvl="0" w:tplc="C5C014A4">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9A44C86"/>
    <w:multiLevelType w:val="hybridMultilevel"/>
    <w:tmpl w:val="CD5CF1CC"/>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7AD20AC4"/>
    <w:multiLevelType w:val="hybridMultilevel"/>
    <w:tmpl w:val="5942C4A2"/>
    <w:lvl w:ilvl="0" w:tplc="E3E6A4B8">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0">
    <w:nsid w:val="7B3E5716"/>
    <w:multiLevelType w:val="hybridMultilevel"/>
    <w:tmpl w:val="C114ABB6"/>
    <w:lvl w:ilvl="0" w:tplc="13B8E8E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4"/>
  </w:num>
  <w:num w:numId="4">
    <w:abstractNumId w:val="5"/>
  </w:num>
  <w:num w:numId="5">
    <w:abstractNumId w:val="6"/>
  </w:num>
  <w:num w:numId="6">
    <w:abstractNumId w:val="7"/>
  </w:num>
  <w:num w:numId="7">
    <w:abstractNumId w:val="8"/>
  </w:num>
  <w:num w:numId="8">
    <w:abstractNumId w:val="24"/>
  </w:num>
  <w:num w:numId="9">
    <w:abstractNumId w:val="35"/>
  </w:num>
  <w:num w:numId="10">
    <w:abstractNumId w:val="41"/>
  </w:num>
  <w:num w:numId="11">
    <w:abstractNumId w:val="27"/>
  </w:num>
  <w:num w:numId="12">
    <w:abstractNumId w:val="45"/>
  </w:num>
  <w:num w:numId="13">
    <w:abstractNumId w:val="38"/>
  </w:num>
  <w:num w:numId="14">
    <w:abstractNumId w:val="49"/>
  </w:num>
  <w:num w:numId="15">
    <w:abstractNumId w:val="44"/>
  </w:num>
  <w:num w:numId="16">
    <w:abstractNumId w:val="19"/>
  </w:num>
  <w:num w:numId="17">
    <w:abstractNumId w:val="46"/>
  </w:num>
  <w:num w:numId="18">
    <w:abstractNumId w:val="13"/>
  </w:num>
  <w:num w:numId="19">
    <w:abstractNumId w:val="21"/>
  </w:num>
  <w:num w:numId="20">
    <w:abstractNumId w:val="12"/>
  </w:num>
  <w:num w:numId="21">
    <w:abstractNumId w:val="39"/>
  </w:num>
  <w:num w:numId="22">
    <w:abstractNumId w:val="40"/>
  </w:num>
  <w:num w:numId="23">
    <w:abstractNumId w:val="10"/>
  </w:num>
  <w:num w:numId="24">
    <w:abstractNumId w:val="36"/>
  </w:num>
  <w:num w:numId="25">
    <w:abstractNumId w:val="32"/>
  </w:num>
  <w:num w:numId="26">
    <w:abstractNumId w:val="17"/>
  </w:num>
  <w:num w:numId="27">
    <w:abstractNumId w:val="16"/>
  </w:num>
  <w:num w:numId="28">
    <w:abstractNumId w:val="23"/>
  </w:num>
  <w:num w:numId="29">
    <w:abstractNumId w:val="33"/>
  </w:num>
  <w:num w:numId="30">
    <w:abstractNumId w:val="31"/>
  </w:num>
  <w:num w:numId="31">
    <w:abstractNumId w:val="47"/>
  </w:num>
  <w:num w:numId="32">
    <w:abstractNumId w:val="28"/>
  </w:num>
  <w:num w:numId="33">
    <w:abstractNumId w:val="26"/>
  </w:num>
  <w:num w:numId="34">
    <w:abstractNumId w:val="42"/>
  </w:num>
  <w:num w:numId="35">
    <w:abstractNumId w:val="11"/>
  </w:num>
  <w:num w:numId="36">
    <w:abstractNumId w:val="34"/>
  </w:num>
  <w:num w:numId="37">
    <w:abstractNumId w:val="18"/>
  </w:num>
  <w:num w:numId="38">
    <w:abstractNumId w:val="50"/>
  </w:num>
  <w:num w:numId="39">
    <w:abstractNumId w:val="15"/>
  </w:num>
  <w:num w:numId="40">
    <w:abstractNumId w:val="30"/>
  </w:num>
  <w:num w:numId="41">
    <w:abstractNumId w:val="37"/>
  </w:num>
  <w:num w:numId="42">
    <w:abstractNumId w:val="22"/>
  </w:num>
  <w:num w:numId="43">
    <w:abstractNumId w:val="43"/>
  </w:num>
  <w:num w:numId="44">
    <w:abstractNumId w:val="20"/>
  </w:num>
  <w:num w:numId="45">
    <w:abstractNumId w:val="14"/>
  </w:num>
  <w:num w:numId="46">
    <w:abstractNumId w:val="48"/>
  </w:num>
  <w:num w:numId="47">
    <w:abstractNumId w:val="29"/>
  </w:num>
  <w:num w:numId="48">
    <w:abstractNumId w:val="2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proofState w:spelling="clean" w:grammar="clean"/>
  <w:stylePaneFormatFilter w:val="3F01"/>
  <w:defaultTabStop w:val="720"/>
  <w:hyphenationZone w:val="357"/>
  <w:doNotHyphenateCaps/>
  <w:drawingGridHorizontalSpacing w:val="120"/>
  <w:displayHorizontalDrawingGridEvery w:val="0"/>
  <w:displayVerticalDrawingGridEvery w:val="0"/>
  <w:noPunctuationKerning/>
  <w:characterSpacingControl w:val="doNotCompress"/>
  <w:hdrShapeDefaults>
    <o:shapedefaults v:ext="edit" spidmax="113666">
      <o:colormenu v:ext="edit" strokecolor="red"/>
    </o:shapedefaults>
  </w:hdrShapeDefaults>
  <w:footnotePr>
    <w:pos w:val="beneathText"/>
    <w:footnote w:id="-1"/>
    <w:footnote w:id="0"/>
  </w:footnotePr>
  <w:endnotePr>
    <w:endnote w:id="-1"/>
    <w:endnote w:id="0"/>
  </w:endnotePr>
  <w:compat/>
  <w:rsids>
    <w:rsidRoot w:val="00966AED"/>
    <w:rsid w:val="000003E4"/>
    <w:rsid w:val="000014BA"/>
    <w:rsid w:val="00001F52"/>
    <w:rsid w:val="00002A4A"/>
    <w:rsid w:val="00003D5C"/>
    <w:rsid w:val="00003D72"/>
    <w:rsid w:val="00004BCA"/>
    <w:rsid w:val="000051E4"/>
    <w:rsid w:val="00006812"/>
    <w:rsid w:val="0000726F"/>
    <w:rsid w:val="00007BC4"/>
    <w:rsid w:val="00011289"/>
    <w:rsid w:val="00011E79"/>
    <w:rsid w:val="0001265A"/>
    <w:rsid w:val="00015460"/>
    <w:rsid w:val="000157A4"/>
    <w:rsid w:val="00015C60"/>
    <w:rsid w:val="00015D90"/>
    <w:rsid w:val="00016894"/>
    <w:rsid w:val="00020527"/>
    <w:rsid w:val="00020B3D"/>
    <w:rsid w:val="00021237"/>
    <w:rsid w:val="000213F4"/>
    <w:rsid w:val="0002268E"/>
    <w:rsid w:val="00023C6D"/>
    <w:rsid w:val="00024DBB"/>
    <w:rsid w:val="00026186"/>
    <w:rsid w:val="00027A48"/>
    <w:rsid w:val="0003051B"/>
    <w:rsid w:val="00031DE7"/>
    <w:rsid w:val="000324D3"/>
    <w:rsid w:val="000327AD"/>
    <w:rsid w:val="00033F0C"/>
    <w:rsid w:val="00034F14"/>
    <w:rsid w:val="00036425"/>
    <w:rsid w:val="0003671F"/>
    <w:rsid w:val="000428D0"/>
    <w:rsid w:val="00045E03"/>
    <w:rsid w:val="00046700"/>
    <w:rsid w:val="000473E5"/>
    <w:rsid w:val="000518C9"/>
    <w:rsid w:val="00051F28"/>
    <w:rsid w:val="00052A96"/>
    <w:rsid w:val="00054798"/>
    <w:rsid w:val="00055028"/>
    <w:rsid w:val="00055330"/>
    <w:rsid w:val="00055380"/>
    <w:rsid w:val="0006012D"/>
    <w:rsid w:val="00060BB3"/>
    <w:rsid w:val="000613D4"/>
    <w:rsid w:val="0006783E"/>
    <w:rsid w:val="00067BA0"/>
    <w:rsid w:val="00072C8F"/>
    <w:rsid w:val="00075228"/>
    <w:rsid w:val="00075423"/>
    <w:rsid w:val="00076059"/>
    <w:rsid w:val="0007618E"/>
    <w:rsid w:val="00077494"/>
    <w:rsid w:val="00077A10"/>
    <w:rsid w:val="00077FB4"/>
    <w:rsid w:val="0008122B"/>
    <w:rsid w:val="00081C02"/>
    <w:rsid w:val="00083A08"/>
    <w:rsid w:val="000846D1"/>
    <w:rsid w:val="00084F15"/>
    <w:rsid w:val="000858C3"/>
    <w:rsid w:val="00090A87"/>
    <w:rsid w:val="00094359"/>
    <w:rsid w:val="000945DE"/>
    <w:rsid w:val="000955FB"/>
    <w:rsid w:val="00095A54"/>
    <w:rsid w:val="000964D5"/>
    <w:rsid w:val="00096A03"/>
    <w:rsid w:val="000A0A8F"/>
    <w:rsid w:val="000A1086"/>
    <w:rsid w:val="000A42AB"/>
    <w:rsid w:val="000A482C"/>
    <w:rsid w:val="000A48F3"/>
    <w:rsid w:val="000A574F"/>
    <w:rsid w:val="000A6D41"/>
    <w:rsid w:val="000B0347"/>
    <w:rsid w:val="000B0C61"/>
    <w:rsid w:val="000B2833"/>
    <w:rsid w:val="000B4143"/>
    <w:rsid w:val="000B43E4"/>
    <w:rsid w:val="000B4B2F"/>
    <w:rsid w:val="000B54D1"/>
    <w:rsid w:val="000B560D"/>
    <w:rsid w:val="000B6560"/>
    <w:rsid w:val="000B6A60"/>
    <w:rsid w:val="000B6D20"/>
    <w:rsid w:val="000C077B"/>
    <w:rsid w:val="000C3073"/>
    <w:rsid w:val="000C38F6"/>
    <w:rsid w:val="000C4432"/>
    <w:rsid w:val="000C4C84"/>
    <w:rsid w:val="000C4F1B"/>
    <w:rsid w:val="000C56DE"/>
    <w:rsid w:val="000C5889"/>
    <w:rsid w:val="000C66B9"/>
    <w:rsid w:val="000C757E"/>
    <w:rsid w:val="000D078C"/>
    <w:rsid w:val="000D0DC3"/>
    <w:rsid w:val="000D0DFF"/>
    <w:rsid w:val="000D4B28"/>
    <w:rsid w:val="000D5EB6"/>
    <w:rsid w:val="000D64F1"/>
    <w:rsid w:val="000D665D"/>
    <w:rsid w:val="000D6F1C"/>
    <w:rsid w:val="000D7483"/>
    <w:rsid w:val="000D74F7"/>
    <w:rsid w:val="000E12E5"/>
    <w:rsid w:val="000E3510"/>
    <w:rsid w:val="000E3840"/>
    <w:rsid w:val="000E5550"/>
    <w:rsid w:val="000E5563"/>
    <w:rsid w:val="000E7489"/>
    <w:rsid w:val="000F0DB4"/>
    <w:rsid w:val="000F104D"/>
    <w:rsid w:val="000F14F8"/>
    <w:rsid w:val="000F347A"/>
    <w:rsid w:val="000F42A7"/>
    <w:rsid w:val="000F4CE8"/>
    <w:rsid w:val="000F6655"/>
    <w:rsid w:val="00101AC8"/>
    <w:rsid w:val="00101BE4"/>
    <w:rsid w:val="00102137"/>
    <w:rsid w:val="001039D5"/>
    <w:rsid w:val="001059FD"/>
    <w:rsid w:val="00106A7D"/>
    <w:rsid w:val="001075D4"/>
    <w:rsid w:val="00110EC5"/>
    <w:rsid w:val="00111471"/>
    <w:rsid w:val="00112B73"/>
    <w:rsid w:val="00113080"/>
    <w:rsid w:val="00114D1D"/>
    <w:rsid w:val="00116B35"/>
    <w:rsid w:val="001177C4"/>
    <w:rsid w:val="001208FB"/>
    <w:rsid w:val="00121094"/>
    <w:rsid w:val="00121689"/>
    <w:rsid w:val="00124224"/>
    <w:rsid w:val="00125B39"/>
    <w:rsid w:val="001261A3"/>
    <w:rsid w:val="00126355"/>
    <w:rsid w:val="00126D61"/>
    <w:rsid w:val="00126F37"/>
    <w:rsid w:val="00130756"/>
    <w:rsid w:val="00131268"/>
    <w:rsid w:val="00132A22"/>
    <w:rsid w:val="00132DC8"/>
    <w:rsid w:val="00134F59"/>
    <w:rsid w:val="001351B0"/>
    <w:rsid w:val="00137A7F"/>
    <w:rsid w:val="00140170"/>
    <w:rsid w:val="0014190D"/>
    <w:rsid w:val="0014330E"/>
    <w:rsid w:val="00143803"/>
    <w:rsid w:val="00143A5C"/>
    <w:rsid w:val="00143EE9"/>
    <w:rsid w:val="0014413C"/>
    <w:rsid w:val="00151AFF"/>
    <w:rsid w:val="00153956"/>
    <w:rsid w:val="00153E1E"/>
    <w:rsid w:val="00154F9D"/>
    <w:rsid w:val="00155293"/>
    <w:rsid w:val="00156F0B"/>
    <w:rsid w:val="001570B0"/>
    <w:rsid w:val="00157349"/>
    <w:rsid w:val="00157B8A"/>
    <w:rsid w:val="00161477"/>
    <w:rsid w:val="00162B1E"/>
    <w:rsid w:val="00164FCA"/>
    <w:rsid w:val="00165B07"/>
    <w:rsid w:val="0016719B"/>
    <w:rsid w:val="00171223"/>
    <w:rsid w:val="001714DF"/>
    <w:rsid w:val="001718F3"/>
    <w:rsid w:val="001729D6"/>
    <w:rsid w:val="00173754"/>
    <w:rsid w:val="00174302"/>
    <w:rsid w:val="0017444C"/>
    <w:rsid w:val="00175CE9"/>
    <w:rsid w:val="00175DC6"/>
    <w:rsid w:val="00177628"/>
    <w:rsid w:val="0018291C"/>
    <w:rsid w:val="0018358E"/>
    <w:rsid w:val="001844F7"/>
    <w:rsid w:val="00186612"/>
    <w:rsid w:val="001869CB"/>
    <w:rsid w:val="00190E02"/>
    <w:rsid w:val="00191E7D"/>
    <w:rsid w:val="001934A1"/>
    <w:rsid w:val="001A3B5D"/>
    <w:rsid w:val="001A4F37"/>
    <w:rsid w:val="001A6342"/>
    <w:rsid w:val="001A68B6"/>
    <w:rsid w:val="001B0381"/>
    <w:rsid w:val="001B12FB"/>
    <w:rsid w:val="001B1B16"/>
    <w:rsid w:val="001B2AE5"/>
    <w:rsid w:val="001B4AA7"/>
    <w:rsid w:val="001B50A4"/>
    <w:rsid w:val="001C089F"/>
    <w:rsid w:val="001C09BE"/>
    <w:rsid w:val="001C0D90"/>
    <w:rsid w:val="001C1EAD"/>
    <w:rsid w:val="001C1ED6"/>
    <w:rsid w:val="001C4D5F"/>
    <w:rsid w:val="001C5650"/>
    <w:rsid w:val="001C5F3D"/>
    <w:rsid w:val="001C6230"/>
    <w:rsid w:val="001C6BC7"/>
    <w:rsid w:val="001C70EC"/>
    <w:rsid w:val="001C7E4C"/>
    <w:rsid w:val="001D06C8"/>
    <w:rsid w:val="001D15D6"/>
    <w:rsid w:val="001D2E5E"/>
    <w:rsid w:val="001D4A3A"/>
    <w:rsid w:val="001D5D15"/>
    <w:rsid w:val="001E03CC"/>
    <w:rsid w:val="001E1101"/>
    <w:rsid w:val="001E227A"/>
    <w:rsid w:val="001E2B4F"/>
    <w:rsid w:val="001E3400"/>
    <w:rsid w:val="001E34F4"/>
    <w:rsid w:val="001E5594"/>
    <w:rsid w:val="001E7DFC"/>
    <w:rsid w:val="001F003D"/>
    <w:rsid w:val="001F1566"/>
    <w:rsid w:val="001F2B4E"/>
    <w:rsid w:val="001F3865"/>
    <w:rsid w:val="001F5965"/>
    <w:rsid w:val="001F6576"/>
    <w:rsid w:val="001F7DC4"/>
    <w:rsid w:val="00201C55"/>
    <w:rsid w:val="002039DA"/>
    <w:rsid w:val="00204584"/>
    <w:rsid w:val="00204AD4"/>
    <w:rsid w:val="0020528C"/>
    <w:rsid w:val="00206520"/>
    <w:rsid w:val="00211EFC"/>
    <w:rsid w:val="002123E2"/>
    <w:rsid w:val="00215AFB"/>
    <w:rsid w:val="002244A3"/>
    <w:rsid w:val="0022614E"/>
    <w:rsid w:val="00227E4E"/>
    <w:rsid w:val="00233E08"/>
    <w:rsid w:val="00234AD5"/>
    <w:rsid w:val="00235377"/>
    <w:rsid w:val="00235435"/>
    <w:rsid w:val="0023547E"/>
    <w:rsid w:val="00235B12"/>
    <w:rsid w:val="00235BEE"/>
    <w:rsid w:val="00235DA4"/>
    <w:rsid w:val="00237D5D"/>
    <w:rsid w:val="002427FD"/>
    <w:rsid w:val="002429FE"/>
    <w:rsid w:val="00243E4F"/>
    <w:rsid w:val="002447A9"/>
    <w:rsid w:val="00246058"/>
    <w:rsid w:val="00246429"/>
    <w:rsid w:val="0024658F"/>
    <w:rsid w:val="00246D3B"/>
    <w:rsid w:val="0024762F"/>
    <w:rsid w:val="00247FFA"/>
    <w:rsid w:val="00250350"/>
    <w:rsid w:val="0025144F"/>
    <w:rsid w:val="00251D9D"/>
    <w:rsid w:val="00252556"/>
    <w:rsid w:val="00252BA7"/>
    <w:rsid w:val="002532CA"/>
    <w:rsid w:val="002532ED"/>
    <w:rsid w:val="00254BA3"/>
    <w:rsid w:val="0026131C"/>
    <w:rsid w:val="00261B79"/>
    <w:rsid w:val="00262151"/>
    <w:rsid w:val="00262DDD"/>
    <w:rsid w:val="00263C32"/>
    <w:rsid w:val="0026490B"/>
    <w:rsid w:val="00265423"/>
    <w:rsid w:val="00267986"/>
    <w:rsid w:val="00267D01"/>
    <w:rsid w:val="00271AB4"/>
    <w:rsid w:val="002723A5"/>
    <w:rsid w:val="00272839"/>
    <w:rsid w:val="002731E3"/>
    <w:rsid w:val="00274325"/>
    <w:rsid w:val="00274565"/>
    <w:rsid w:val="0027558F"/>
    <w:rsid w:val="00275B8C"/>
    <w:rsid w:val="00277E10"/>
    <w:rsid w:val="00280D2B"/>
    <w:rsid w:val="002820DB"/>
    <w:rsid w:val="00283EF5"/>
    <w:rsid w:val="00286D4C"/>
    <w:rsid w:val="002908DC"/>
    <w:rsid w:val="00290E75"/>
    <w:rsid w:val="0029136C"/>
    <w:rsid w:val="002931B1"/>
    <w:rsid w:val="002947B1"/>
    <w:rsid w:val="00296373"/>
    <w:rsid w:val="0029721F"/>
    <w:rsid w:val="00297AB3"/>
    <w:rsid w:val="002A0E88"/>
    <w:rsid w:val="002A0F19"/>
    <w:rsid w:val="002A250F"/>
    <w:rsid w:val="002A378B"/>
    <w:rsid w:val="002A4385"/>
    <w:rsid w:val="002A4A4C"/>
    <w:rsid w:val="002A5905"/>
    <w:rsid w:val="002A74B3"/>
    <w:rsid w:val="002B2710"/>
    <w:rsid w:val="002B38F5"/>
    <w:rsid w:val="002B3A9D"/>
    <w:rsid w:val="002B3FAF"/>
    <w:rsid w:val="002B42EE"/>
    <w:rsid w:val="002B48CF"/>
    <w:rsid w:val="002C015F"/>
    <w:rsid w:val="002C60BC"/>
    <w:rsid w:val="002D05CE"/>
    <w:rsid w:val="002D0AEE"/>
    <w:rsid w:val="002D17A6"/>
    <w:rsid w:val="002D3194"/>
    <w:rsid w:val="002D6219"/>
    <w:rsid w:val="002D74E5"/>
    <w:rsid w:val="002D78FB"/>
    <w:rsid w:val="002E11C5"/>
    <w:rsid w:val="002E4887"/>
    <w:rsid w:val="002F1955"/>
    <w:rsid w:val="002F23B6"/>
    <w:rsid w:val="002F51D7"/>
    <w:rsid w:val="002F6080"/>
    <w:rsid w:val="0030122E"/>
    <w:rsid w:val="00305185"/>
    <w:rsid w:val="00305C9C"/>
    <w:rsid w:val="00312774"/>
    <w:rsid w:val="00312781"/>
    <w:rsid w:val="00312DA4"/>
    <w:rsid w:val="00313BEF"/>
    <w:rsid w:val="003152E3"/>
    <w:rsid w:val="0031773A"/>
    <w:rsid w:val="00322D12"/>
    <w:rsid w:val="003248EA"/>
    <w:rsid w:val="00325EB5"/>
    <w:rsid w:val="00326084"/>
    <w:rsid w:val="00335059"/>
    <w:rsid w:val="00337A77"/>
    <w:rsid w:val="00341F63"/>
    <w:rsid w:val="00342595"/>
    <w:rsid w:val="003434A5"/>
    <w:rsid w:val="00346881"/>
    <w:rsid w:val="00354609"/>
    <w:rsid w:val="00354C1A"/>
    <w:rsid w:val="00357E88"/>
    <w:rsid w:val="00360784"/>
    <w:rsid w:val="0036218E"/>
    <w:rsid w:val="00362F4E"/>
    <w:rsid w:val="00363429"/>
    <w:rsid w:val="00363F87"/>
    <w:rsid w:val="003655B0"/>
    <w:rsid w:val="003677FA"/>
    <w:rsid w:val="0037006A"/>
    <w:rsid w:val="00370157"/>
    <w:rsid w:val="00372650"/>
    <w:rsid w:val="0037286E"/>
    <w:rsid w:val="00372BF4"/>
    <w:rsid w:val="00374071"/>
    <w:rsid w:val="00374C8F"/>
    <w:rsid w:val="00376383"/>
    <w:rsid w:val="003763B3"/>
    <w:rsid w:val="003774EA"/>
    <w:rsid w:val="00381322"/>
    <w:rsid w:val="00381B1F"/>
    <w:rsid w:val="00386566"/>
    <w:rsid w:val="00387896"/>
    <w:rsid w:val="00387D8E"/>
    <w:rsid w:val="00391F3F"/>
    <w:rsid w:val="00393679"/>
    <w:rsid w:val="0039369E"/>
    <w:rsid w:val="0039455A"/>
    <w:rsid w:val="00395914"/>
    <w:rsid w:val="00396210"/>
    <w:rsid w:val="003A41FA"/>
    <w:rsid w:val="003A5EDB"/>
    <w:rsid w:val="003A695E"/>
    <w:rsid w:val="003A71CE"/>
    <w:rsid w:val="003A7394"/>
    <w:rsid w:val="003A79BD"/>
    <w:rsid w:val="003B0C08"/>
    <w:rsid w:val="003B14A7"/>
    <w:rsid w:val="003B2969"/>
    <w:rsid w:val="003B3B63"/>
    <w:rsid w:val="003B405D"/>
    <w:rsid w:val="003B4304"/>
    <w:rsid w:val="003B483B"/>
    <w:rsid w:val="003B506A"/>
    <w:rsid w:val="003B6E3A"/>
    <w:rsid w:val="003B7F97"/>
    <w:rsid w:val="003C02B8"/>
    <w:rsid w:val="003C061F"/>
    <w:rsid w:val="003C1B37"/>
    <w:rsid w:val="003C2EE8"/>
    <w:rsid w:val="003C31FC"/>
    <w:rsid w:val="003C426B"/>
    <w:rsid w:val="003C44DD"/>
    <w:rsid w:val="003C4B67"/>
    <w:rsid w:val="003C5819"/>
    <w:rsid w:val="003D09AD"/>
    <w:rsid w:val="003D11B7"/>
    <w:rsid w:val="003D1903"/>
    <w:rsid w:val="003D2AEE"/>
    <w:rsid w:val="003D66AD"/>
    <w:rsid w:val="003D6AB1"/>
    <w:rsid w:val="003D78F0"/>
    <w:rsid w:val="003E05FA"/>
    <w:rsid w:val="003E0F7C"/>
    <w:rsid w:val="003E1350"/>
    <w:rsid w:val="003E21C0"/>
    <w:rsid w:val="003E2799"/>
    <w:rsid w:val="003E303E"/>
    <w:rsid w:val="003E320B"/>
    <w:rsid w:val="003E3668"/>
    <w:rsid w:val="003E47F6"/>
    <w:rsid w:val="003E4DCF"/>
    <w:rsid w:val="003E6052"/>
    <w:rsid w:val="003E6AE3"/>
    <w:rsid w:val="003E728E"/>
    <w:rsid w:val="003F066F"/>
    <w:rsid w:val="003F08BF"/>
    <w:rsid w:val="003F19FC"/>
    <w:rsid w:val="003F5747"/>
    <w:rsid w:val="003F5916"/>
    <w:rsid w:val="003F5B10"/>
    <w:rsid w:val="003F6995"/>
    <w:rsid w:val="003F7634"/>
    <w:rsid w:val="004009B4"/>
    <w:rsid w:val="004020CF"/>
    <w:rsid w:val="00402F32"/>
    <w:rsid w:val="00403F20"/>
    <w:rsid w:val="0040453F"/>
    <w:rsid w:val="004046CC"/>
    <w:rsid w:val="00410AD1"/>
    <w:rsid w:val="004116B2"/>
    <w:rsid w:val="0041224C"/>
    <w:rsid w:val="00412F94"/>
    <w:rsid w:val="00414F3A"/>
    <w:rsid w:val="00416D7E"/>
    <w:rsid w:val="00417F6A"/>
    <w:rsid w:val="00423C66"/>
    <w:rsid w:val="00423E5D"/>
    <w:rsid w:val="00424653"/>
    <w:rsid w:val="00425800"/>
    <w:rsid w:val="00426B86"/>
    <w:rsid w:val="00426CCC"/>
    <w:rsid w:val="00426E3E"/>
    <w:rsid w:val="004308E8"/>
    <w:rsid w:val="004309DE"/>
    <w:rsid w:val="00432174"/>
    <w:rsid w:val="0043221C"/>
    <w:rsid w:val="0043361A"/>
    <w:rsid w:val="0043386B"/>
    <w:rsid w:val="004340F2"/>
    <w:rsid w:val="00434F1E"/>
    <w:rsid w:val="00436223"/>
    <w:rsid w:val="00436577"/>
    <w:rsid w:val="00436770"/>
    <w:rsid w:val="00436C4D"/>
    <w:rsid w:val="004437EC"/>
    <w:rsid w:val="00443DDE"/>
    <w:rsid w:val="004443CB"/>
    <w:rsid w:val="00446D68"/>
    <w:rsid w:val="00446E26"/>
    <w:rsid w:val="0045183F"/>
    <w:rsid w:val="00452F22"/>
    <w:rsid w:val="00454386"/>
    <w:rsid w:val="00456726"/>
    <w:rsid w:val="00456A36"/>
    <w:rsid w:val="00456F0F"/>
    <w:rsid w:val="004574D8"/>
    <w:rsid w:val="004577ED"/>
    <w:rsid w:val="004605D3"/>
    <w:rsid w:val="0046061B"/>
    <w:rsid w:val="00462ACE"/>
    <w:rsid w:val="00463622"/>
    <w:rsid w:val="00463B1D"/>
    <w:rsid w:val="00464718"/>
    <w:rsid w:val="004669B9"/>
    <w:rsid w:val="00466CE6"/>
    <w:rsid w:val="0047155A"/>
    <w:rsid w:val="00472194"/>
    <w:rsid w:val="00476E18"/>
    <w:rsid w:val="00480E7D"/>
    <w:rsid w:val="00481D1D"/>
    <w:rsid w:val="00481DD0"/>
    <w:rsid w:val="004822EA"/>
    <w:rsid w:val="00483BD4"/>
    <w:rsid w:val="004845BA"/>
    <w:rsid w:val="00486E4C"/>
    <w:rsid w:val="00487268"/>
    <w:rsid w:val="00490242"/>
    <w:rsid w:val="0049077F"/>
    <w:rsid w:val="00493B9D"/>
    <w:rsid w:val="004957C1"/>
    <w:rsid w:val="004972EC"/>
    <w:rsid w:val="0049768E"/>
    <w:rsid w:val="004A0709"/>
    <w:rsid w:val="004A2CE2"/>
    <w:rsid w:val="004A3BEB"/>
    <w:rsid w:val="004A647B"/>
    <w:rsid w:val="004B00DF"/>
    <w:rsid w:val="004B0588"/>
    <w:rsid w:val="004B0ADC"/>
    <w:rsid w:val="004B4CD5"/>
    <w:rsid w:val="004B6036"/>
    <w:rsid w:val="004C1630"/>
    <w:rsid w:val="004C1EB1"/>
    <w:rsid w:val="004C400E"/>
    <w:rsid w:val="004C4803"/>
    <w:rsid w:val="004C7217"/>
    <w:rsid w:val="004D2889"/>
    <w:rsid w:val="004D4317"/>
    <w:rsid w:val="004D53A3"/>
    <w:rsid w:val="004D68E4"/>
    <w:rsid w:val="004D6C91"/>
    <w:rsid w:val="004E23FB"/>
    <w:rsid w:val="004E2D61"/>
    <w:rsid w:val="004E316F"/>
    <w:rsid w:val="004E6A02"/>
    <w:rsid w:val="004F02C9"/>
    <w:rsid w:val="004F0B01"/>
    <w:rsid w:val="004F0C37"/>
    <w:rsid w:val="004F1A86"/>
    <w:rsid w:val="004F257C"/>
    <w:rsid w:val="004F42CB"/>
    <w:rsid w:val="004F60E4"/>
    <w:rsid w:val="004F71AC"/>
    <w:rsid w:val="004F736F"/>
    <w:rsid w:val="004F7A74"/>
    <w:rsid w:val="004F7E11"/>
    <w:rsid w:val="00500114"/>
    <w:rsid w:val="005021D9"/>
    <w:rsid w:val="005024CF"/>
    <w:rsid w:val="00502A4B"/>
    <w:rsid w:val="00502C90"/>
    <w:rsid w:val="00502EF4"/>
    <w:rsid w:val="005037FD"/>
    <w:rsid w:val="00503A68"/>
    <w:rsid w:val="00503D3A"/>
    <w:rsid w:val="00504A36"/>
    <w:rsid w:val="005062DC"/>
    <w:rsid w:val="0050679F"/>
    <w:rsid w:val="00511758"/>
    <w:rsid w:val="00511E22"/>
    <w:rsid w:val="00512855"/>
    <w:rsid w:val="00512D44"/>
    <w:rsid w:val="00512DE1"/>
    <w:rsid w:val="00514741"/>
    <w:rsid w:val="00515B77"/>
    <w:rsid w:val="00516639"/>
    <w:rsid w:val="00517260"/>
    <w:rsid w:val="00517288"/>
    <w:rsid w:val="005179C8"/>
    <w:rsid w:val="005215FF"/>
    <w:rsid w:val="00521D04"/>
    <w:rsid w:val="00522DAE"/>
    <w:rsid w:val="00523F94"/>
    <w:rsid w:val="005242B7"/>
    <w:rsid w:val="00524BC2"/>
    <w:rsid w:val="00525A47"/>
    <w:rsid w:val="00526677"/>
    <w:rsid w:val="00526A35"/>
    <w:rsid w:val="00527E5A"/>
    <w:rsid w:val="005301DF"/>
    <w:rsid w:val="005310A1"/>
    <w:rsid w:val="005310D4"/>
    <w:rsid w:val="00531571"/>
    <w:rsid w:val="00531764"/>
    <w:rsid w:val="00532A4B"/>
    <w:rsid w:val="00532F51"/>
    <w:rsid w:val="00533797"/>
    <w:rsid w:val="005339AA"/>
    <w:rsid w:val="005364AB"/>
    <w:rsid w:val="00540838"/>
    <w:rsid w:val="00540B76"/>
    <w:rsid w:val="00541E06"/>
    <w:rsid w:val="005420B8"/>
    <w:rsid w:val="00542985"/>
    <w:rsid w:val="00543B4F"/>
    <w:rsid w:val="00545ABE"/>
    <w:rsid w:val="00547D00"/>
    <w:rsid w:val="00550E11"/>
    <w:rsid w:val="00553A74"/>
    <w:rsid w:val="00553F8D"/>
    <w:rsid w:val="00554368"/>
    <w:rsid w:val="005549FF"/>
    <w:rsid w:val="0055536B"/>
    <w:rsid w:val="005560C4"/>
    <w:rsid w:val="00557DBE"/>
    <w:rsid w:val="0056032A"/>
    <w:rsid w:val="00560588"/>
    <w:rsid w:val="005613A8"/>
    <w:rsid w:val="00564EEF"/>
    <w:rsid w:val="00566B6C"/>
    <w:rsid w:val="00570895"/>
    <w:rsid w:val="00571523"/>
    <w:rsid w:val="00572395"/>
    <w:rsid w:val="00572B3B"/>
    <w:rsid w:val="005823E6"/>
    <w:rsid w:val="005829A9"/>
    <w:rsid w:val="005836FC"/>
    <w:rsid w:val="00587E58"/>
    <w:rsid w:val="00591673"/>
    <w:rsid w:val="0059198B"/>
    <w:rsid w:val="00591E73"/>
    <w:rsid w:val="00592358"/>
    <w:rsid w:val="00592D9E"/>
    <w:rsid w:val="00592F81"/>
    <w:rsid w:val="0059331D"/>
    <w:rsid w:val="00593A79"/>
    <w:rsid w:val="005944CB"/>
    <w:rsid w:val="00594688"/>
    <w:rsid w:val="00594749"/>
    <w:rsid w:val="00594E05"/>
    <w:rsid w:val="00595C61"/>
    <w:rsid w:val="0059642B"/>
    <w:rsid w:val="005A2141"/>
    <w:rsid w:val="005A21D8"/>
    <w:rsid w:val="005A3A48"/>
    <w:rsid w:val="005A7E3A"/>
    <w:rsid w:val="005B1FA1"/>
    <w:rsid w:val="005B2DF2"/>
    <w:rsid w:val="005B2FF1"/>
    <w:rsid w:val="005B41B8"/>
    <w:rsid w:val="005B7A2B"/>
    <w:rsid w:val="005C04E0"/>
    <w:rsid w:val="005C0B1C"/>
    <w:rsid w:val="005C2414"/>
    <w:rsid w:val="005C2F00"/>
    <w:rsid w:val="005C3606"/>
    <w:rsid w:val="005C4170"/>
    <w:rsid w:val="005C70D0"/>
    <w:rsid w:val="005C7618"/>
    <w:rsid w:val="005D011A"/>
    <w:rsid w:val="005D1664"/>
    <w:rsid w:val="005D1AE8"/>
    <w:rsid w:val="005D2C84"/>
    <w:rsid w:val="005D2D61"/>
    <w:rsid w:val="005D3487"/>
    <w:rsid w:val="005D449B"/>
    <w:rsid w:val="005E0AF2"/>
    <w:rsid w:val="005E1FB2"/>
    <w:rsid w:val="005E28AD"/>
    <w:rsid w:val="005E34EC"/>
    <w:rsid w:val="005E40B6"/>
    <w:rsid w:val="005E47A1"/>
    <w:rsid w:val="005E72B1"/>
    <w:rsid w:val="005E7A51"/>
    <w:rsid w:val="005F06B5"/>
    <w:rsid w:val="005F1DF3"/>
    <w:rsid w:val="005F2D4C"/>
    <w:rsid w:val="005F4DD3"/>
    <w:rsid w:val="005F4F90"/>
    <w:rsid w:val="005F53DE"/>
    <w:rsid w:val="00600493"/>
    <w:rsid w:val="0060054A"/>
    <w:rsid w:val="00600A78"/>
    <w:rsid w:val="00600AB1"/>
    <w:rsid w:val="00601477"/>
    <w:rsid w:val="00603AC2"/>
    <w:rsid w:val="00605182"/>
    <w:rsid w:val="0060658F"/>
    <w:rsid w:val="00607087"/>
    <w:rsid w:val="00610439"/>
    <w:rsid w:val="006148A0"/>
    <w:rsid w:val="00614DAC"/>
    <w:rsid w:val="0062277B"/>
    <w:rsid w:val="00622E38"/>
    <w:rsid w:val="006234FD"/>
    <w:rsid w:val="00624421"/>
    <w:rsid w:val="006258E3"/>
    <w:rsid w:val="00625D0D"/>
    <w:rsid w:val="0062691A"/>
    <w:rsid w:val="00627145"/>
    <w:rsid w:val="0063035C"/>
    <w:rsid w:val="00632D7D"/>
    <w:rsid w:val="00633017"/>
    <w:rsid w:val="00633E0A"/>
    <w:rsid w:val="0063482E"/>
    <w:rsid w:val="00636471"/>
    <w:rsid w:val="00636DA0"/>
    <w:rsid w:val="006371CC"/>
    <w:rsid w:val="0063724C"/>
    <w:rsid w:val="0063794A"/>
    <w:rsid w:val="00637AD8"/>
    <w:rsid w:val="00640F02"/>
    <w:rsid w:val="00642DEA"/>
    <w:rsid w:val="00644746"/>
    <w:rsid w:val="00644F64"/>
    <w:rsid w:val="00645A71"/>
    <w:rsid w:val="006472B5"/>
    <w:rsid w:val="00647FCA"/>
    <w:rsid w:val="006511B3"/>
    <w:rsid w:val="0065157E"/>
    <w:rsid w:val="00652B94"/>
    <w:rsid w:val="00653A9F"/>
    <w:rsid w:val="0065532F"/>
    <w:rsid w:val="00661048"/>
    <w:rsid w:val="006611A8"/>
    <w:rsid w:val="006611B6"/>
    <w:rsid w:val="00661B58"/>
    <w:rsid w:val="006639AF"/>
    <w:rsid w:val="00663D9F"/>
    <w:rsid w:val="006641EC"/>
    <w:rsid w:val="00665890"/>
    <w:rsid w:val="00666AC6"/>
    <w:rsid w:val="00667504"/>
    <w:rsid w:val="00670CE2"/>
    <w:rsid w:val="00672038"/>
    <w:rsid w:val="00672F20"/>
    <w:rsid w:val="006733FA"/>
    <w:rsid w:val="00673F96"/>
    <w:rsid w:val="006740A0"/>
    <w:rsid w:val="00676D73"/>
    <w:rsid w:val="006777C5"/>
    <w:rsid w:val="006807BF"/>
    <w:rsid w:val="006852B4"/>
    <w:rsid w:val="0068723B"/>
    <w:rsid w:val="00690816"/>
    <w:rsid w:val="00692C59"/>
    <w:rsid w:val="0069341B"/>
    <w:rsid w:val="00693E27"/>
    <w:rsid w:val="006946E8"/>
    <w:rsid w:val="00694BC0"/>
    <w:rsid w:val="00694EC0"/>
    <w:rsid w:val="0069776E"/>
    <w:rsid w:val="006A0967"/>
    <w:rsid w:val="006A396C"/>
    <w:rsid w:val="006A469D"/>
    <w:rsid w:val="006A49EB"/>
    <w:rsid w:val="006A49FE"/>
    <w:rsid w:val="006A543F"/>
    <w:rsid w:val="006A5472"/>
    <w:rsid w:val="006A590C"/>
    <w:rsid w:val="006B47BF"/>
    <w:rsid w:val="006B4C0F"/>
    <w:rsid w:val="006B5656"/>
    <w:rsid w:val="006B72B7"/>
    <w:rsid w:val="006C2337"/>
    <w:rsid w:val="006C3517"/>
    <w:rsid w:val="006C4CC0"/>
    <w:rsid w:val="006C6553"/>
    <w:rsid w:val="006C75F4"/>
    <w:rsid w:val="006D3D4A"/>
    <w:rsid w:val="006D5619"/>
    <w:rsid w:val="006D7189"/>
    <w:rsid w:val="006D7CE4"/>
    <w:rsid w:val="006E0402"/>
    <w:rsid w:val="006E1163"/>
    <w:rsid w:val="006E385F"/>
    <w:rsid w:val="006E55A9"/>
    <w:rsid w:val="006E55C0"/>
    <w:rsid w:val="006E6F2E"/>
    <w:rsid w:val="006E7006"/>
    <w:rsid w:val="006F0EC6"/>
    <w:rsid w:val="006F5063"/>
    <w:rsid w:val="006F56CD"/>
    <w:rsid w:val="006F58CE"/>
    <w:rsid w:val="006F6426"/>
    <w:rsid w:val="007020EB"/>
    <w:rsid w:val="007038A8"/>
    <w:rsid w:val="00705ABD"/>
    <w:rsid w:val="00706B10"/>
    <w:rsid w:val="00707C2C"/>
    <w:rsid w:val="00711F9E"/>
    <w:rsid w:val="0071283D"/>
    <w:rsid w:val="007146BA"/>
    <w:rsid w:val="00715002"/>
    <w:rsid w:val="007151BE"/>
    <w:rsid w:val="007157CE"/>
    <w:rsid w:val="007217F4"/>
    <w:rsid w:val="007221B3"/>
    <w:rsid w:val="007228DE"/>
    <w:rsid w:val="00722FDA"/>
    <w:rsid w:val="00723C34"/>
    <w:rsid w:val="00723F2C"/>
    <w:rsid w:val="00726692"/>
    <w:rsid w:val="00730422"/>
    <w:rsid w:val="007341B1"/>
    <w:rsid w:val="007354A1"/>
    <w:rsid w:val="00736D29"/>
    <w:rsid w:val="00740A5E"/>
    <w:rsid w:val="00740ABD"/>
    <w:rsid w:val="00741D35"/>
    <w:rsid w:val="00745161"/>
    <w:rsid w:val="0074700B"/>
    <w:rsid w:val="00750322"/>
    <w:rsid w:val="00751059"/>
    <w:rsid w:val="00751B85"/>
    <w:rsid w:val="00752E75"/>
    <w:rsid w:val="00754C86"/>
    <w:rsid w:val="00757021"/>
    <w:rsid w:val="0075743C"/>
    <w:rsid w:val="00760C92"/>
    <w:rsid w:val="00761C48"/>
    <w:rsid w:val="0076219E"/>
    <w:rsid w:val="00762519"/>
    <w:rsid w:val="007625D7"/>
    <w:rsid w:val="00763A3C"/>
    <w:rsid w:val="00766DF1"/>
    <w:rsid w:val="0077082C"/>
    <w:rsid w:val="007722DE"/>
    <w:rsid w:val="00774368"/>
    <w:rsid w:val="00774730"/>
    <w:rsid w:val="00775FBB"/>
    <w:rsid w:val="0077618C"/>
    <w:rsid w:val="00777777"/>
    <w:rsid w:val="00780A78"/>
    <w:rsid w:val="00780F83"/>
    <w:rsid w:val="007813E3"/>
    <w:rsid w:val="007829D7"/>
    <w:rsid w:val="00782D49"/>
    <w:rsid w:val="00783984"/>
    <w:rsid w:val="00784666"/>
    <w:rsid w:val="007873BA"/>
    <w:rsid w:val="00787BDF"/>
    <w:rsid w:val="007903B0"/>
    <w:rsid w:val="007908BD"/>
    <w:rsid w:val="0079096F"/>
    <w:rsid w:val="00791AC5"/>
    <w:rsid w:val="00792860"/>
    <w:rsid w:val="00793EE1"/>
    <w:rsid w:val="00794DDC"/>
    <w:rsid w:val="007A0A42"/>
    <w:rsid w:val="007A13FE"/>
    <w:rsid w:val="007A17F0"/>
    <w:rsid w:val="007A1D32"/>
    <w:rsid w:val="007A2D10"/>
    <w:rsid w:val="007A44CC"/>
    <w:rsid w:val="007A4E60"/>
    <w:rsid w:val="007A54D9"/>
    <w:rsid w:val="007A57EE"/>
    <w:rsid w:val="007A6165"/>
    <w:rsid w:val="007A67CA"/>
    <w:rsid w:val="007B0CFE"/>
    <w:rsid w:val="007B3618"/>
    <w:rsid w:val="007B391B"/>
    <w:rsid w:val="007B5CB5"/>
    <w:rsid w:val="007B6E67"/>
    <w:rsid w:val="007B6FD9"/>
    <w:rsid w:val="007C04E9"/>
    <w:rsid w:val="007C1FD8"/>
    <w:rsid w:val="007C44C2"/>
    <w:rsid w:val="007C495C"/>
    <w:rsid w:val="007C4C27"/>
    <w:rsid w:val="007C59E9"/>
    <w:rsid w:val="007C5D0C"/>
    <w:rsid w:val="007C5E13"/>
    <w:rsid w:val="007C60DE"/>
    <w:rsid w:val="007C62B7"/>
    <w:rsid w:val="007C63F8"/>
    <w:rsid w:val="007D2A27"/>
    <w:rsid w:val="007D40BD"/>
    <w:rsid w:val="007D4FED"/>
    <w:rsid w:val="007D55B2"/>
    <w:rsid w:val="007D5ED5"/>
    <w:rsid w:val="007D6392"/>
    <w:rsid w:val="007D64EA"/>
    <w:rsid w:val="007D69AA"/>
    <w:rsid w:val="007D783C"/>
    <w:rsid w:val="007E03F3"/>
    <w:rsid w:val="007E2846"/>
    <w:rsid w:val="007E2D21"/>
    <w:rsid w:val="007E3489"/>
    <w:rsid w:val="007E3C2A"/>
    <w:rsid w:val="007E6AD8"/>
    <w:rsid w:val="007E6F3E"/>
    <w:rsid w:val="007F3704"/>
    <w:rsid w:val="007F37BA"/>
    <w:rsid w:val="007F5954"/>
    <w:rsid w:val="007F5BAB"/>
    <w:rsid w:val="007F5CC7"/>
    <w:rsid w:val="007F7823"/>
    <w:rsid w:val="00800218"/>
    <w:rsid w:val="008003C2"/>
    <w:rsid w:val="0080302F"/>
    <w:rsid w:val="00804F3D"/>
    <w:rsid w:val="008104A5"/>
    <w:rsid w:val="008132AE"/>
    <w:rsid w:val="008133E0"/>
    <w:rsid w:val="00813A36"/>
    <w:rsid w:val="008151E8"/>
    <w:rsid w:val="008251CA"/>
    <w:rsid w:val="00826C68"/>
    <w:rsid w:val="008273EF"/>
    <w:rsid w:val="00827DE6"/>
    <w:rsid w:val="0083056D"/>
    <w:rsid w:val="00830A9B"/>
    <w:rsid w:val="008310DE"/>
    <w:rsid w:val="00831614"/>
    <w:rsid w:val="00831A6B"/>
    <w:rsid w:val="008334BD"/>
    <w:rsid w:val="00834D17"/>
    <w:rsid w:val="00835AC0"/>
    <w:rsid w:val="008369D5"/>
    <w:rsid w:val="00836AF5"/>
    <w:rsid w:val="008376EC"/>
    <w:rsid w:val="0083773E"/>
    <w:rsid w:val="0084008C"/>
    <w:rsid w:val="008427D4"/>
    <w:rsid w:val="00843D2B"/>
    <w:rsid w:val="00847472"/>
    <w:rsid w:val="00847893"/>
    <w:rsid w:val="00847B62"/>
    <w:rsid w:val="00850DB0"/>
    <w:rsid w:val="0085269C"/>
    <w:rsid w:val="0085529C"/>
    <w:rsid w:val="008566F9"/>
    <w:rsid w:val="00856707"/>
    <w:rsid w:val="00856840"/>
    <w:rsid w:val="0086095B"/>
    <w:rsid w:val="00860F17"/>
    <w:rsid w:val="00865E86"/>
    <w:rsid w:val="00867220"/>
    <w:rsid w:val="00870083"/>
    <w:rsid w:val="00873C05"/>
    <w:rsid w:val="0087559D"/>
    <w:rsid w:val="00875E42"/>
    <w:rsid w:val="00876846"/>
    <w:rsid w:val="00877A16"/>
    <w:rsid w:val="008802E7"/>
    <w:rsid w:val="00881475"/>
    <w:rsid w:val="00882DD0"/>
    <w:rsid w:val="00883B88"/>
    <w:rsid w:val="00884FFF"/>
    <w:rsid w:val="00885CCE"/>
    <w:rsid w:val="00885E91"/>
    <w:rsid w:val="00886AA3"/>
    <w:rsid w:val="00887886"/>
    <w:rsid w:val="00891528"/>
    <w:rsid w:val="00891AE2"/>
    <w:rsid w:val="00893886"/>
    <w:rsid w:val="00893EFA"/>
    <w:rsid w:val="00895A37"/>
    <w:rsid w:val="00895E24"/>
    <w:rsid w:val="008962BB"/>
    <w:rsid w:val="008971EC"/>
    <w:rsid w:val="00897D9E"/>
    <w:rsid w:val="008A0EF1"/>
    <w:rsid w:val="008A6B66"/>
    <w:rsid w:val="008A6DB5"/>
    <w:rsid w:val="008A73F8"/>
    <w:rsid w:val="008A75FE"/>
    <w:rsid w:val="008B04FA"/>
    <w:rsid w:val="008B102B"/>
    <w:rsid w:val="008B33A1"/>
    <w:rsid w:val="008B3EE5"/>
    <w:rsid w:val="008B4AD3"/>
    <w:rsid w:val="008B5516"/>
    <w:rsid w:val="008B5F39"/>
    <w:rsid w:val="008B7AC8"/>
    <w:rsid w:val="008C1890"/>
    <w:rsid w:val="008C2948"/>
    <w:rsid w:val="008C3A36"/>
    <w:rsid w:val="008C4204"/>
    <w:rsid w:val="008C4285"/>
    <w:rsid w:val="008C5A0E"/>
    <w:rsid w:val="008C62A6"/>
    <w:rsid w:val="008C6E40"/>
    <w:rsid w:val="008D0222"/>
    <w:rsid w:val="008D0D0E"/>
    <w:rsid w:val="008D0D3A"/>
    <w:rsid w:val="008D1797"/>
    <w:rsid w:val="008D3BA6"/>
    <w:rsid w:val="008D444F"/>
    <w:rsid w:val="008D4644"/>
    <w:rsid w:val="008D4DAC"/>
    <w:rsid w:val="008D61D1"/>
    <w:rsid w:val="008D6C63"/>
    <w:rsid w:val="008D6EDF"/>
    <w:rsid w:val="008E0418"/>
    <w:rsid w:val="008E0C84"/>
    <w:rsid w:val="008E504F"/>
    <w:rsid w:val="008E52F5"/>
    <w:rsid w:val="008E62E1"/>
    <w:rsid w:val="008E6704"/>
    <w:rsid w:val="008E6B00"/>
    <w:rsid w:val="008E78B4"/>
    <w:rsid w:val="008E7A41"/>
    <w:rsid w:val="008F0EBB"/>
    <w:rsid w:val="008F2EF7"/>
    <w:rsid w:val="008F61E4"/>
    <w:rsid w:val="008F6E6C"/>
    <w:rsid w:val="008F7572"/>
    <w:rsid w:val="0090159F"/>
    <w:rsid w:val="00902318"/>
    <w:rsid w:val="00902507"/>
    <w:rsid w:val="009028A9"/>
    <w:rsid w:val="00902F49"/>
    <w:rsid w:val="00902FBF"/>
    <w:rsid w:val="00904323"/>
    <w:rsid w:val="00904354"/>
    <w:rsid w:val="009052E5"/>
    <w:rsid w:val="00911F60"/>
    <w:rsid w:val="0091263A"/>
    <w:rsid w:val="009138EB"/>
    <w:rsid w:val="00913A7E"/>
    <w:rsid w:val="00913F66"/>
    <w:rsid w:val="00914AF1"/>
    <w:rsid w:val="00920667"/>
    <w:rsid w:val="00921B4B"/>
    <w:rsid w:val="009221C5"/>
    <w:rsid w:val="009222C6"/>
    <w:rsid w:val="00922456"/>
    <w:rsid w:val="009230E8"/>
    <w:rsid w:val="009231B1"/>
    <w:rsid w:val="00923EF6"/>
    <w:rsid w:val="009245E1"/>
    <w:rsid w:val="00926068"/>
    <w:rsid w:val="0092646B"/>
    <w:rsid w:val="0093074E"/>
    <w:rsid w:val="0093128F"/>
    <w:rsid w:val="00931C36"/>
    <w:rsid w:val="00932518"/>
    <w:rsid w:val="0093286E"/>
    <w:rsid w:val="009334C8"/>
    <w:rsid w:val="0093468B"/>
    <w:rsid w:val="00936277"/>
    <w:rsid w:val="00937224"/>
    <w:rsid w:val="0093733C"/>
    <w:rsid w:val="009375A0"/>
    <w:rsid w:val="00940D75"/>
    <w:rsid w:val="00941073"/>
    <w:rsid w:val="0094140E"/>
    <w:rsid w:val="00941D6A"/>
    <w:rsid w:val="00943B3B"/>
    <w:rsid w:val="009454DE"/>
    <w:rsid w:val="009464EA"/>
    <w:rsid w:val="009512CB"/>
    <w:rsid w:val="009520A5"/>
    <w:rsid w:val="00956C48"/>
    <w:rsid w:val="009615C4"/>
    <w:rsid w:val="00964872"/>
    <w:rsid w:val="00964BE0"/>
    <w:rsid w:val="00964F27"/>
    <w:rsid w:val="00965608"/>
    <w:rsid w:val="009656A3"/>
    <w:rsid w:val="0096595E"/>
    <w:rsid w:val="00966AED"/>
    <w:rsid w:val="00971385"/>
    <w:rsid w:val="00971637"/>
    <w:rsid w:val="00975DE5"/>
    <w:rsid w:val="00976203"/>
    <w:rsid w:val="00976953"/>
    <w:rsid w:val="00980B26"/>
    <w:rsid w:val="00982572"/>
    <w:rsid w:val="00983B96"/>
    <w:rsid w:val="00984E6A"/>
    <w:rsid w:val="00986D8F"/>
    <w:rsid w:val="00986FC5"/>
    <w:rsid w:val="0098780D"/>
    <w:rsid w:val="0099079D"/>
    <w:rsid w:val="00991C40"/>
    <w:rsid w:val="00992252"/>
    <w:rsid w:val="0099258D"/>
    <w:rsid w:val="00995806"/>
    <w:rsid w:val="00996B19"/>
    <w:rsid w:val="009A16E8"/>
    <w:rsid w:val="009A1B34"/>
    <w:rsid w:val="009A3167"/>
    <w:rsid w:val="009A3598"/>
    <w:rsid w:val="009A3C55"/>
    <w:rsid w:val="009A4D11"/>
    <w:rsid w:val="009A6982"/>
    <w:rsid w:val="009A7F91"/>
    <w:rsid w:val="009B172C"/>
    <w:rsid w:val="009B5EDA"/>
    <w:rsid w:val="009B6BD4"/>
    <w:rsid w:val="009B77D1"/>
    <w:rsid w:val="009C2018"/>
    <w:rsid w:val="009C348B"/>
    <w:rsid w:val="009C3914"/>
    <w:rsid w:val="009C3C4D"/>
    <w:rsid w:val="009C42C9"/>
    <w:rsid w:val="009C4D93"/>
    <w:rsid w:val="009D14F1"/>
    <w:rsid w:val="009D15E8"/>
    <w:rsid w:val="009D1FDA"/>
    <w:rsid w:val="009D23F4"/>
    <w:rsid w:val="009D3AC0"/>
    <w:rsid w:val="009D4999"/>
    <w:rsid w:val="009D5403"/>
    <w:rsid w:val="009D6B42"/>
    <w:rsid w:val="009D6ECA"/>
    <w:rsid w:val="009D701D"/>
    <w:rsid w:val="009E12E0"/>
    <w:rsid w:val="009E2F96"/>
    <w:rsid w:val="009E4BC6"/>
    <w:rsid w:val="009E4E20"/>
    <w:rsid w:val="009E5498"/>
    <w:rsid w:val="009E6C79"/>
    <w:rsid w:val="009E779D"/>
    <w:rsid w:val="009E7B9F"/>
    <w:rsid w:val="009F0670"/>
    <w:rsid w:val="009F1DE6"/>
    <w:rsid w:val="009F2048"/>
    <w:rsid w:val="009F20D7"/>
    <w:rsid w:val="009F2370"/>
    <w:rsid w:val="009F342D"/>
    <w:rsid w:val="009F355D"/>
    <w:rsid w:val="009F3E40"/>
    <w:rsid w:val="009F5203"/>
    <w:rsid w:val="009F65D8"/>
    <w:rsid w:val="009F6CE5"/>
    <w:rsid w:val="009F7FC4"/>
    <w:rsid w:val="00A024B2"/>
    <w:rsid w:val="00A053F9"/>
    <w:rsid w:val="00A10A72"/>
    <w:rsid w:val="00A12147"/>
    <w:rsid w:val="00A15B7D"/>
    <w:rsid w:val="00A201B2"/>
    <w:rsid w:val="00A21F78"/>
    <w:rsid w:val="00A237F3"/>
    <w:rsid w:val="00A25966"/>
    <w:rsid w:val="00A25AEA"/>
    <w:rsid w:val="00A25BE8"/>
    <w:rsid w:val="00A262D4"/>
    <w:rsid w:val="00A26911"/>
    <w:rsid w:val="00A304C7"/>
    <w:rsid w:val="00A32937"/>
    <w:rsid w:val="00A33081"/>
    <w:rsid w:val="00A357B3"/>
    <w:rsid w:val="00A35DEB"/>
    <w:rsid w:val="00A366CD"/>
    <w:rsid w:val="00A377A7"/>
    <w:rsid w:val="00A37B03"/>
    <w:rsid w:val="00A437C8"/>
    <w:rsid w:val="00A51FE3"/>
    <w:rsid w:val="00A52042"/>
    <w:rsid w:val="00A52A9E"/>
    <w:rsid w:val="00A52BFB"/>
    <w:rsid w:val="00A54169"/>
    <w:rsid w:val="00A5742E"/>
    <w:rsid w:val="00A62786"/>
    <w:rsid w:val="00A649BA"/>
    <w:rsid w:val="00A64B57"/>
    <w:rsid w:val="00A652E0"/>
    <w:rsid w:val="00A65AA1"/>
    <w:rsid w:val="00A65CF8"/>
    <w:rsid w:val="00A66BD7"/>
    <w:rsid w:val="00A7271E"/>
    <w:rsid w:val="00A7368E"/>
    <w:rsid w:val="00A80271"/>
    <w:rsid w:val="00A83CE8"/>
    <w:rsid w:val="00A8438C"/>
    <w:rsid w:val="00A85D54"/>
    <w:rsid w:val="00A865B2"/>
    <w:rsid w:val="00A87433"/>
    <w:rsid w:val="00A87B5D"/>
    <w:rsid w:val="00A9219B"/>
    <w:rsid w:val="00A95CBB"/>
    <w:rsid w:val="00A96213"/>
    <w:rsid w:val="00A96B9B"/>
    <w:rsid w:val="00A97C55"/>
    <w:rsid w:val="00AA06A6"/>
    <w:rsid w:val="00AA0C25"/>
    <w:rsid w:val="00AA0DB0"/>
    <w:rsid w:val="00AA19B5"/>
    <w:rsid w:val="00AA1DA2"/>
    <w:rsid w:val="00AA31C4"/>
    <w:rsid w:val="00AA381B"/>
    <w:rsid w:val="00AA4D02"/>
    <w:rsid w:val="00AA5518"/>
    <w:rsid w:val="00AA58F7"/>
    <w:rsid w:val="00AA78E1"/>
    <w:rsid w:val="00AB0BB5"/>
    <w:rsid w:val="00AB15D0"/>
    <w:rsid w:val="00AB1BF9"/>
    <w:rsid w:val="00AB206C"/>
    <w:rsid w:val="00AB331C"/>
    <w:rsid w:val="00AB394B"/>
    <w:rsid w:val="00AB491C"/>
    <w:rsid w:val="00AB7A11"/>
    <w:rsid w:val="00AC01D3"/>
    <w:rsid w:val="00AC0962"/>
    <w:rsid w:val="00AC0A75"/>
    <w:rsid w:val="00AC1922"/>
    <w:rsid w:val="00AC2AD6"/>
    <w:rsid w:val="00AC40E3"/>
    <w:rsid w:val="00AC662D"/>
    <w:rsid w:val="00AC66BD"/>
    <w:rsid w:val="00AD0242"/>
    <w:rsid w:val="00AD0C68"/>
    <w:rsid w:val="00AD1897"/>
    <w:rsid w:val="00AD2042"/>
    <w:rsid w:val="00AD22DD"/>
    <w:rsid w:val="00AD52D3"/>
    <w:rsid w:val="00AD5497"/>
    <w:rsid w:val="00AD7804"/>
    <w:rsid w:val="00AE1DFE"/>
    <w:rsid w:val="00AE28C7"/>
    <w:rsid w:val="00AE2DE4"/>
    <w:rsid w:val="00AE3D7B"/>
    <w:rsid w:val="00AE515D"/>
    <w:rsid w:val="00AE525F"/>
    <w:rsid w:val="00AF0C4D"/>
    <w:rsid w:val="00AF2555"/>
    <w:rsid w:val="00AF5095"/>
    <w:rsid w:val="00AF5726"/>
    <w:rsid w:val="00AF5D95"/>
    <w:rsid w:val="00AF61F3"/>
    <w:rsid w:val="00B0357D"/>
    <w:rsid w:val="00B05456"/>
    <w:rsid w:val="00B0591C"/>
    <w:rsid w:val="00B10320"/>
    <w:rsid w:val="00B11708"/>
    <w:rsid w:val="00B11FB4"/>
    <w:rsid w:val="00B12940"/>
    <w:rsid w:val="00B14B54"/>
    <w:rsid w:val="00B154D3"/>
    <w:rsid w:val="00B15988"/>
    <w:rsid w:val="00B15AAF"/>
    <w:rsid w:val="00B1709C"/>
    <w:rsid w:val="00B17E69"/>
    <w:rsid w:val="00B20C96"/>
    <w:rsid w:val="00B21D6A"/>
    <w:rsid w:val="00B23BC0"/>
    <w:rsid w:val="00B24E48"/>
    <w:rsid w:val="00B25719"/>
    <w:rsid w:val="00B30FAE"/>
    <w:rsid w:val="00B32D95"/>
    <w:rsid w:val="00B34795"/>
    <w:rsid w:val="00B354A4"/>
    <w:rsid w:val="00B35D04"/>
    <w:rsid w:val="00B363A5"/>
    <w:rsid w:val="00B36A1F"/>
    <w:rsid w:val="00B36D0A"/>
    <w:rsid w:val="00B3765D"/>
    <w:rsid w:val="00B40A8B"/>
    <w:rsid w:val="00B40DF8"/>
    <w:rsid w:val="00B417A4"/>
    <w:rsid w:val="00B444E5"/>
    <w:rsid w:val="00B4629A"/>
    <w:rsid w:val="00B46BCA"/>
    <w:rsid w:val="00B47722"/>
    <w:rsid w:val="00B47856"/>
    <w:rsid w:val="00B52408"/>
    <w:rsid w:val="00B54509"/>
    <w:rsid w:val="00B54B44"/>
    <w:rsid w:val="00B54F60"/>
    <w:rsid w:val="00B5546A"/>
    <w:rsid w:val="00B56036"/>
    <w:rsid w:val="00B573C4"/>
    <w:rsid w:val="00B5741F"/>
    <w:rsid w:val="00B57BD5"/>
    <w:rsid w:val="00B57C93"/>
    <w:rsid w:val="00B57CEB"/>
    <w:rsid w:val="00B621E6"/>
    <w:rsid w:val="00B65B4B"/>
    <w:rsid w:val="00B73693"/>
    <w:rsid w:val="00B74652"/>
    <w:rsid w:val="00B75A95"/>
    <w:rsid w:val="00B7628A"/>
    <w:rsid w:val="00B76429"/>
    <w:rsid w:val="00B8209F"/>
    <w:rsid w:val="00B8223E"/>
    <w:rsid w:val="00B82B3B"/>
    <w:rsid w:val="00B82DA3"/>
    <w:rsid w:val="00B85BA6"/>
    <w:rsid w:val="00B85FCA"/>
    <w:rsid w:val="00B878A5"/>
    <w:rsid w:val="00B90AD3"/>
    <w:rsid w:val="00B91947"/>
    <w:rsid w:val="00B91A39"/>
    <w:rsid w:val="00B925A6"/>
    <w:rsid w:val="00B92945"/>
    <w:rsid w:val="00B92EFC"/>
    <w:rsid w:val="00B9442D"/>
    <w:rsid w:val="00B95C99"/>
    <w:rsid w:val="00B95CB2"/>
    <w:rsid w:val="00BA0E0C"/>
    <w:rsid w:val="00BA0F6D"/>
    <w:rsid w:val="00BA19BE"/>
    <w:rsid w:val="00BA1AC6"/>
    <w:rsid w:val="00BA3697"/>
    <w:rsid w:val="00BA6CF7"/>
    <w:rsid w:val="00BA7480"/>
    <w:rsid w:val="00BA7D49"/>
    <w:rsid w:val="00BB055C"/>
    <w:rsid w:val="00BB0BB6"/>
    <w:rsid w:val="00BB0F2E"/>
    <w:rsid w:val="00BB240F"/>
    <w:rsid w:val="00BB40B4"/>
    <w:rsid w:val="00BB5DAB"/>
    <w:rsid w:val="00BB7CB4"/>
    <w:rsid w:val="00BC223F"/>
    <w:rsid w:val="00BC56A6"/>
    <w:rsid w:val="00BC68D9"/>
    <w:rsid w:val="00BC6DB7"/>
    <w:rsid w:val="00BC7775"/>
    <w:rsid w:val="00BC7BED"/>
    <w:rsid w:val="00BD0FA3"/>
    <w:rsid w:val="00BD30E4"/>
    <w:rsid w:val="00BD3F8B"/>
    <w:rsid w:val="00BD501D"/>
    <w:rsid w:val="00BD6722"/>
    <w:rsid w:val="00BD703D"/>
    <w:rsid w:val="00BD72EA"/>
    <w:rsid w:val="00BE01BB"/>
    <w:rsid w:val="00BE12F3"/>
    <w:rsid w:val="00BE2281"/>
    <w:rsid w:val="00BE306D"/>
    <w:rsid w:val="00BE42C4"/>
    <w:rsid w:val="00BE7FF4"/>
    <w:rsid w:val="00BF1740"/>
    <w:rsid w:val="00BF1B99"/>
    <w:rsid w:val="00BF4847"/>
    <w:rsid w:val="00BF4DE6"/>
    <w:rsid w:val="00BF50ED"/>
    <w:rsid w:val="00BF5228"/>
    <w:rsid w:val="00BF7257"/>
    <w:rsid w:val="00BF740B"/>
    <w:rsid w:val="00C00065"/>
    <w:rsid w:val="00C002C7"/>
    <w:rsid w:val="00C00A30"/>
    <w:rsid w:val="00C010B8"/>
    <w:rsid w:val="00C015F5"/>
    <w:rsid w:val="00C01E33"/>
    <w:rsid w:val="00C0312E"/>
    <w:rsid w:val="00C03568"/>
    <w:rsid w:val="00C04CBB"/>
    <w:rsid w:val="00C055D5"/>
    <w:rsid w:val="00C058B5"/>
    <w:rsid w:val="00C06A3C"/>
    <w:rsid w:val="00C07CAF"/>
    <w:rsid w:val="00C07F96"/>
    <w:rsid w:val="00C102E8"/>
    <w:rsid w:val="00C11280"/>
    <w:rsid w:val="00C11671"/>
    <w:rsid w:val="00C1279E"/>
    <w:rsid w:val="00C12EF8"/>
    <w:rsid w:val="00C13916"/>
    <w:rsid w:val="00C1397E"/>
    <w:rsid w:val="00C139BB"/>
    <w:rsid w:val="00C13D6B"/>
    <w:rsid w:val="00C1427B"/>
    <w:rsid w:val="00C169A2"/>
    <w:rsid w:val="00C17959"/>
    <w:rsid w:val="00C20B2C"/>
    <w:rsid w:val="00C21804"/>
    <w:rsid w:val="00C2243C"/>
    <w:rsid w:val="00C23DCA"/>
    <w:rsid w:val="00C23EDE"/>
    <w:rsid w:val="00C24030"/>
    <w:rsid w:val="00C24EA9"/>
    <w:rsid w:val="00C2519A"/>
    <w:rsid w:val="00C30890"/>
    <w:rsid w:val="00C327E8"/>
    <w:rsid w:val="00C329BB"/>
    <w:rsid w:val="00C331ED"/>
    <w:rsid w:val="00C334CD"/>
    <w:rsid w:val="00C33F0C"/>
    <w:rsid w:val="00C344C5"/>
    <w:rsid w:val="00C352CC"/>
    <w:rsid w:val="00C36BE0"/>
    <w:rsid w:val="00C36D5D"/>
    <w:rsid w:val="00C42BDB"/>
    <w:rsid w:val="00C4339C"/>
    <w:rsid w:val="00C43B75"/>
    <w:rsid w:val="00C43F17"/>
    <w:rsid w:val="00C451C3"/>
    <w:rsid w:val="00C471F3"/>
    <w:rsid w:val="00C50B11"/>
    <w:rsid w:val="00C51D42"/>
    <w:rsid w:val="00C52231"/>
    <w:rsid w:val="00C5238E"/>
    <w:rsid w:val="00C55EC6"/>
    <w:rsid w:val="00C564BB"/>
    <w:rsid w:val="00C64491"/>
    <w:rsid w:val="00C64D7E"/>
    <w:rsid w:val="00C6551A"/>
    <w:rsid w:val="00C65F41"/>
    <w:rsid w:val="00C670BA"/>
    <w:rsid w:val="00C675EF"/>
    <w:rsid w:val="00C678F3"/>
    <w:rsid w:val="00C67A8C"/>
    <w:rsid w:val="00C712B5"/>
    <w:rsid w:val="00C71449"/>
    <w:rsid w:val="00C74588"/>
    <w:rsid w:val="00C75A4B"/>
    <w:rsid w:val="00C7663A"/>
    <w:rsid w:val="00C76858"/>
    <w:rsid w:val="00C8185B"/>
    <w:rsid w:val="00C83287"/>
    <w:rsid w:val="00C85FED"/>
    <w:rsid w:val="00C879CB"/>
    <w:rsid w:val="00C90C34"/>
    <w:rsid w:val="00C91507"/>
    <w:rsid w:val="00C92296"/>
    <w:rsid w:val="00C92452"/>
    <w:rsid w:val="00C9479B"/>
    <w:rsid w:val="00C975C7"/>
    <w:rsid w:val="00CA09BF"/>
    <w:rsid w:val="00CA13BE"/>
    <w:rsid w:val="00CA1D2A"/>
    <w:rsid w:val="00CA48C9"/>
    <w:rsid w:val="00CA77F7"/>
    <w:rsid w:val="00CB179F"/>
    <w:rsid w:val="00CB4284"/>
    <w:rsid w:val="00CB588A"/>
    <w:rsid w:val="00CB62F4"/>
    <w:rsid w:val="00CC0CEE"/>
    <w:rsid w:val="00CC0D45"/>
    <w:rsid w:val="00CC1B61"/>
    <w:rsid w:val="00CC7A6E"/>
    <w:rsid w:val="00CC7E74"/>
    <w:rsid w:val="00CD10F0"/>
    <w:rsid w:val="00CD12CB"/>
    <w:rsid w:val="00CD3164"/>
    <w:rsid w:val="00CD3CAB"/>
    <w:rsid w:val="00CD509D"/>
    <w:rsid w:val="00CD57C0"/>
    <w:rsid w:val="00CD6FA3"/>
    <w:rsid w:val="00CE0608"/>
    <w:rsid w:val="00CE287A"/>
    <w:rsid w:val="00CE2F54"/>
    <w:rsid w:val="00CE37A9"/>
    <w:rsid w:val="00CE3AA6"/>
    <w:rsid w:val="00CE522E"/>
    <w:rsid w:val="00CE5BD5"/>
    <w:rsid w:val="00CE7396"/>
    <w:rsid w:val="00CF0698"/>
    <w:rsid w:val="00CF17E2"/>
    <w:rsid w:val="00CF19DB"/>
    <w:rsid w:val="00CF2BB4"/>
    <w:rsid w:val="00CF3869"/>
    <w:rsid w:val="00CF43FD"/>
    <w:rsid w:val="00CF4D63"/>
    <w:rsid w:val="00CF53AA"/>
    <w:rsid w:val="00D00BB3"/>
    <w:rsid w:val="00D0207E"/>
    <w:rsid w:val="00D02190"/>
    <w:rsid w:val="00D02E05"/>
    <w:rsid w:val="00D0308E"/>
    <w:rsid w:val="00D041EA"/>
    <w:rsid w:val="00D046F4"/>
    <w:rsid w:val="00D0515F"/>
    <w:rsid w:val="00D06964"/>
    <w:rsid w:val="00D06B1B"/>
    <w:rsid w:val="00D07D39"/>
    <w:rsid w:val="00D11790"/>
    <w:rsid w:val="00D139AB"/>
    <w:rsid w:val="00D13E3C"/>
    <w:rsid w:val="00D149A3"/>
    <w:rsid w:val="00D14BB1"/>
    <w:rsid w:val="00D16BD5"/>
    <w:rsid w:val="00D17CFD"/>
    <w:rsid w:val="00D208D6"/>
    <w:rsid w:val="00D20B60"/>
    <w:rsid w:val="00D20E5B"/>
    <w:rsid w:val="00D21A9B"/>
    <w:rsid w:val="00D237F7"/>
    <w:rsid w:val="00D23A28"/>
    <w:rsid w:val="00D23A8F"/>
    <w:rsid w:val="00D23C99"/>
    <w:rsid w:val="00D27DE0"/>
    <w:rsid w:val="00D30723"/>
    <w:rsid w:val="00D30C85"/>
    <w:rsid w:val="00D31DF3"/>
    <w:rsid w:val="00D35192"/>
    <w:rsid w:val="00D35276"/>
    <w:rsid w:val="00D3579C"/>
    <w:rsid w:val="00D36219"/>
    <w:rsid w:val="00D420F0"/>
    <w:rsid w:val="00D4241C"/>
    <w:rsid w:val="00D433DC"/>
    <w:rsid w:val="00D45E5B"/>
    <w:rsid w:val="00D45E8F"/>
    <w:rsid w:val="00D465AF"/>
    <w:rsid w:val="00D54935"/>
    <w:rsid w:val="00D54994"/>
    <w:rsid w:val="00D54DDD"/>
    <w:rsid w:val="00D567A4"/>
    <w:rsid w:val="00D5692E"/>
    <w:rsid w:val="00D5738D"/>
    <w:rsid w:val="00D578F7"/>
    <w:rsid w:val="00D57940"/>
    <w:rsid w:val="00D601BD"/>
    <w:rsid w:val="00D6029B"/>
    <w:rsid w:val="00D61A12"/>
    <w:rsid w:val="00D61F8C"/>
    <w:rsid w:val="00D64D68"/>
    <w:rsid w:val="00D659ED"/>
    <w:rsid w:val="00D7046D"/>
    <w:rsid w:val="00D73DB2"/>
    <w:rsid w:val="00D765FA"/>
    <w:rsid w:val="00D7677E"/>
    <w:rsid w:val="00D76F98"/>
    <w:rsid w:val="00D77E62"/>
    <w:rsid w:val="00D80D00"/>
    <w:rsid w:val="00D81C6A"/>
    <w:rsid w:val="00D85C7A"/>
    <w:rsid w:val="00D85EB4"/>
    <w:rsid w:val="00D8797C"/>
    <w:rsid w:val="00D90178"/>
    <w:rsid w:val="00D90F46"/>
    <w:rsid w:val="00D92150"/>
    <w:rsid w:val="00D9336A"/>
    <w:rsid w:val="00D94053"/>
    <w:rsid w:val="00D94AF8"/>
    <w:rsid w:val="00D959D0"/>
    <w:rsid w:val="00D95BDF"/>
    <w:rsid w:val="00D971E2"/>
    <w:rsid w:val="00DA1C6E"/>
    <w:rsid w:val="00DA29B6"/>
    <w:rsid w:val="00DA2D2C"/>
    <w:rsid w:val="00DA2E22"/>
    <w:rsid w:val="00DA3783"/>
    <w:rsid w:val="00DA3D71"/>
    <w:rsid w:val="00DA47A6"/>
    <w:rsid w:val="00DA5416"/>
    <w:rsid w:val="00DA5FEA"/>
    <w:rsid w:val="00DB1478"/>
    <w:rsid w:val="00DB31A6"/>
    <w:rsid w:val="00DB5134"/>
    <w:rsid w:val="00DB5E40"/>
    <w:rsid w:val="00DB6539"/>
    <w:rsid w:val="00DB6F18"/>
    <w:rsid w:val="00DC00CC"/>
    <w:rsid w:val="00DC05BA"/>
    <w:rsid w:val="00DC06A4"/>
    <w:rsid w:val="00DC0887"/>
    <w:rsid w:val="00DC0C7A"/>
    <w:rsid w:val="00DC0E62"/>
    <w:rsid w:val="00DC1440"/>
    <w:rsid w:val="00DC1BF4"/>
    <w:rsid w:val="00DC2114"/>
    <w:rsid w:val="00DC3211"/>
    <w:rsid w:val="00DC3267"/>
    <w:rsid w:val="00DC4C90"/>
    <w:rsid w:val="00DC50C2"/>
    <w:rsid w:val="00DC6F59"/>
    <w:rsid w:val="00DD0A05"/>
    <w:rsid w:val="00DD17D4"/>
    <w:rsid w:val="00DD4072"/>
    <w:rsid w:val="00DD4721"/>
    <w:rsid w:val="00DD50B5"/>
    <w:rsid w:val="00DD6BA1"/>
    <w:rsid w:val="00DE32FA"/>
    <w:rsid w:val="00DE3FC9"/>
    <w:rsid w:val="00DE5C9C"/>
    <w:rsid w:val="00DE5C9D"/>
    <w:rsid w:val="00DE72D9"/>
    <w:rsid w:val="00DE737C"/>
    <w:rsid w:val="00DE7F47"/>
    <w:rsid w:val="00DF0998"/>
    <w:rsid w:val="00DF09FD"/>
    <w:rsid w:val="00DF0F86"/>
    <w:rsid w:val="00DF1205"/>
    <w:rsid w:val="00DF1B74"/>
    <w:rsid w:val="00DF250D"/>
    <w:rsid w:val="00DF2663"/>
    <w:rsid w:val="00DF5D06"/>
    <w:rsid w:val="00DF5D68"/>
    <w:rsid w:val="00DF7884"/>
    <w:rsid w:val="00DF7ADD"/>
    <w:rsid w:val="00DF7C7C"/>
    <w:rsid w:val="00E02DA3"/>
    <w:rsid w:val="00E03225"/>
    <w:rsid w:val="00E07045"/>
    <w:rsid w:val="00E10137"/>
    <w:rsid w:val="00E11309"/>
    <w:rsid w:val="00E119BD"/>
    <w:rsid w:val="00E11D73"/>
    <w:rsid w:val="00E126DF"/>
    <w:rsid w:val="00E14F8F"/>
    <w:rsid w:val="00E15507"/>
    <w:rsid w:val="00E20672"/>
    <w:rsid w:val="00E23303"/>
    <w:rsid w:val="00E3013B"/>
    <w:rsid w:val="00E33E73"/>
    <w:rsid w:val="00E33FB1"/>
    <w:rsid w:val="00E35D4A"/>
    <w:rsid w:val="00E36BDD"/>
    <w:rsid w:val="00E375CD"/>
    <w:rsid w:val="00E438F5"/>
    <w:rsid w:val="00E43F08"/>
    <w:rsid w:val="00E44F0E"/>
    <w:rsid w:val="00E45163"/>
    <w:rsid w:val="00E458C6"/>
    <w:rsid w:val="00E46494"/>
    <w:rsid w:val="00E46FC1"/>
    <w:rsid w:val="00E4766C"/>
    <w:rsid w:val="00E500C8"/>
    <w:rsid w:val="00E51EB4"/>
    <w:rsid w:val="00E53D8D"/>
    <w:rsid w:val="00E570AD"/>
    <w:rsid w:val="00E605ED"/>
    <w:rsid w:val="00E631D0"/>
    <w:rsid w:val="00E64928"/>
    <w:rsid w:val="00E64DF9"/>
    <w:rsid w:val="00E67033"/>
    <w:rsid w:val="00E70B38"/>
    <w:rsid w:val="00E723A3"/>
    <w:rsid w:val="00E747F9"/>
    <w:rsid w:val="00E75320"/>
    <w:rsid w:val="00E76270"/>
    <w:rsid w:val="00E76FC4"/>
    <w:rsid w:val="00E77319"/>
    <w:rsid w:val="00E80686"/>
    <w:rsid w:val="00E80815"/>
    <w:rsid w:val="00E82D70"/>
    <w:rsid w:val="00E83D57"/>
    <w:rsid w:val="00E8473B"/>
    <w:rsid w:val="00E8587A"/>
    <w:rsid w:val="00E86E2B"/>
    <w:rsid w:val="00E875BC"/>
    <w:rsid w:val="00E87612"/>
    <w:rsid w:val="00E90E8B"/>
    <w:rsid w:val="00E925F2"/>
    <w:rsid w:val="00E94DE9"/>
    <w:rsid w:val="00E95D18"/>
    <w:rsid w:val="00E97FD3"/>
    <w:rsid w:val="00EA27CC"/>
    <w:rsid w:val="00EA3C98"/>
    <w:rsid w:val="00EA4FE4"/>
    <w:rsid w:val="00EA58FC"/>
    <w:rsid w:val="00EA5A57"/>
    <w:rsid w:val="00EA6B60"/>
    <w:rsid w:val="00EA6EFF"/>
    <w:rsid w:val="00EB0CAF"/>
    <w:rsid w:val="00EB2573"/>
    <w:rsid w:val="00EB26CF"/>
    <w:rsid w:val="00EB298D"/>
    <w:rsid w:val="00EB2E47"/>
    <w:rsid w:val="00EB62B4"/>
    <w:rsid w:val="00EC11FB"/>
    <w:rsid w:val="00EC2049"/>
    <w:rsid w:val="00EC362C"/>
    <w:rsid w:val="00EC6EAD"/>
    <w:rsid w:val="00EC6EFB"/>
    <w:rsid w:val="00EC7303"/>
    <w:rsid w:val="00EC7645"/>
    <w:rsid w:val="00ED0170"/>
    <w:rsid w:val="00ED1543"/>
    <w:rsid w:val="00ED2BCF"/>
    <w:rsid w:val="00ED2FD8"/>
    <w:rsid w:val="00ED3B5E"/>
    <w:rsid w:val="00ED4EC4"/>
    <w:rsid w:val="00ED4F35"/>
    <w:rsid w:val="00ED59FA"/>
    <w:rsid w:val="00ED6976"/>
    <w:rsid w:val="00ED6BCC"/>
    <w:rsid w:val="00ED7204"/>
    <w:rsid w:val="00EE15D3"/>
    <w:rsid w:val="00EE3BF5"/>
    <w:rsid w:val="00EE5C2D"/>
    <w:rsid w:val="00EE6B71"/>
    <w:rsid w:val="00EF0012"/>
    <w:rsid w:val="00EF09A6"/>
    <w:rsid w:val="00EF2B70"/>
    <w:rsid w:val="00EF2D7A"/>
    <w:rsid w:val="00EF41F3"/>
    <w:rsid w:val="00EF5438"/>
    <w:rsid w:val="00EF6BAD"/>
    <w:rsid w:val="00EF6E9E"/>
    <w:rsid w:val="00EF7BB4"/>
    <w:rsid w:val="00F00283"/>
    <w:rsid w:val="00F00BDE"/>
    <w:rsid w:val="00F00D65"/>
    <w:rsid w:val="00F03AE4"/>
    <w:rsid w:val="00F03F51"/>
    <w:rsid w:val="00F0738C"/>
    <w:rsid w:val="00F07A04"/>
    <w:rsid w:val="00F07DD5"/>
    <w:rsid w:val="00F13A28"/>
    <w:rsid w:val="00F14226"/>
    <w:rsid w:val="00F14BEC"/>
    <w:rsid w:val="00F15C7A"/>
    <w:rsid w:val="00F160EA"/>
    <w:rsid w:val="00F206E9"/>
    <w:rsid w:val="00F216C7"/>
    <w:rsid w:val="00F226B6"/>
    <w:rsid w:val="00F22F7E"/>
    <w:rsid w:val="00F231F4"/>
    <w:rsid w:val="00F24117"/>
    <w:rsid w:val="00F25635"/>
    <w:rsid w:val="00F300DB"/>
    <w:rsid w:val="00F302B4"/>
    <w:rsid w:val="00F3169D"/>
    <w:rsid w:val="00F326C6"/>
    <w:rsid w:val="00F348C3"/>
    <w:rsid w:val="00F34A40"/>
    <w:rsid w:val="00F35048"/>
    <w:rsid w:val="00F351B9"/>
    <w:rsid w:val="00F37EB5"/>
    <w:rsid w:val="00F40DBF"/>
    <w:rsid w:val="00F411B8"/>
    <w:rsid w:val="00F42C8C"/>
    <w:rsid w:val="00F43885"/>
    <w:rsid w:val="00F44000"/>
    <w:rsid w:val="00F45764"/>
    <w:rsid w:val="00F45ECF"/>
    <w:rsid w:val="00F47426"/>
    <w:rsid w:val="00F47DD1"/>
    <w:rsid w:val="00F47FB1"/>
    <w:rsid w:val="00F50091"/>
    <w:rsid w:val="00F50745"/>
    <w:rsid w:val="00F5193F"/>
    <w:rsid w:val="00F52713"/>
    <w:rsid w:val="00F53200"/>
    <w:rsid w:val="00F53FE3"/>
    <w:rsid w:val="00F542CB"/>
    <w:rsid w:val="00F54997"/>
    <w:rsid w:val="00F56876"/>
    <w:rsid w:val="00F56EE1"/>
    <w:rsid w:val="00F62729"/>
    <w:rsid w:val="00F628DF"/>
    <w:rsid w:val="00F62ED9"/>
    <w:rsid w:val="00F64C7C"/>
    <w:rsid w:val="00F672E9"/>
    <w:rsid w:val="00F70301"/>
    <w:rsid w:val="00F71196"/>
    <w:rsid w:val="00F7123E"/>
    <w:rsid w:val="00F71529"/>
    <w:rsid w:val="00F72356"/>
    <w:rsid w:val="00F7270C"/>
    <w:rsid w:val="00F7288A"/>
    <w:rsid w:val="00F7312E"/>
    <w:rsid w:val="00F7439C"/>
    <w:rsid w:val="00F75737"/>
    <w:rsid w:val="00F75842"/>
    <w:rsid w:val="00F75B8A"/>
    <w:rsid w:val="00F8005A"/>
    <w:rsid w:val="00F809AE"/>
    <w:rsid w:val="00F818A0"/>
    <w:rsid w:val="00F81C4A"/>
    <w:rsid w:val="00F829C6"/>
    <w:rsid w:val="00F831F3"/>
    <w:rsid w:val="00F84354"/>
    <w:rsid w:val="00F85116"/>
    <w:rsid w:val="00F85A1B"/>
    <w:rsid w:val="00F86D5C"/>
    <w:rsid w:val="00F874A6"/>
    <w:rsid w:val="00F87957"/>
    <w:rsid w:val="00F9149D"/>
    <w:rsid w:val="00F919B7"/>
    <w:rsid w:val="00F92FAA"/>
    <w:rsid w:val="00F93DE3"/>
    <w:rsid w:val="00F9404B"/>
    <w:rsid w:val="00F96A08"/>
    <w:rsid w:val="00F9748E"/>
    <w:rsid w:val="00F9782B"/>
    <w:rsid w:val="00F97833"/>
    <w:rsid w:val="00FA15F4"/>
    <w:rsid w:val="00FA16B0"/>
    <w:rsid w:val="00FA170A"/>
    <w:rsid w:val="00FA2812"/>
    <w:rsid w:val="00FA353C"/>
    <w:rsid w:val="00FA3E4F"/>
    <w:rsid w:val="00FA48B6"/>
    <w:rsid w:val="00FA5BD8"/>
    <w:rsid w:val="00FB20A1"/>
    <w:rsid w:val="00FB268E"/>
    <w:rsid w:val="00FB344D"/>
    <w:rsid w:val="00FB3F31"/>
    <w:rsid w:val="00FB462B"/>
    <w:rsid w:val="00FB4AA3"/>
    <w:rsid w:val="00FB4B3F"/>
    <w:rsid w:val="00FB6346"/>
    <w:rsid w:val="00FB6915"/>
    <w:rsid w:val="00FC0CE3"/>
    <w:rsid w:val="00FC2288"/>
    <w:rsid w:val="00FC3388"/>
    <w:rsid w:val="00FC67F9"/>
    <w:rsid w:val="00FC6B23"/>
    <w:rsid w:val="00FC6D7A"/>
    <w:rsid w:val="00FC710C"/>
    <w:rsid w:val="00FC751D"/>
    <w:rsid w:val="00FC7916"/>
    <w:rsid w:val="00FD125C"/>
    <w:rsid w:val="00FD6A7E"/>
    <w:rsid w:val="00FD6EA0"/>
    <w:rsid w:val="00FD79AC"/>
    <w:rsid w:val="00FD7A4D"/>
    <w:rsid w:val="00FD7B67"/>
    <w:rsid w:val="00FD7F35"/>
    <w:rsid w:val="00FE119B"/>
    <w:rsid w:val="00FE18AA"/>
    <w:rsid w:val="00FE1FFE"/>
    <w:rsid w:val="00FE2554"/>
    <w:rsid w:val="00FE46A0"/>
    <w:rsid w:val="00FE5EF2"/>
    <w:rsid w:val="00FE7C2C"/>
    <w:rsid w:val="00FF107C"/>
    <w:rsid w:val="00FF1601"/>
    <w:rsid w:val="00FF3C3D"/>
    <w:rsid w:val="00FF4F7A"/>
    <w:rsid w:val="00FF6D00"/>
    <w:rsid w:val="00FF75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5C9D"/>
    <w:rPr>
      <w:sz w:val="24"/>
      <w:szCs w:val="24"/>
    </w:rPr>
  </w:style>
  <w:style w:type="paragraph" w:styleId="1">
    <w:name w:val="heading 1"/>
    <w:basedOn w:val="a"/>
    <w:next w:val="a"/>
    <w:link w:val="10"/>
    <w:uiPriority w:val="9"/>
    <w:qFormat/>
    <w:rsid w:val="00E33E73"/>
    <w:pPr>
      <w:keepNext/>
      <w:outlineLvl w:val="0"/>
    </w:pPr>
    <w:rPr>
      <w:sz w:val="28"/>
      <w:szCs w:val="20"/>
    </w:rPr>
  </w:style>
  <w:style w:type="paragraph" w:styleId="3">
    <w:name w:val="heading 3"/>
    <w:basedOn w:val="a"/>
    <w:next w:val="a"/>
    <w:link w:val="30"/>
    <w:qFormat/>
    <w:rsid w:val="00E33E73"/>
    <w:pPr>
      <w:keepNext/>
      <w:jc w:val="center"/>
      <w:outlineLvl w:val="2"/>
    </w:pPr>
    <w:rPr>
      <w:sz w:val="28"/>
      <w:szCs w:val="20"/>
    </w:rPr>
  </w:style>
  <w:style w:type="paragraph" w:styleId="5">
    <w:name w:val="heading 5"/>
    <w:basedOn w:val="a"/>
    <w:next w:val="a"/>
    <w:link w:val="50"/>
    <w:qFormat/>
    <w:rsid w:val="0006783E"/>
    <w:pPr>
      <w:keepNext/>
      <w:tabs>
        <w:tab w:val="num" w:pos="0"/>
      </w:tabs>
      <w:jc w:val="both"/>
      <w:outlineLvl w:val="4"/>
    </w:pPr>
    <w:rPr>
      <w:rFonts w:ascii="Arial" w:hAnsi="Arial"/>
      <w:b/>
      <w:szCs w:val="20"/>
      <w:lang w:eastAsia="ar-SA"/>
    </w:rPr>
  </w:style>
  <w:style w:type="paragraph" w:styleId="6">
    <w:name w:val="heading 6"/>
    <w:basedOn w:val="a"/>
    <w:next w:val="a"/>
    <w:link w:val="60"/>
    <w:qFormat/>
    <w:rsid w:val="001075D4"/>
    <w:pPr>
      <w:suppressAutoHyphens/>
      <w:spacing w:before="240" w:after="60"/>
      <w:ind w:left="1789" w:hanging="1080"/>
      <w:outlineLvl w:val="5"/>
    </w:pPr>
    <w:rPr>
      <w:b/>
      <w:bCs/>
      <w:sz w:val="22"/>
      <w:szCs w:val="22"/>
      <w:lang w:eastAsia="zh-CN"/>
    </w:rPr>
  </w:style>
  <w:style w:type="paragraph" w:styleId="8">
    <w:name w:val="heading 8"/>
    <w:basedOn w:val="a"/>
    <w:next w:val="a"/>
    <w:link w:val="80"/>
    <w:semiHidden/>
    <w:unhideWhenUsed/>
    <w:qFormat/>
    <w:rsid w:val="001B50A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33E73"/>
    <w:pPr>
      <w:ind w:firstLine="709"/>
    </w:pPr>
    <w:rPr>
      <w:sz w:val="28"/>
      <w:szCs w:val="20"/>
    </w:rPr>
  </w:style>
  <w:style w:type="paragraph" w:styleId="a4">
    <w:name w:val="Title"/>
    <w:basedOn w:val="a"/>
    <w:link w:val="a5"/>
    <w:qFormat/>
    <w:rsid w:val="00E33E73"/>
    <w:pPr>
      <w:jc w:val="center"/>
    </w:pPr>
    <w:rPr>
      <w:sz w:val="28"/>
      <w:szCs w:val="20"/>
    </w:rPr>
  </w:style>
  <w:style w:type="table" w:styleId="a6">
    <w:name w:val="Table Grid"/>
    <w:basedOn w:val="a1"/>
    <w:uiPriority w:val="59"/>
    <w:rsid w:val="00B95C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rsid w:val="00A51FE3"/>
    <w:rPr>
      <w:rFonts w:ascii="Tahoma" w:hAnsi="Tahoma" w:cs="Tahoma"/>
      <w:sz w:val="16"/>
      <w:szCs w:val="16"/>
    </w:rPr>
  </w:style>
  <w:style w:type="paragraph" w:styleId="a8">
    <w:name w:val="header"/>
    <w:basedOn w:val="a"/>
    <w:uiPriority w:val="99"/>
    <w:rsid w:val="009B77D1"/>
    <w:pPr>
      <w:tabs>
        <w:tab w:val="center" w:pos="4677"/>
        <w:tab w:val="right" w:pos="9355"/>
      </w:tabs>
    </w:pPr>
    <w:rPr>
      <w:sz w:val="20"/>
      <w:szCs w:val="20"/>
    </w:rPr>
  </w:style>
  <w:style w:type="character" w:styleId="a9">
    <w:name w:val="page number"/>
    <w:basedOn w:val="a0"/>
    <w:rsid w:val="009B77D1"/>
  </w:style>
  <w:style w:type="paragraph" w:styleId="aa">
    <w:name w:val="footer"/>
    <w:basedOn w:val="a"/>
    <w:rsid w:val="005B7A2B"/>
    <w:pPr>
      <w:tabs>
        <w:tab w:val="center" w:pos="4677"/>
        <w:tab w:val="right" w:pos="9355"/>
      </w:tabs>
    </w:pPr>
    <w:rPr>
      <w:sz w:val="20"/>
      <w:szCs w:val="20"/>
    </w:rPr>
  </w:style>
  <w:style w:type="paragraph" w:styleId="ab">
    <w:name w:val="Normal Indent"/>
    <w:basedOn w:val="a"/>
    <w:rsid w:val="004605D3"/>
    <w:pPr>
      <w:spacing w:before="60" w:after="120"/>
      <w:ind w:firstLine="709"/>
      <w:jc w:val="both"/>
    </w:pPr>
    <w:rPr>
      <w:sz w:val="28"/>
    </w:rPr>
  </w:style>
  <w:style w:type="paragraph" w:customStyle="1" w:styleId="ac">
    <w:name w:val="Комментарий"/>
    <w:basedOn w:val="ad"/>
    <w:rsid w:val="004605D3"/>
    <w:pPr>
      <w:shd w:val="clear" w:color="auto" w:fill="auto"/>
      <w:spacing w:before="60" w:after="120"/>
    </w:pPr>
    <w:rPr>
      <w:vanish/>
      <w:color w:val="008000"/>
      <w:sz w:val="28"/>
      <w:szCs w:val="28"/>
      <w:vertAlign w:val="superscript"/>
    </w:rPr>
  </w:style>
  <w:style w:type="paragraph" w:customStyle="1" w:styleId="ae">
    <w:name w:val="Краткое содержание"/>
    <w:basedOn w:val="a"/>
    <w:next w:val="ab"/>
    <w:rsid w:val="004605D3"/>
    <w:pPr>
      <w:keepNext/>
      <w:spacing w:before="720" w:after="720"/>
      <w:ind w:right="1843"/>
      <w:outlineLvl w:val="2"/>
    </w:pPr>
    <w:rPr>
      <w:rFonts w:ascii="Arial" w:hAnsi="Arial" w:cs="Arial"/>
      <w:bCs/>
      <w:sz w:val="28"/>
      <w:szCs w:val="26"/>
    </w:rPr>
  </w:style>
  <w:style w:type="paragraph" w:styleId="ad">
    <w:name w:val="Document Map"/>
    <w:basedOn w:val="a"/>
    <w:semiHidden/>
    <w:rsid w:val="004605D3"/>
    <w:pPr>
      <w:shd w:val="clear" w:color="auto" w:fill="000080"/>
    </w:pPr>
    <w:rPr>
      <w:rFonts w:ascii="Tahoma" w:hAnsi="Tahoma" w:cs="Tahoma"/>
      <w:sz w:val="20"/>
      <w:szCs w:val="20"/>
    </w:rPr>
  </w:style>
  <w:style w:type="character" w:customStyle="1" w:styleId="30">
    <w:name w:val="Заголовок 3 Знак"/>
    <w:link w:val="3"/>
    <w:rsid w:val="003D09AD"/>
    <w:rPr>
      <w:sz w:val="28"/>
    </w:rPr>
  </w:style>
  <w:style w:type="character" w:customStyle="1" w:styleId="a5">
    <w:name w:val="Название Знак"/>
    <w:link w:val="a4"/>
    <w:rsid w:val="003D09AD"/>
    <w:rPr>
      <w:sz w:val="28"/>
    </w:rPr>
  </w:style>
  <w:style w:type="character" w:customStyle="1" w:styleId="50">
    <w:name w:val="Заголовок 5 Знак"/>
    <w:link w:val="5"/>
    <w:rsid w:val="0006783E"/>
    <w:rPr>
      <w:rFonts w:ascii="Arial" w:hAnsi="Arial"/>
      <w:b/>
      <w:sz w:val="24"/>
      <w:lang w:eastAsia="ar-SA"/>
    </w:rPr>
  </w:style>
  <w:style w:type="numbering" w:customStyle="1" w:styleId="11">
    <w:name w:val="Нет списка1"/>
    <w:next w:val="a2"/>
    <w:uiPriority w:val="99"/>
    <w:semiHidden/>
    <w:unhideWhenUsed/>
    <w:rsid w:val="0006783E"/>
  </w:style>
  <w:style w:type="character" w:customStyle="1" w:styleId="Absatz-Standardschriftart">
    <w:name w:val="Absatz-Standardschriftart"/>
    <w:rsid w:val="0006783E"/>
  </w:style>
  <w:style w:type="character" w:customStyle="1" w:styleId="WW8Num1z0">
    <w:name w:val="WW8Num1z0"/>
    <w:rsid w:val="0006783E"/>
    <w:rPr>
      <w:rFonts w:ascii="Symbol" w:hAnsi="Symbol"/>
    </w:rPr>
  </w:style>
  <w:style w:type="character" w:customStyle="1" w:styleId="WW8Num1z2">
    <w:name w:val="WW8Num1z2"/>
    <w:rsid w:val="0006783E"/>
    <w:rPr>
      <w:rFonts w:ascii="Courier New" w:hAnsi="Courier New" w:cs="Courier New"/>
    </w:rPr>
  </w:style>
  <w:style w:type="character" w:customStyle="1" w:styleId="WW8Num1z3">
    <w:name w:val="WW8Num1z3"/>
    <w:rsid w:val="0006783E"/>
    <w:rPr>
      <w:rFonts w:ascii="Wingdings" w:hAnsi="Wingdings"/>
    </w:rPr>
  </w:style>
  <w:style w:type="character" w:customStyle="1" w:styleId="WW8Num2z0">
    <w:name w:val="WW8Num2z0"/>
    <w:rsid w:val="0006783E"/>
    <w:rPr>
      <w:rFonts w:ascii="Symbol" w:hAnsi="Symbol"/>
    </w:rPr>
  </w:style>
  <w:style w:type="character" w:customStyle="1" w:styleId="WW8Num2z1">
    <w:name w:val="WW8Num2z1"/>
    <w:rsid w:val="0006783E"/>
    <w:rPr>
      <w:rFonts w:ascii="Courier New" w:hAnsi="Courier New" w:cs="Courier New"/>
    </w:rPr>
  </w:style>
  <w:style w:type="character" w:customStyle="1" w:styleId="WW8Num2z2">
    <w:name w:val="WW8Num2z2"/>
    <w:rsid w:val="0006783E"/>
    <w:rPr>
      <w:rFonts w:ascii="Wingdings" w:hAnsi="Wingdings"/>
    </w:rPr>
  </w:style>
  <w:style w:type="character" w:customStyle="1" w:styleId="WW8Num3z1">
    <w:name w:val="WW8Num3z1"/>
    <w:rsid w:val="0006783E"/>
    <w:rPr>
      <w:rFonts w:ascii="Symbol" w:hAnsi="Symbol"/>
    </w:rPr>
  </w:style>
  <w:style w:type="character" w:customStyle="1" w:styleId="WW8Num9z0">
    <w:name w:val="WW8Num9z0"/>
    <w:rsid w:val="0006783E"/>
    <w:rPr>
      <w:rFonts w:ascii="Times New Roman" w:eastAsia="Times New Roman" w:hAnsi="Times New Roman" w:cs="Times New Roman"/>
    </w:rPr>
  </w:style>
  <w:style w:type="character" w:customStyle="1" w:styleId="WW8Num10z0">
    <w:name w:val="WW8Num10z0"/>
    <w:rsid w:val="0006783E"/>
    <w:rPr>
      <w:rFonts w:ascii="Times New Roman" w:eastAsia="Times New Roman" w:hAnsi="Times New Roman" w:cs="Times New Roman"/>
    </w:rPr>
  </w:style>
  <w:style w:type="character" w:customStyle="1" w:styleId="WW8Num10z1">
    <w:name w:val="WW8Num10z1"/>
    <w:rsid w:val="0006783E"/>
    <w:rPr>
      <w:rFonts w:ascii="Courier New" w:hAnsi="Courier New" w:cs="Courier New"/>
    </w:rPr>
  </w:style>
  <w:style w:type="character" w:customStyle="1" w:styleId="WW8Num10z2">
    <w:name w:val="WW8Num10z2"/>
    <w:rsid w:val="0006783E"/>
    <w:rPr>
      <w:rFonts w:ascii="Wingdings" w:hAnsi="Wingdings"/>
    </w:rPr>
  </w:style>
  <w:style w:type="character" w:customStyle="1" w:styleId="WW8Num10z3">
    <w:name w:val="WW8Num10z3"/>
    <w:rsid w:val="0006783E"/>
    <w:rPr>
      <w:rFonts w:ascii="Symbol" w:hAnsi="Symbol"/>
    </w:rPr>
  </w:style>
  <w:style w:type="character" w:customStyle="1" w:styleId="WW8Num13z1">
    <w:name w:val="WW8Num13z1"/>
    <w:rsid w:val="0006783E"/>
    <w:rPr>
      <w:rFonts w:ascii="Wingdings" w:hAnsi="Wingdings"/>
    </w:rPr>
  </w:style>
  <w:style w:type="character" w:customStyle="1" w:styleId="WW8Num18z0">
    <w:name w:val="WW8Num18z0"/>
    <w:rsid w:val="0006783E"/>
    <w:rPr>
      <w:rFonts w:ascii="Symbol" w:hAnsi="Symbol"/>
    </w:rPr>
  </w:style>
  <w:style w:type="character" w:customStyle="1" w:styleId="WW8Num18z1">
    <w:name w:val="WW8Num18z1"/>
    <w:rsid w:val="0006783E"/>
    <w:rPr>
      <w:rFonts w:ascii="Courier New" w:hAnsi="Courier New" w:cs="Courier New"/>
    </w:rPr>
  </w:style>
  <w:style w:type="character" w:customStyle="1" w:styleId="WW8Num18z2">
    <w:name w:val="WW8Num18z2"/>
    <w:rsid w:val="0006783E"/>
    <w:rPr>
      <w:rFonts w:ascii="Wingdings" w:hAnsi="Wingdings"/>
    </w:rPr>
  </w:style>
  <w:style w:type="character" w:customStyle="1" w:styleId="WW8Num19z1">
    <w:name w:val="WW8Num19z1"/>
    <w:rsid w:val="0006783E"/>
    <w:rPr>
      <w:rFonts w:ascii="Symbol" w:hAnsi="Symbol"/>
    </w:rPr>
  </w:style>
  <w:style w:type="character" w:customStyle="1" w:styleId="WW8Num22z0">
    <w:name w:val="WW8Num22z0"/>
    <w:rsid w:val="0006783E"/>
    <w:rPr>
      <w:rFonts w:ascii="Symbol" w:hAnsi="Symbol"/>
    </w:rPr>
  </w:style>
  <w:style w:type="character" w:customStyle="1" w:styleId="WW8Num22z1">
    <w:name w:val="WW8Num22z1"/>
    <w:rsid w:val="0006783E"/>
    <w:rPr>
      <w:rFonts w:ascii="Courier New" w:hAnsi="Courier New" w:cs="Courier New"/>
    </w:rPr>
  </w:style>
  <w:style w:type="character" w:customStyle="1" w:styleId="WW8Num22z2">
    <w:name w:val="WW8Num22z2"/>
    <w:rsid w:val="0006783E"/>
    <w:rPr>
      <w:rFonts w:ascii="Wingdings" w:hAnsi="Wingdings"/>
    </w:rPr>
  </w:style>
  <w:style w:type="character" w:customStyle="1" w:styleId="WW8Num23z0">
    <w:name w:val="WW8Num23z0"/>
    <w:rsid w:val="0006783E"/>
    <w:rPr>
      <w:rFonts w:ascii="Times New Roman" w:eastAsia="Times New Roman" w:hAnsi="Times New Roman" w:cs="Times New Roman"/>
    </w:rPr>
  </w:style>
  <w:style w:type="character" w:customStyle="1" w:styleId="WW8Num24z0">
    <w:name w:val="WW8Num24z0"/>
    <w:rsid w:val="0006783E"/>
    <w:rPr>
      <w:rFonts w:ascii="Times New Roman" w:eastAsia="Times New Roman" w:hAnsi="Times New Roman" w:cs="Times New Roman"/>
    </w:rPr>
  </w:style>
  <w:style w:type="character" w:customStyle="1" w:styleId="WW8Num26z0">
    <w:name w:val="WW8Num26z0"/>
    <w:rsid w:val="0006783E"/>
    <w:rPr>
      <w:rFonts w:ascii="Symbol" w:hAnsi="Symbol"/>
    </w:rPr>
  </w:style>
  <w:style w:type="character" w:customStyle="1" w:styleId="WW8Num26z1">
    <w:name w:val="WW8Num26z1"/>
    <w:rsid w:val="0006783E"/>
    <w:rPr>
      <w:rFonts w:ascii="Courier New" w:hAnsi="Courier New" w:cs="Courier New"/>
    </w:rPr>
  </w:style>
  <w:style w:type="character" w:customStyle="1" w:styleId="WW8Num26z2">
    <w:name w:val="WW8Num26z2"/>
    <w:rsid w:val="0006783E"/>
    <w:rPr>
      <w:rFonts w:ascii="Wingdings" w:hAnsi="Wingdings"/>
    </w:rPr>
  </w:style>
  <w:style w:type="character" w:customStyle="1" w:styleId="WW8Num28z1">
    <w:name w:val="WW8Num28z1"/>
    <w:rsid w:val="0006783E"/>
    <w:rPr>
      <w:rFonts w:ascii="Symbol" w:hAnsi="Symbol"/>
    </w:rPr>
  </w:style>
  <w:style w:type="character" w:customStyle="1" w:styleId="12">
    <w:name w:val="Основной шрифт абзаца1"/>
    <w:rsid w:val="0006783E"/>
  </w:style>
  <w:style w:type="character" w:styleId="af">
    <w:name w:val="Hyperlink"/>
    <w:uiPriority w:val="99"/>
    <w:rsid w:val="0006783E"/>
    <w:rPr>
      <w:color w:val="0000FF"/>
      <w:u w:val="single"/>
    </w:rPr>
  </w:style>
  <w:style w:type="character" w:customStyle="1" w:styleId="date2">
    <w:name w:val="date2"/>
    <w:rsid w:val="0006783E"/>
  </w:style>
  <w:style w:type="character" w:customStyle="1" w:styleId="af0">
    <w:name w:val="Текст примечания Знак"/>
    <w:rsid w:val="0006783E"/>
    <w:rPr>
      <w:rFonts w:ascii="Calibri" w:eastAsia="Calibri" w:hAnsi="Calibri"/>
    </w:rPr>
  </w:style>
  <w:style w:type="character" w:customStyle="1" w:styleId="af1">
    <w:name w:val="Верхний колонтитул Знак"/>
    <w:uiPriority w:val="99"/>
    <w:rsid w:val="0006783E"/>
    <w:rPr>
      <w:sz w:val="24"/>
      <w:szCs w:val="24"/>
    </w:rPr>
  </w:style>
  <w:style w:type="character" w:customStyle="1" w:styleId="af2">
    <w:name w:val="Маркеры списка"/>
    <w:rsid w:val="0006783E"/>
    <w:rPr>
      <w:rFonts w:ascii="StarSymbol" w:eastAsia="StarSymbol" w:hAnsi="StarSymbol" w:cs="StarSymbol"/>
      <w:sz w:val="18"/>
      <w:szCs w:val="18"/>
    </w:rPr>
  </w:style>
  <w:style w:type="paragraph" w:customStyle="1" w:styleId="af3">
    <w:name w:val="Заголовок"/>
    <w:basedOn w:val="a"/>
    <w:next w:val="af4"/>
    <w:rsid w:val="0006783E"/>
    <w:pPr>
      <w:keepNext/>
      <w:spacing w:before="240" w:after="120"/>
    </w:pPr>
    <w:rPr>
      <w:rFonts w:ascii="Arial" w:eastAsia="Lucida Sans Unicode" w:hAnsi="Arial" w:cs="Tahoma"/>
      <w:sz w:val="28"/>
      <w:szCs w:val="28"/>
      <w:lang w:eastAsia="ar-SA"/>
    </w:rPr>
  </w:style>
  <w:style w:type="paragraph" w:styleId="af4">
    <w:name w:val="Body Text"/>
    <w:basedOn w:val="a"/>
    <w:link w:val="af5"/>
    <w:rsid w:val="0006783E"/>
    <w:pPr>
      <w:spacing w:after="120"/>
    </w:pPr>
    <w:rPr>
      <w:lang w:eastAsia="ar-SA"/>
    </w:rPr>
  </w:style>
  <w:style w:type="character" w:customStyle="1" w:styleId="af5">
    <w:name w:val="Основной текст Знак"/>
    <w:link w:val="af4"/>
    <w:rsid w:val="0006783E"/>
    <w:rPr>
      <w:sz w:val="24"/>
      <w:szCs w:val="24"/>
      <w:lang w:eastAsia="ar-SA"/>
    </w:rPr>
  </w:style>
  <w:style w:type="paragraph" w:styleId="af6">
    <w:name w:val="List"/>
    <w:basedOn w:val="af4"/>
    <w:rsid w:val="0006783E"/>
    <w:rPr>
      <w:rFonts w:ascii="Arial" w:hAnsi="Arial" w:cs="Tahoma"/>
    </w:rPr>
  </w:style>
  <w:style w:type="paragraph" w:customStyle="1" w:styleId="13">
    <w:name w:val="Название1"/>
    <w:basedOn w:val="a"/>
    <w:rsid w:val="0006783E"/>
    <w:pPr>
      <w:suppressLineNumbers/>
      <w:spacing w:before="120" w:after="120"/>
    </w:pPr>
    <w:rPr>
      <w:rFonts w:ascii="Arial" w:hAnsi="Arial" w:cs="Tahoma"/>
      <w:i/>
      <w:iCs/>
      <w:sz w:val="20"/>
      <w:lang w:eastAsia="ar-SA"/>
    </w:rPr>
  </w:style>
  <w:style w:type="paragraph" w:customStyle="1" w:styleId="14">
    <w:name w:val="Указатель1"/>
    <w:basedOn w:val="a"/>
    <w:rsid w:val="0006783E"/>
    <w:pPr>
      <w:suppressLineNumbers/>
    </w:pPr>
    <w:rPr>
      <w:rFonts w:ascii="Arial" w:hAnsi="Arial" w:cs="Tahoma"/>
      <w:lang w:eastAsia="ar-SA"/>
    </w:rPr>
  </w:style>
  <w:style w:type="paragraph" w:customStyle="1" w:styleId="ConsPlusCell">
    <w:name w:val="ConsPlusCell"/>
    <w:rsid w:val="0006783E"/>
    <w:pPr>
      <w:suppressAutoHyphens/>
      <w:autoSpaceDE w:val="0"/>
    </w:pPr>
    <w:rPr>
      <w:rFonts w:ascii="Arial" w:eastAsia="Calibri" w:hAnsi="Arial" w:cs="Arial"/>
      <w:lang w:eastAsia="ar-SA"/>
    </w:rPr>
  </w:style>
  <w:style w:type="paragraph" w:customStyle="1" w:styleId="-12">
    <w:name w:val="Цветной список - Акцент 12"/>
    <w:basedOn w:val="a"/>
    <w:rsid w:val="0006783E"/>
    <w:pPr>
      <w:ind w:left="720"/>
    </w:pPr>
    <w:rPr>
      <w:lang w:eastAsia="ar-SA"/>
    </w:rPr>
  </w:style>
  <w:style w:type="paragraph" w:customStyle="1" w:styleId="ConsPlusNormal">
    <w:name w:val="ConsPlusNormal"/>
    <w:rsid w:val="0006783E"/>
    <w:pPr>
      <w:widowControl w:val="0"/>
      <w:suppressAutoHyphens/>
      <w:autoSpaceDE w:val="0"/>
    </w:pPr>
    <w:rPr>
      <w:rFonts w:ascii="Arial" w:eastAsia="Arial" w:hAnsi="Arial" w:cs="Arial"/>
      <w:lang w:eastAsia="ar-SA"/>
    </w:rPr>
  </w:style>
  <w:style w:type="paragraph" w:customStyle="1" w:styleId="15">
    <w:name w:val="Текст примечания1"/>
    <w:basedOn w:val="a"/>
    <w:rsid w:val="0006783E"/>
    <w:pPr>
      <w:spacing w:after="200"/>
    </w:pPr>
    <w:rPr>
      <w:rFonts w:ascii="Calibri" w:eastAsia="Calibri" w:hAnsi="Calibri"/>
      <w:sz w:val="20"/>
      <w:szCs w:val="20"/>
      <w:lang w:eastAsia="ar-SA"/>
    </w:rPr>
  </w:style>
  <w:style w:type="paragraph" w:customStyle="1" w:styleId="-11">
    <w:name w:val="Цветной список - Акцент 11"/>
    <w:basedOn w:val="a"/>
    <w:rsid w:val="0006783E"/>
    <w:pPr>
      <w:ind w:left="720"/>
    </w:pPr>
    <w:rPr>
      <w:lang w:eastAsia="ar-SA"/>
    </w:rPr>
  </w:style>
  <w:style w:type="paragraph" w:customStyle="1" w:styleId="af7">
    <w:name w:val="Содержимое таблицы"/>
    <w:basedOn w:val="a"/>
    <w:rsid w:val="0006783E"/>
    <w:pPr>
      <w:suppressLineNumbers/>
    </w:pPr>
    <w:rPr>
      <w:lang w:eastAsia="ar-SA"/>
    </w:rPr>
  </w:style>
  <w:style w:type="paragraph" w:customStyle="1" w:styleId="af8">
    <w:name w:val="Заголовок таблицы"/>
    <w:basedOn w:val="af7"/>
    <w:rsid w:val="0006783E"/>
    <w:pPr>
      <w:jc w:val="center"/>
    </w:pPr>
    <w:rPr>
      <w:b/>
      <w:bCs/>
    </w:rPr>
  </w:style>
  <w:style w:type="paragraph" w:customStyle="1" w:styleId="ConsPlusDocList">
    <w:name w:val="ConsPlusDocList"/>
    <w:next w:val="a"/>
    <w:rsid w:val="0006783E"/>
    <w:pPr>
      <w:widowControl w:val="0"/>
      <w:suppressAutoHyphens/>
      <w:autoSpaceDE w:val="0"/>
    </w:pPr>
    <w:rPr>
      <w:rFonts w:ascii="Arial" w:eastAsia="Arial" w:hAnsi="Arial"/>
    </w:rPr>
  </w:style>
  <w:style w:type="paragraph" w:customStyle="1" w:styleId="ConsPlusCell1">
    <w:name w:val="ConsPlusCell1"/>
    <w:next w:val="a"/>
    <w:rsid w:val="0006783E"/>
    <w:pPr>
      <w:widowControl w:val="0"/>
      <w:suppressAutoHyphens/>
      <w:autoSpaceDE w:val="0"/>
    </w:pPr>
    <w:rPr>
      <w:rFonts w:ascii="Arial" w:eastAsia="Arial" w:hAnsi="Arial"/>
    </w:rPr>
  </w:style>
  <w:style w:type="paragraph" w:customStyle="1" w:styleId="ConsPlusNonformat">
    <w:name w:val="ConsPlusNonformat"/>
    <w:next w:val="a"/>
    <w:rsid w:val="0006783E"/>
    <w:pPr>
      <w:widowControl w:val="0"/>
      <w:suppressAutoHyphens/>
      <w:autoSpaceDE w:val="0"/>
    </w:pPr>
    <w:rPr>
      <w:rFonts w:ascii="Courier New" w:eastAsia="Courier New" w:hAnsi="Courier New"/>
    </w:rPr>
  </w:style>
  <w:style w:type="paragraph" w:customStyle="1" w:styleId="ConsPlusTitle">
    <w:name w:val="ConsPlusTitle"/>
    <w:rsid w:val="0006783E"/>
    <w:pPr>
      <w:widowControl w:val="0"/>
      <w:autoSpaceDE w:val="0"/>
      <w:autoSpaceDN w:val="0"/>
      <w:adjustRightInd w:val="0"/>
    </w:pPr>
    <w:rPr>
      <w:b/>
      <w:bCs/>
      <w:sz w:val="24"/>
      <w:szCs w:val="24"/>
    </w:rPr>
  </w:style>
  <w:style w:type="character" w:customStyle="1" w:styleId="apple-converted-space">
    <w:name w:val="apple-converted-space"/>
    <w:rsid w:val="0006783E"/>
  </w:style>
  <w:style w:type="paragraph" w:styleId="af9">
    <w:name w:val="footnote text"/>
    <w:basedOn w:val="a"/>
    <w:link w:val="afa"/>
    <w:uiPriority w:val="99"/>
    <w:unhideWhenUsed/>
    <w:rsid w:val="0006783E"/>
    <w:rPr>
      <w:sz w:val="20"/>
      <w:szCs w:val="20"/>
      <w:lang w:eastAsia="ar-SA"/>
    </w:rPr>
  </w:style>
  <w:style w:type="character" w:customStyle="1" w:styleId="afa">
    <w:name w:val="Текст сноски Знак"/>
    <w:link w:val="af9"/>
    <w:uiPriority w:val="99"/>
    <w:rsid w:val="0006783E"/>
    <w:rPr>
      <w:lang w:eastAsia="ar-SA"/>
    </w:rPr>
  </w:style>
  <w:style w:type="character" w:styleId="afb">
    <w:name w:val="footnote reference"/>
    <w:uiPriority w:val="99"/>
    <w:unhideWhenUsed/>
    <w:rsid w:val="0006783E"/>
    <w:rPr>
      <w:vertAlign w:val="superscript"/>
    </w:rPr>
  </w:style>
  <w:style w:type="character" w:styleId="afc">
    <w:name w:val="annotation reference"/>
    <w:uiPriority w:val="99"/>
    <w:unhideWhenUsed/>
    <w:rsid w:val="0006783E"/>
    <w:rPr>
      <w:sz w:val="16"/>
      <w:szCs w:val="16"/>
    </w:rPr>
  </w:style>
  <w:style w:type="paragraph" w:styleId="afd">
    <w:name w:val="annotation text"/>
    <w:basedOn w:val="a"/>
    <w:link w:val="16"/>
    <w:uiPriority w:val="99"/>
    <w:unhideWhenUsed/>
    <w:rsid w:val="0006783E"/>
    <w:rPr>
      <w:sz w:val="20"/>
      <w:szCs w:val="20"/>
      <w:lang w:eastAsia="ar-SA"/>
    </w:rPr>
  </w:style>
  <w:style w:type="character" w:customStyle="1" w:styleId="16">
    <w:name w:val="Текст примечания Знак1"/>
    <w:link w:val="afd"/>
    <w:uiPriority w:val="99"/>
    <w:rsid w:val="0006783E"/>
    <w:rPr>
      <w:lang w:eastAsia="ar-SA"/>
    </w:rPr>
  </w:style>
  <w:style w:type="paragraph" w:styleId="afe">
    <w:name w:val="annotation subject"/>
    <w:basedOn w:val="afd"/>
    <w:next w:val="afd"/>
    <w:link w:val="aff"/>
    <w:uiPriority w:val="99"/>
    <w:unhideWhenUsed/>
    <w:rsid w:val="0006783E"/>
    <w:rPr>
      <w:b/>
      <w:bCs/>
    </w:rPr>
  </w:style>
  <w:style w:type="character" w:customStyle="1" w:styleId="aff">
    <w:name w:val="Тема примечания Знак"/>
    <w:link w:val="afe"/>
    <w:uiPriority w:val="99"/>
    <w:rsid w:val="0006783E"/>
    <w:rPr>
      <w:b/>
      <w:bCs/>
      <w:lang w:eastAsia="ar-SA"/>
    </w:rPr>
  </w:style>
  <w:style w:type="paragraph" w:styleId="aff0">
    <w:name w:val="endnote text"/>
    <w:basedOn w:val="a"/>
    <w:link w:val="aff1"/>
    <w:uiPriority w:val="99"/>
    <w:unhideWhenUsed/>
    <w:rsid w:val="0006783E"/>
    <w:rPr>
      <w:sz w:val="20"/>
      <w:szCs w:val="20"/>
      <w:lang w:eastAsia="ar-SA"/>
    </w:rPr>
  </w:style>
  <w:style w:type="character" w:customStyle="1" w:styleId="aff1">
    <w:name w:val="Текст концевой сноски Знак"/>
    <w:link w:val="aff0"/>
    <w:uiPriority w:val="99"/>
    <w:rsid w:val="0006783E"/>
    <w:rPr>
      <w:lang w:eastAsia="ar-SA"/>
    </w:rPr>
  </w:style>
  <w:style w:type="character" w:styleId="aff2">
    <w:name w:val="endnote reference"/>
    <w:uiPriority w:val="99"/>
    <w:unhideWhenUsed/>
    <w:rsid w:val="0006783E"/>
    <w:rPr>
      <w:vertAlign w:val="superscript"/>
    </w:rPr>
  </w:style>
  <w:style w:type="paragraph" w:styleId="aff3">
    <w:name w:val="Revision"/>
    <w:hidden/>
    <w:uiPriority w:val="99"/>
    <w:semiHidden/>
    <w:rsid w:val="0006783E"/>
    <w:rPr>
      <w:sz w:val="24"/>
      <w:szCs w:val="24"/>
      <w:lang w:eastAsia="ar-SA"/>
    </w:rPr>
  </w:style>
  <w:style w:type="character" w:customStyle="1" w:styleId="10">
    <w:name w:val="Заголовок 1 Знак"/>
    <w:link w:val="1"/>
    <w:uiPriority w:val="9"/>
    <w:rsid w:val="0006783E"/>
    <w:rPr>
      <w:sz w:val="28"/>
    </w:rPr>
  </w:style>
  <w:style w:type="paragraph" w:customStyle="1" w:styleId="Default">
    <w:name w:val="Default"/>
    <w:locked/>
    <w:rsid w:val="0006783E"/>
    <w:pPr>
      <w:autoSpaceDE w:val="0"/>
      <w:autoSpaceDN w:val="0"/>
      <w:adjustRightInd w:val="0"/>
    </w:pPr>
    <w:rPr>
      <w:rFonts w:eastAsia="Calibri"/>
      <w:color w:val="000000"/>
      <w:sz w:val="24"/>
      <w:szCs w:val="24"/>
      <w:lang w:eastAsia="en-US"/>
    </w:rPr>
  </w:style>
  <w:style w:type="paragraph" w:styleId="aff4">
    <w:name w:val="Normal (Web)"/>
    <w:basedOn w:val="a"/>
    <w:uiPriority w:val="99"/>
    <w:unhideWhenUsed/>
    <w:rsid w:val="0006783E"/>
    <w:pPr>
      <w:spacing w:before="100" w:beforeAutospacing="1" w:after="100" w:afterAutospacing="1"/>
    </w:pPr>
  </w:style>
  <w:style w:type="paragraph" w:styleId="aff5">
    <w:name w:val="List Paragraph"/>
    <w:basedOn w:val="a"/>
    <w:link w:val="aff6"/>
    <w:uiPriority w:val="34"/>
    <w:qFormat/>
    <w:rsid w:val="0006783E"/>
    <w:pPr>
      <w:ind w:left="708"/>
    </w:pPr>
    <w:rPr>
      <w:lang w:eastAsia="ar-SA"/>
    </w:rPr>
  </w:style>
  <w:style w:type="paragraph" w:customStyle="1" w:styleId="aff7">
    <w:name w:val="Знак Знак Знак Знак Знак Знак Знак Знак Знак Знак Знак Знак Знак Знак Знак Знак"/>
    <w:basedOn w:val="a"/>
    <w:autoRedefine/>
    <w:rsid w:val="0006783E"/>
    <w:pPr>
      <w:spacing w:after="160" w:line="240" w:lineRule="exact"/>
    </w:pPr>
    <w:rPr>
      <w:sz w:val="28"/>
      <w:szCs w:val="20"/>
      <w:lang w:val="en-US" w:eastAsia="en-US"/>
    </w:rPr>
  </w:style>
  <w:style w:type="paragraph" w:styleId="aff8">
    <w:name w:val="Body Text First Indent"/>
    <w:basedOn w:val="af4"/>
    <w:link w:val="aff9"/>
    <w:rsid w:val="00E07045"/>
    <w:pPr>
      <w:ind w:firstLine="210"/>
    </w:pPr>
  </w:style>
  <w:style w:type="character" w:customStyle="1" w:styleId="aff9">
    <w:name w:val="Красная строка Знак"/>
    <w:link w:val="aff8"/>
    <w:rsid w:val="00E07045"/>
    <w:rPr>
      <w:sz w:val="24"/>
      <w:szCs w:val="24"/>
      <w:lang w:eastAsia="ar-SA"/>
    </w:rPr>
  </w:style>
  <w:style w:type="character" w:styleId="affa">
    <w:name w:val="FollowedHyperlink"/>
    <w:uiPriority w:val="99"/>
    <w:unhideWhenUsed/>
    <w:rsid w:val="007D40BD"/>
    <w:rPr>
      <w:color w:val="800080"/>
      <w:u w:val="single"/>
    </w:rPr>
  </w:style>
  <w:style w:type="paragraph" w:customStyle="1" w:styleId="xl65">
    <w:name w:val="xl65"/>
    <w:basedOn w:val="a"/>
    <w:rsid w:val="007D40BD"/>
    <w:pPr>
      <w:spacing w:before="100" w:beforeAutospacing="1" w:after="100" w:afterAutospacing="1"/>
      <w:jc w:val="center"/>
      <w:textAlignment w:val="center"/>
    </w:pPr>
    <w:rPr>
      <w:color w:val="000000"/>
      <w:sz w:val="28"/>
      <w:szCs w:val="28"/>
    </w:rPr>
  </w:style>
  <w:style w:type="paragraph" w:customStyle="1" w:styleId="xl66">
    <w:name w:val="xl66"/>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67">
    <w:name w:val="xl67"/>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68">
    <w:name w:val="xl68"/>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69">
    <w:name w:val="xl69"/>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0">
    <w:name w:val="xl70"/>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1">
    <w:name w:val="xl71"/>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2">
    <w:name w:val="xl72"/>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4">
    <w:name w:val="xl74"/>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75">
    <w:name w:val="xl75"/>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6">
    <w:name w:val="xl76"/>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77">
    <w:name w:val="xl77"/>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78">
    <w:name w:val="xl78"/>
    <w:basedOn w:val="a"/>
    <w:rsid w:val="007D40BD"/>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79">
    <w:name w:val="xl79"/>
    <w:basedOn w:val="a"/>
    <w:rsid w:val="007D40BD"/>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80">
    <w:name w:val="xl80"/>
    <w:basedOn w:val="a"/>
    <w:rsid w:val="007D40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81">
    <w:name w:val="xl81"/>
    <w:basedOn w:val="a"/>
    <w:rsid w:val="007D40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82">
    <w:name w:val="xl82"/>
    <w:basedOn w:val="a"/>
    <w:rsid w:val="007D40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83">
    <w:name w:val="xl83"/>
    <w:basedOn w:val="a"/>
    <w:rsid w:val="007D4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8"/>
      <w:szCs w:val="28"/>
    </w:rPr>
  </w:style>
  <w:style w:type="paragraph" w:customStyle="1" w:styleId="xl84">
    <w:name w:val="xl84"/>
    <w:basedOn w:val="a"/>
    <w:rsid w:val="007D40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sz w:val="28"/>
      <w:szCs w:val="28"/>
    </w:rPr>
  </w:style>
  <w:style w:type="paragraph" w:customStyle="1" w:styleId="xl85">
    <w:name w:val="xl85"/>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87">
    <w:name w:val="xl87"/>
    <w:basedOn w:val="a"/>
    <w:rsid w:val="007D40B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8"/>
      <w:szCs w:val="28"/>
    </w:rPr>
  </w:style>
  <w:style w:type="paragraph" w:customStyle="1" w:styleId="xl88">
    <w:name w:val="xl88"/>
    <w:basedOn w:val="a"/>
    <w:rsid w:val="007D40B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89">
    <w:name w:val="xl89"/>
    <w:basedOn w:val="a"/>
    <w:rsid w:val="007D40BD"/>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28"/>
      <w:szCs w:val="28"/>
    </w:rPr>
  </w:style>
  <w:style w:type="paragraph" w:customStyle="1" w:styleId="xl90">
    <w:name w:val="xl90"/>
    <w:basedOn w:val="a"/>
    <w:rsid w:val="007D40B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sz w:val="28"/>
      <w:szCs w:val="28"/>
    </w:rPr>
  </w:style>
  <w:style w:type="paragraph" w:customStyle="1" w:styleId="xl91">
    <w:name w:val="xl91"/>
    <w:basedOn w:val="a"/>
    <w:rsid w:val="007D40B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rPr>
      <w:color w:val="000000"/>
      <w:sz w:val="28"/>
      <w:szCs w:val="28"/>
    </w:rPr>
  </w:style>
  <w:style w:type="paragraph" w:customStyle="1" w:styleId="xl92">
    <w:name w:val="xl92"/>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93">
    <w:name w:val="xl93"/>
    <w:basedOn w:val="a"/>
    <w:rsid w:val="007D40B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4">
    <w:name w:val="xl94"/>
    <w:basedOn w:val="a"/>
    <w:rsid w:val="007D40B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95">
    <w:name w:val="xl95"/>
    <w:basedOn w:val="a"/>
    <w:rsid w:val="007D40BD"/>
    <w:pPr>
      <w:pBdr>
        <w:top w:val="single" w:sz="4" w:space="0" w:color="auto"/>
        <w:left w:val="single" w:sz="4" w:space="0" w:color="auto"/>
        <w:bottom w:val="single" w:sz="4" w:space="0" w:color="auto"/>
      </w:pBdr>
      <w:spacing w:before="100" w:beforeAutospacing="1" w:after="100" w:afterAutospacing="1"/>
      <w:textAlignment w:val="center"/>
    </w:pPr>
    <w:rPr>
      <w:b/>
      <w:bCs/>
      <w:sz w:val="28"/>
      <w:szCs w:val="28"/>
    </w:rPr>
  </w:style>
  <w:style w:type="paragraph" w:customStyle="1" w:styleId="xl96">
    <w:name w:val="xl96"/>
    <w:basedOn w:val="a"/>
    <w:rsid w:val="007D40BD"/>
    <w:pPr>
      <w:pBdr>
        <w:top w:val="single" w:sz="4" w:space="0" w:color="auto"/>
        <w:bottom w:val="single" w:sz="4" w:space="0" w:color="auto"/>
      </w:pBdr>
      <w:spacing w:before="100" w:beforeAutospacing="1" w:after="100" w:afterAutospacing="1"/>
      <w:textAlignment w:val="center"/>
    </w:pPr>
    <w:rPr>
      <w:b/>
      <w:bCs/>
      <w:sz w:val="28"/>
      <w:szCs w:val="28"/>
    </w:rPr>
  </w:style>
  <w:style w:type="paragraph" w:customStyle="1" w:styleId="xl97">
    <w:name w:val="xl97"/>
    <w:basedOn w:val="a"/>
    <w:rsid w:val="007D40BD"/>
    <w:pPr>
      <w:pBdr>
        <w:top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98">
    <w:name w:val="xl98"/>
    <w:basedOn w:val="a"/>
    <w:rsid w:val="007D40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9">
    <w:name w:val="xl99"/>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00">
    <w:name w:val="xl100"/>
    <w:basedOn w:val="a"/>
    <w:rsid w:val="007D40BD"/>
    <w:pPr>
      <w:pBdr>
        <w:left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01">
    <w:name w:val="xl101"/>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02">
    <w:name w:val="xl102"/>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03">
    <w:name w:val="xl103"/>
    <w:basedOn w:val="a"/>
    <w:rsid w:val="007D40BD"/>
    <w:pPr>
      <w:pBdr>
        <w:left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04">
    <w:name w:val="xl104"/>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05">
    <w:name w:val="xl105"/>
    <w:basedOn w:val="a"/>
    <w:rsid w:val="007D40BD"/>
    <w:pPr>
      <w:pBdr>
        <w:top w:val="single" w:sz="4" w:space="0" w:color="auto"/>
        <w:left w:val="single" w:sz="4" w:space="0" w:color="auto"/>
      </w:pBdr>
      <w:spacing w:before="100" w:beforeAutospacing="1" w:after="100" w:afterAutospacing="1"/>
      <w:textAlignment w:val="center"/>
    </w:pPr>
    <w:rPr>
      <w:b/>
      <w:bCs/>
      <w:color w:val="000000"/>
      <w:sz w:val="28"/>
      <w:szCs w:val="28"/>
    </w:rPr>
  </w:style>
  <w:style w:type="paragraph" w:customStyle="1" w:styleId="xl106">
    <w:name w:val="xl106"/>
    <w:basedOn w:val="a"/>
    <w:rsid w:val="007D40BD"/>
    <w:pPr>
      <w:pBdr>
        <w:top w:val="single" w:sz="4" w:space="0" w:color="auto"/>
      </w:pBdr>
      <w:spacing w:before="100" w:beforeAutospacing="1" w:after="100" w:afterAutospacing="1"/>
      <w:textAlignment w:val="center"/>
    </w:pPr>
    <w:rPr>
      <w:b/>
      <w:bCs/>
      <w:color w:val="000000"/>
      <w:sz w:val="28"/>
      <w:szCs w:val="28"/>
    </w:rPr>
  </w:style>
  <w:style w:type="paragraph" w:customStyle="1" w:styleId="xl107">
    <w:name w:val="xl107"/>
    <w:basedOn w:val="a"/>
    <w:rsid w:val="007D40BD"/>
    <w:pPr>
      <w:pBdr>
        <w:top w:val="single" w:sz="4" w:space="0" w:color="auto"/>
        <w:right w:val="single" w:sz="4" w:space="0" w:color="auto"/>
      </w:pBdr>
      <w:spacing w:before="100" w:beforeAutospacing="1" w:after="100" w:afterAutospacing="1"/>
      <w:textAlignment w:val="center"/>
    </w:pPr>
    <w:rPr>
      <w:b/>
      <w:bCs/>
      <w:color w:val="000000"/>
      <w:sz w:val="28"/>
      <w:szCs w:val="28"/>
    </w:rPr>
  </w:style>
  <w:style w:type="paragraph" w:customStyle="1" w:styleId="xl108">
    <w:name w:val="xl108"/>
    <w:basedOn w:val="a"/>
    <w:rsid w:val="007D40BD"/>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8"/>
      <w:szCs w:val="28"/>
    </w:rPr>
  </w:style>
  <w:style w:type="paragraph" w:customStyle="1" w:styleId="xl109">
    <w:name w:val="xl109"/>
    <w:basedOn w:val="a"/>
    <w:rsid w:val="007D40BD"/>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10">
    <w:name w:val="xl110"/>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11">
    <w:name w:val="xl111"/>
    <w:basedOn w:val="a"/>
    <w:rsid w:val="007D40BD"/>
    <w:pPr>
      <w:pBdr>
        <w:left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12">
    <w:name w:val="xl112"/>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13">
    <w:name w:val="xl113"/>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14">
    <w:name w:val="xl114"/>
    <w:basedOn w:val="a"/>
    <w:rsid w:val="007D40BD"/>
    <w:pPr>
      <w:pBdr>
        <w:left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15">
    <w:name w:val="xl115"/>
    <w:basedOn w:val="a"/>
    <w:rsid w:val="007D40BD"/>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8"/>
      <w:szCs w:val="28"/>
    </w:rPr>
  </w:style>
  <w:style w:type="paragraph" w:customStyle="1" w:styleId="xl116">
    <w:name w:val="xl116"/>
    <w:basedOn w:val="a"/>
    <w:rsid w:val="007D40B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styleId="HTML">
    <w:name w:val="HTML Preformatted"/>
    <w:basedOn w:val="a"/>
    <w:link w:val="HTML0"/>
    <w:unhideWhenUsed/>
    <w:rsid w:val="00ED4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ar-SA"/>
    </w:rPr>
  </w:style>
  <w:style w:type="character" w:customStyle="1" w:styleId="HTML0">
    <w:name w:val="Стандартный HTML Знак"/>
    <w:basedOn w:val="a0"/>
    <w:link w:val="HTML"/>
    <w:rsid w:val="00ED4F35"/>
    <w:rPr>
      <w:rFonts w:ascii="Courier New" w:hAnsi="Courier New"/>
      <w:lang w:eastAsia="ar-SA"/>
    </w:rPr>
  </w:style>
  <w:style w:type="paragraph" w:customStyle="1" w:styleId="Heading">
    <w:name w:val="Heading"/>
    <w:rsid w:val="00751059"/>
    <w:pPr>
      <w:widowControl w:val="0"/>
      <w:autoSpaceDE w:val="0"/>
      <w:autoSpaceDN w:val="0"/>
      <w:adjustRightInd w:val="0"/>
    </w:pPr>
    <w:rPr>
      <w:rFonts w:ascii="Arial" w:hAnsi="Arial" w:cs="Arial"/>
      <w:b/>
      <w:bCs/>
      <w:sz w:val="22"/>
      <w:szCs w:val="22"/>
    </w:rPr>
  </w:style>
  <w:style w:type="paragraph" w:customStyle="1" w:styleId="tekstob">
    <w:name w:val="tekstob"/>
    <w:basedOn w:val="a"/>
    <w:rsid w:val="00751059"/>
    <w:pPr>
      <w:spacing w:before="100" w:beforeAutospacing="1" w:after="100" w:afterAutospacing="1"/>
    </w:pPr>
  </w:style>
  <w:style w:type="paragraph" w:customStyle="1" w:styleId="fn2r">
    <w:name w:val="fn2r"/>
    <w:basedOn w:val="a"/>
    <w:rsid w:val="00C36BE0"/>
    <w:pPr>
      <w:spacing w:before="100" w:beforeAutospacing="1" w:after="100" w:afterAutospacing="1"/>
    </w:pPr>
  </w:style>
  <w:style w:type="character" w:customStyle="1" w:styleId="80">
    <w:name w:val="Заголовок 8 Знак"/>
    <w:basedOn w:val="a0"/>
    <w:link w:val="8"/>
    <w:semiHidden/>
    <w:rsid w:val="001B50A4"/>
    <w:rPr>
      <w:rFonts w:ascii="Calibri" w:eastAsia="Times New Roman" w:hAnsi="Calibri" w:cs="Times New Roman"/>
      <w:i/>
      <w:iCs/>
      <w:sz w:val="24"/>
      <w:szCs w:val="24"/>
    </w:rPr>
  </w:style>
  <w:style w:type="paragraph" w:styleId="31">
    <w:name w:val="Body Text 3"/>
    <w:basedOn w:val="a"/>
    <w:link w:val="32"/>
    <w:rsid w:val="001B50A4"/>
    <w:pPr>
      <w:spacing w:after="120"/>
    </w:pPr>
    <w:rPr>
      <w:sz w:val="16"/>
      <w:szCs w:val="16"/>
    </w:rPr>
  </w:style>
  <w:style w:type="character" w:customStyle="1" w:styleId="32">
    <w:name w:val="Основной текст 3 Знак"/>
    <w:basedOn w:val="a0"/>
    <w:link w:val="31"/>
    <w:rsid w:val="001B50A4"/>
    <w:rPr>
      <w:sz w:val="16"/>
      <w:szCs w:val="16"/>
    </w:rPr>
  </w:style>
  <w:style w:type="character" w:styleId="affb">
    <w:name w:val="Strong"/>
    <w:uiPriority w:val="22"/>
    <w:qFormat/>
    <w:rsid w:val="001B50A4"/>
    <w:rPr>
      <w:b/>
      <w:bCs/>
    </w:rPr>
  </w:style>
  <w:style w:type="paragraph" w:customStyle="1" w:styleId="310">
    <w:name w:val="Основной текст с отступом 31"/>
    <w:basedOn w:val="a"/>
    <w:rsid w:val="001B50A4"/>
    <w:pPr>
      <w:suppressAutoHyphens/>
      <w:spacing w:line="100" w:lineRule="atLeast"/>
      <w:ind w:left="2880" w:hanging="2160"/>
      <w:jc w:val="center"/>
    </w:pPr>
    <w:rPr>
      <w:sz w:val="28"/>
      <w:szCs w:val="20"/>
      <w:lang w:eastAsia="ar-SA"/>
    </w:rPr>
  </w:style>
  <w:style w:type="character" w:customStyle="1" w:styleId="FontStyle17">
    <w:name w:val="Font Style17"/>
    <w:basedOn w:val="a0"/>
    <w:uiPriority w:val="99"/>
    <w:rsid w:val="007157CE"/>
    <w:rPr>
      <w:rFonts w:ascii="Times New Roman" w:hAnsi="Times New Roman" w:cs="Times New Roman"/>
      <w:spacing w:val="-10"/>
      <w:sz w:val="28"/>
      <w:szCs w:val="28"/>
    </w:rPr>
  </w:style>
  <w:style w:type="paragraph" w:customStyle="1" w:styleId="formattext">
    <w:name w:val="formattext"/>
    <w:basedOn w:val="a"/>
    <w:rsid w:val="00D8797C"/>
    <w:pPr>
      <w:spacing w:before="100" w:beforeAutospacing="1" w:after="100" w:afterAutospacing="1"/>
    </w:pPr>
  </w:style>
  <w:style w:type="paragraph" w:styleId="affc">
    <w:name w:val="No Spacing"/>
    <w:qFormat/>
    <w:rsid w:val="00DF7ADD"/>
    <w:rPr>
      <w:rFonts w:ascii="Calibri" w:hAnsi="Calibri"/>
      <w:sz w:val="22"/>
      <w:szCs w:val="22"/>
    </w:rPr>
  </w:style>
  <w:style w:type="character" w:customStyle="1" w:styleId="affd">
    <w:name w:val="Символ сноски"/>
    <w:rsid w:val="00E8587A"/>
    <w:rPr>
      <w:vertAlign w:val="superscript"/>
    </w:rPr>
  </w:style>
  <w:style w:type="paragraph" w:styleId="affe">
    <w:name w:val="Block Text"/>
    <w:basedOn w:val="a"/>
    <w:uiPriority w:val="99"/>
    <w:rsid w:val="006F58CE"/>
    <w:pPr>
      <w:ind w:left="960" w:right="453" w:firstLine="600"/>
      <w:jc w:val="both"/>
    </w:pPr>
  </w:style>
  <w:style w:type="character" w:customStyle="1" w:styleId="s2">
    <w:name w:val="s2"/>
    <w:basedOn w:val="a0"/>
    <w:rsid w:val="00EC7303"/>
  </w:style>
  <w:style w:type="character" w:customStyle="1" w:styleId="aff6">
    <w:name w:val="Абзац списка Знак"/>
    <w:link w:val="aff5"/>
    <w:uiPriority w:val="34"/>
    <w:locked/>
    <w:rsid w:val="00175DC6"/>
    <w:rPr>
      <w:sz w:val="24"/>
      <w:szCs w:val="24"/>
      <w:lang w:eastAsia="ar-SA"/>
    </w:rPr>
  </w:style>
  <w:style w:type="character" w:customStyle="1" w:styleId="FontStyle22">
    <w:name w:val="Font Style22"/>
    <w:basedOn w:val="a0"/>
    <w:uiPriority w:val="99"/>
    <w:rsid w:val="000213F4"/>
    <w:rPr>
      <w:rFonts w:ascii="Times New Roman" w:hAnsi="Times New Roman" w:cs="Times New Roman"/>
      <w:sz w:val="26"/>
      <w:szCs w:val="26"/>
    </w:rPr>
  </w:style>
  <w:style w:type="character" w:customStyle="1" w:styleId="60">
    <w:name w:val="Заголовок 6 Знак"/>
    <w:basedOn w:val="a0"/>
    <w:link w:val="6"/>
    <w:rsid w:val="001075D4"/>
    <w:rPr>
      <w:b/>
      <w:bCs/>
      <w:sz w:val="22"/>
      <w:szCs w:val="22"/>
      <w:lang w:eastAsia="zh-CN"/>
    </w:rPr>
  </w:style>
  <w:style w:type="character" w:customStyle="1" w:styleId="WW8Num1z1">
    <w:name w:val="WW8Num1z1"/>
    <w:rsid w:val="001075D4"/>
  </w:style>
  <w:style w:type="character" w:customStyle="1" w:styleId="WW8Num1z4">
    <w:name w:val="WW8Num1z4"/>
    <w:rsid w:val="001075D4"/>
  </w:style>
  <w:style w:type="character" w:customStyle="1" w:styleId="WW8Num1z5">
    <w:name w:val="WW8Num1z5"/>
    <w:rsid w:val="001075D4"/>
  </w:style>
  <w:style w:type="character" w:customStyle="1" w:styleId="WW8Num1z6">
    <w:name w:val="WW8Num1z6"/>
    <w:rsid w:val="001075D4"/>
  </w:style>
  <w:style w:type="character" w:customStyle="1" w:styleId="WW8Num1z7">
    <w:name w:val="WW8Num1z7"/>
    <w:rsid w:val="001075D4"/>
  </w:style>
  <w:style w:type="character" w:customStyle="1" w:styleId="WW8Num1z8">
    <w:name w:val="WW8Num1z8"/>
    <w:rsid w:val="001075D4"/>
  </w:style>
  <w:style w:type="character" w:customStyle="1" w:styleId="WW8Num3z0">
    <w:name w:val="WW8Num3z0"/>
    <w:rsid w:val="001075D4"/>
    <w:rPr>
      <w:rFonts w:hint="default"/>
    </w:rPr>
  </w:style>
  <w:style w:type="character" w:customStyle="1" w:styleId="WW8Num4z0">
    <w:name w:val="WW8Num4z0"/>
    <w:rsid w:val="001075D4"/>
    <w:rPr>
      <w:rFonts w:hint="default"/>
      <w:b/>
    </w:rPr>
  </w:style>
  <w:style w:type="character" w:customStyle="1" w:styleId="WW8Num5z0">
    <w:name w:val="WW8Num5z0"/>
    <w:rsid w:val="001075D4"/>
    <w:rPr>
      <w:rFonts w:hint="default"/>
      <w:b/>
      <w:sz w:val="28"/>
    </w:rPr>
  </w:style>
  <w:style w:type="character" w:customStyle="1" w:styleId="WW8Num6z0">
    <w:name w:val="WW8Num6z0"/>
    <w:rsid w:val="001075D4"/>
  </w:style>
  <w:style w:type="character" w:customStyle="1" w:styleId="WW8Num6z1">
    <w:name w:val="WW8Num6z1"/>
    <w:rsid w:val="001075D4"/>
    <w:rPr>
      <w:rFonts w:eastAsia="Times New Roman"/>
      <w:sz w:val="28"/>
      <w:szCs w:val="28"/>
    </w:rPr>
  </w:style>
  <w:style w:type="character" w:customStyle="1" w:styleId="WW8Num6z2">
    <w:name w:val="WW8Num6z2"/>
    <w:rsid w:val="001075D4"/>
    <w:rPr>
      <w:b/>
      <w:bCs/>
    </w:rPr>
  </w:style>
  <w:style w:type="character" w:customStyle="1" w:styleId="WW8Num6z3">
    <w:name w:val="WW8Num6z3"/>
    <w:rsid w:val="001075D4"/>
  </w:style>
  <w:style w:type="character" w:customStyle="1" w:styleId="WW8Num6z4">
    <w:name w:val="WW8Num6z4"/>
    <w:rsid w:val="001075D4"/>
  </w:style>
  <w:style w:type="character" w:customStyle="1" w:styleId="WW8Num6z5">
    <w:name w:val="WW8Num6z5"/>
    <w:rsid w:val="001075D4"/>
  </w:style>
  <w:style w:type="character" w:customStyle="1" w:styleId="WW8Num6z6">
    <w:name w:val="WW8Num6z6"/>
    <w:rsid w:val="001075D4"/>
  </w:style>
  <w:style w:type="character" w:customStyle="1" w:styleId="WW8Num6z7">
    <w:name w:val="WW8Num6z7"/>
    <w:rsid w:val="001075D4"/>
  </w:style>
  <w:style w:type="character" w:customStyle="1" w:styleId="WW8Num6z8">
    <w:name w:val="WW8Num6z8"/>
    <w:rsid w:val="001075D4"/>
  </w:style>
  <w:style w:type="character" w:customStyle="1" w:styleId="WW8Num7z0">
    <w:name w:val="WW8Num7z0"/>
    <w:rsid w:val="001075D4"/>
    <w:rPr>
      <w:rFonts w:hint="default"/>
    </w:rPr>
  </w:style>
  <w:style w:type="character" w:customStyle="1" w:styleId="WW8Num8z0">
    <w:name w:val="WW8Num8z0"/>
    <w:rsid w:val="001075D4"/>
  </w:style>
  <w:style w:type="character" w:customStyle="1" w:styleId="WW8Num8z1">
    <w:name w:val="WW8Num8z1"/>
    <w:rsid w:val="001075D4"/>
  </w:style>
  <w:style w:type="character" w:customStyle="1" w:styleId="WW8Num8z2">
    <w:name w:val="WW8Num8z2"/>
    <w:rsid w:val="001075D4"/>
  </w:style>
  <w:style w:type="character" w:customStyle="1" w:styleId="WW8Num8z3">
    <w:name w:val="WW8Num8z3"/>
    <w:rsid w:val="001075D4"/>
  </w:style>
  <w:style w:type="character" w:customStyle="1" w:styleId="WW8Num8z4">
    <w:name w:val="WW8Num8z4"/>
    <w:rsid w:val="001075D4"/>
  </w:style>
  <w:style w:type="character" w:customStyle="1" w:styleId="WW8Num8z5">
    <w:name w:val="WW8Num8z5"/>
    <w:rsid w:val="001075D4"/>
  </w:style>
  <w:style w:type="character" w:customStyle="1" w:styleId="WW8Num8z6">
    <w:name w:val="WW8Num8z6"/>
    <w:rsid w:val="001075D4"/>
  </w:style>
  <w:style w:type="character" w:customStyle="1" w:styleId="WW8Num8z7">
    <w:name w:val="WW8Num8z7"/>
    <w:rsid w:val="001075D4"/>
  </w:style>
  <w:style w:type="character" w:customStyle="1" w:styleId="WW8Num8z8">
    <w:name w:val="WW8Num8z8"/>
    <w:rsid w:val="001075D4"/>
  </w:style>
  <w:style w:type="character" w:customStyle="1" w:styleId="WW8Num2z3">
    <w:name w:val="WW8Num2z3"/>
    <w:rsid w:val="001075D4"/>
  </w:style>
  <w:style w:type="character" w:customStyle="1" w:styleId="WW8Num2z4">
    <w:name w:val="WW8Num2z4"/>
    <w:rsid w:val="001075D4"/>
  </w:style>
  <w:style w:type="character" w:customStyle="1" w:styleId="WW8Num2z5">
    <w:name w:val="WW8Num2z5"/>
    <w:rsid w:val="001075D4"/>
  </w:style>
  <w:style w:type="character" w:customStyle="1" w:styleId="WW8Num2z6">
    <w:name w:val="WW8Num2z6"/>
    <w:rsid w:val="001075D4"/>
  </w:style>
  <w:style w:type="character" w:customStyle="1" w:styleId="WW8Num2z7">
    <w:name w:val="WW8Num2z7"/>
    <w:rsid w:val="001075D4"/>
  </w:style>
  <w:style w:type="character" w:customStyle="1" w:styleId="WW8Num2z8">
    <w:name w:val="WW8Num2z8"/>
    <w:rsid w:val="001075D4"/>
  </w:style>
  <w:style w:type="character" w:customStyle="1" w:styleId="WW8Num3z2">
    <w:name w:val="WW8Num3z2"/>
    <w:rsid w:val="001075D4"/>
    <w:rPr>
      <w:rFonts w:hint="default"/>
    </w:rPr>
  </w:style>
  <w:style w:type="character" w:customStyle="1" w:styleId="WW8Num4z1">
    <w:name w:val="WW8Num4z1"/>
    <w:rsid w:val="001075D4"/>
  </w:style>
  <w:style w:type="character" w:customStyle="1" w:styleId="WW8Num4z2">
    <w:name w:val="WW8Num4z2"/>
    <w:rsid w:val="001075D4"/>
  </w:style>
  <w:style w:type="character" w:customStyle="1" w:styleId="WW8Num4z3">
    <w:name w:val="WW8Num4z3"/>
    <w:rsid w:val="001075D4"/>
  </w:style>
  <w:style w:type="character" w:customStyle="1" w:styleId="WW8Num4z4">
    <w:name w:val="WW8Num4z4"/>
    <w:rsid w:val="001075D4"/>
  </w:style>
  <w:style w:type="character" w:customStyle="1" w:styleId="WW8Num4z5">
    <w:name w:val="WW8Num4z5"/>
    <w:rsid w:val="001075D4"/>
  </w:style>
  <w:style w:type="character" w:customStyle="1" w:styleId="WW8Num4z6">
    <w:name w:val="WW8Num4z6"/>
    <w:rsid w:val="001075D4"/>
  </w:style>
  <w:style w:type="character" w:customStyle="1" w:styleId="WW8Num4z7">
    <w:name w:val="WW8Num4z7"/>
    <w:rsid w:val="001075D4"/>
  </w:style>
  <w:style w:type="character" w:customStyle="1" w:styleId="WW8Num4z8">
    <w:name w:val="WW8Num4z8"/>
    <w:rsid w:val="001075D4"/>
  </w:style>
  <w:style w:type="character" w:customStyle="1" w:styleId="WW8Num5z1">
    <w:name w:val="WW8Num5z1"/>
    <w:rsid w:val="001075D4"/>
  </w:style>
  <w:style w:type="character" w:customStyle="1" w:styleId="WW8Num5z2">
    <w:name w:val="WW8Num5z2"/>
    <w:rsid w:val="001075D4"/>
  </w:style>
  <w:style w:type="character" w:customStyle="1" w:styleId="WW8Num5z3">
    <w:name w:val="WW8Num5z3"/>
    <w:rsid w:val="001075D4"/>
  </w:style>
  <w:style w:type="character" w:customStyle="1" w:styleId="WW8Num5z4">
    <w:name w:val="WW8Num5z4"/>
    <w:rsid w:val="001075D4"/>
  </w:style>
  <w:style w:type="character" w:customStyle="1" w:styleId="WW8Num5z5">
    <w:name w:val="WW8Num5z5"/>
    <w:rsid w:val="001075D4"/>
  </w:style>
  <w:style w:type="character" w:customStyle="1" w:styleId="WW8Num5z6">
    <w:name w:val="WW8Num5z6"/>
    <w:rsid w:val="001075D4"/>
  </w:style>
  <w:style w:type="character" w:customStyle="1" w:styleId="WW8Num5z7">
    <w:name w:val="WW8Num5z7"/>
    <w:rsid w:val="001075D4"/>
  </w:style>
  <w:style w:type="character" w:customStyle="1" w:styleId="WW8Num5z8">
    <w:name w:val="WW8Num5z8"/>
    <w:rsid w:val="001075D4"/>
  </w:style>
  <w:style w:type="character" w:customStyle="1" w:styleId="WW8Num7z1">
    <w:name w:val="WW8Num7z1"/>
    <w:rsid w:val="001075D4"/>
  </w:style>
  <w:style w:type="character" w:customStyle="1" w:styleId="WW8Num7z2">
    <w:name w:val="WW8Num7z2"/>
    <w:rsid w:val="001075D4"/>
  </w:style>
  <w:style w:type="character" w:customStyle="1" w:styleId="WW8Num7z3">
    <w:name w:val="WW8Num7z3"/>
    <w:rsid w:val="001075D4"/>
  </w:style>
  <w:style w:type="character" w:customStyle="1" w:styleId="WW8Num7z4">
    <w:name w:val="WW8Num7z4"/>
    <w:rsid w:val="001075D4"/>
  </w:style>
  <w:style w:type="character" w:customStyle="1" w:styleId="WW8Num7z5">
    <w:name w:val="WW8Num7z5"/>
    <w:rsid w:val="001075D4"/>
  </w:style>
  <w:style w:type="character" w:customStyle="1" w:styleId="WW8Num7z6">
    <w:name w:val="WW8Num7z6"/>
    <w:rsid w:val="001075D4"/>
  </w:style>
  <w:style w:type="character" w:customStyle="1" w:styleId="WW8Num7z7">
    <w:name w:val="WW8Num7z7"/>
    <w:rsid w:val="001075D4"/>
  </w:style>
  <w:style w:type="character" w:customStyle="1" w:styleId="WW8Num7z8">
    <w:name w:val="WW8Num7z8"/>
    <w:rsid w:val="001075D4"/>
  </w:style>
  <w:style w:type="character" w:customStyle="1" w:styleId="WW8Num9z1">
    <w:name w:val="WW8Num9z1"/>
    <w:rsid w:val="001075D4"/>
  </w:style>
  <w:style w:type="character" w:customStyle="1" w:styleId="WW8Num9z2">
    <w:name w:val="WW8Num9z2"/>
    <w:rsid w:val="001075D4"/>
  </w:style>
  <w:style w:type="character" w:customStyle="1" w:styleId="WW8Num9z3">
    <w:name w:val="WW8Num9z3"/>
    <w:rsid w:val="001075D4"/>
  </w:style>
  <w:style w:type="character" w:customStyle="1" w:styleId="WW8Num9z4">
    <w:name w:val="WW8Num9z4"/>
    <w:rsid w:val="001075D4"/>
  </w:style>
  <w:style w:type="character" w:customStyle="1" w:styleId="WW8Num9z5">
    <w:name w:val="WW8Num9z5"/>
    <w:rsid w:val="001075D4"/>
  </w:style>
  <w:style w:type="character" w:customStyle="1" w:styleId="WW8Num9z6">
    <w:name w:val="WW8Num9z6"/>
    <w:rsid w:val="001075D4"/>
  </w:style>
  <w:style w:type="character" w:customStyle="1" w:styleId="WW8Num9z7">
    <w:name w:val="WW8Num9z7"/>
    <w:rsid w:val="001075D4"/>
  </w:style>
  <w:style w:type="character" w:customStyle="1" w:styleId="WW8Num9z8">
    <w:name w:val="WW8Num9z8"/>
    <w:rsid w:val="001075D4"/>
  </w:style>
  <w:style w:type="character" w:customStyle="1" w:styleId="WW8Num10z4">
    <w:name w:val="WW8Num10z4"/>
    <w:rsid w:val="001075D4"/>
  </w:style>
  <w:style w:type="character" w:customStyle="1" w:styleId="WW8Num10z5">
    <w:name w:val="WW8Num10z5"/>
    <w:rsid w:val="001075D4"/>
  </w:style>
  <w:style w:type="character" w:customStyle="1" w:styleId="WW8Num10z6">
    <w:name w:val="WW8Num10z6"/>
    <w:rsid w:val="001075D4"/>
  </w:style>
  <w:style w:type="character" w:customStyle="1" w:styleId="WW8Num10z7">
    <w:name w:val="WW8Num10z7"/>
    <w:rsid w:val="001075D4"/>
  </w:style>
  <w:style w:type="character" w:customStyle="1" w:styleId="WW8Num10z8">
    <w:name w:val="WW8Num10z8"/>
    <w:rsid w:val="001075D4"/>
  </w:style>
  <w:style w:type="character" w:customStyle="1" w:styleId="WW8Num11z0">
    <w:name w:val="WW8Num11z0"/>
    <w:rsid w:val="001075D4"/>
    <w:rPr>
      <w:rFonts w:ascii="Symbol" w:hAnsi="Symbol" w:cs="Symbol" w:hint="default"/>
    </w:rPr>
  </w:style>
  <w:style w:type="character" w:customStyle="1" w:styleId="WW8Num11z2">
    <w:name w:val="WW8Num11z2"/>
    <w:rsid w:val="001075D4"/>
    <w:rPr>
      <w:rFonts w:ascii="Wingdings" w:hAnsi="Wingdings" w:cs="Wingdings" w:hint="default"/>
    </w:rPr>
  </w:style>
  <w:style w:type="character" w:customStyle="1" w:styleId="WW8Num11z4">
    <w:name w:val="WW8Num11z4"/>
    <w:rsid w:val="001075D4"/>
    <w:rPr>
      <w:rFonts w:ascii="Courier New" w:hAnsi="Courier New" w:cs="Courier New" w:hint="default"/>
    </w:rPr>
  </w:style>
  <w:style w:type="character" w:customStyle="1" w:styleId="WW8Num12z0">
    <w:name w:val="WW8Num12z0"/>
    <w:rsid w:val="001075D4"/>
    <w:rPr>
      <w:rFonts w:hint="default"/>
    </w:rPr>
  </w:style>
  <w:style w:type="character" w:customStyle="1" w:styleId="WW8Num12z1">
    <w:name w:val="WW8Num12z1"/>
    <w:rsid w:val="001075D4"/>
  </w:style>
  <w:style w:type="character" w:customStyle="1" w:styleId="WW8Num12z2">
    <w:name w:val="WW8Num12z2"/>
    <w:rsid w:val="001075D4"/>
  </w:style>
  <w:style w:type="character" w:customStyle="1" w:styleId="WW8Num12z3">
    <w:name w:val="WW8Num12z3"/>
    <w:rsid w:val="001075D4"/>
  </w:style>
  <w:style w:type="character" w:customStyle="1" w:styleId="WW8Num12z4">
    <w:name w:val="WW8Num12z4"/>
    <w:rsid w:val="001075D4"/>
  </w:style>
  <w:style w:type="character" w:customStyle="1" w:styleId="WW8Num12z5">
    <w:name w:val="WW8Num12z5"/>
    <w:rsid w:val="001075D4"/>
  </w:style>
  <w:style w:type="character" w:customStyle="1" w:styleId="WW8Num12z6">
    <w:name w:val="WW8Num12z6"/>
    <w:rsid w:val="001075D4"/>
  </w:style>
  <w:style w:type="character" w:customStyle="1" w:styleId="WW8Num12z7">
    <w:name w:val="WW8Num12z7"/>
    <w:rsid w:val="001075D4"/>
  </w:style>
  <w:style w:type="character" w:customStyle="1" w:styleId="WW8Num12z8">
    <w:name w:val="WW8Num12z8"/>
    <w:rsid w:val="001075D4"/>
  </w:style>
  <w:style w:type="character" w:customStyle="1" w:styleId="WW8Num13z0">
    <w:name w:val="WW8Num13z0"/>
    <w:rsid w:val="001075D4"/>
    <w:rPr>
      <w:rFonts w:hint="default"/>
      <w:b/>
      <w:sz w:val="28"/>
    </w:rPr>
  </w:style>
  <w:style w:type="character" w:customStyle="1" w:styleId="WW8Num13z2">
    <w:name w:val="WW8Num13z2"/>
    <w:rsid w:val="001075D4"/>
  </w:style>
  <w:style w:type="character" w:customStyle="1" w:styleId="WW8Num13z3">
    <w:name w:val="WW8Num13z3"/>
    <w:rsid w:val="001075D4"/>
  </w:style>
  <w:style w:type="character" w:customStyle="1" w:styleId="WW8Num13z4">
    <w:name w:val="WW8Num13z4"/>
    <w:rsid w:val="001075D4"/>
  </w:style>
  <w:style w:type="character" w:customStyle="1" w:styleId="WW8Num13z5">
    <w:name w:val="WW8Num13z5"/>
    <w:rsid w:val="001075D4"/>
  </w:style>
  <w:style w:type="character" w:customStyle="1" w:styleId="WW8Num13z6">
    <w:name w:val="WW8Num13z6"/>
    <w:rsid w:val="001075D4"/>
  </w:style>
  <w:style w:type="character" w:customStyle="1" w:styleId="WW8Num13z7">
    <w:name w:val="WW8Num13z7"/>
    <w:rsid w:val="001075D4"/>
  </w:style>
  <w:style w:type="character" w:customStyle="1" w:styleId="WW8Num13z8">
    <w:name w:val="WW8Num13z8"/>
    <w:rsid w:val="001075D4"/>
  </w:style>
  <w:style w:type="character" w:customStyle="1" w:styleId="WW8Num14z0">
    <w:name w:val="WW8Num14z0"/>
    <w:rsid w:val="001075D4"/>
    <w:rPr>
      <w:rFonts w:hint="default"/>
    </w:rPr>
  </w:style>
  <w:style w:type="character" w:customStyle="1" w:styleId="WW8Num14z1">
    <w:name w:val="WW8Num14z1"/>
    <w:rsid w:val="001075D4"/>
    <w:rPr>
      <w:rFonts w:hint="default"/>
      <w:i w:val="0"/>
    </w:rPr>
  </w:style>
  <w:style w:type="character" w:customStyle="1" w:styleId="WW8Num15z0">
    <w:name w:val="WW8Num15z0"/>
    <w:rsid w:val="001075D4"/>
  </w:style>
  <w:style w:type="character" w:customStyle="1" w:styleId="WW8Num15z1">
    <w:name w:val="WW8Num15z1"/>
    <w:rsid w:val="001075D4"/>
  </w:style>
  <w:style w:type="character" w:customStyle="1" w:styleId="WW8Num15z2">
    <w:name w:val="WW8Num15z2"/>
    <w:rsid w:val="001075D4"/>
  </w:style>
  <w:style w:type="character" w:customStyle="1" w:styleId="WW8Num15z3">
    <w:name w:val="WW8Num15z3"/>
    <w:rsid w:val="001075D4"/>
  </w:style>
  <w:style w:type="character" w:customStyle="1" w:styleId="WW8Num15z4">
    <w:name w:val="WW8Num15z4"/>
    <w:rsid w:val="001075D4"/>
  </w:style>
  <w:style w:type="character" w:customStyle="1" w:styleId="WW8Num15z5">
    <w:name w:val="WW8Num15z5"/>
    <w:rsid w:val="001075D4"/>
  </w:style>
  <w:style w:type="character" w:customStyle="1" w:styleId="WW8Num15z6">
    <w:name w:val="WW8Num15z6"/>
    <w:rsid w:val="001075D4"/>
  </w:style>
  <w:style w:type="character" w:customStyle="1" w:styleId="WW8Num15z7">
    <w:name w:val="WW8Num15z7"/>
    <w:rsid w:val="001075D4"/>
  </w:style>
  <w:style w:type="character" w:customStyle="1" w:styleId="WW8Num15z8">
    <w:name w:val="WW8Num15z8"/>
    <w:rsid w:val="001075D4"/>
  </w:style>
  <w:style w:type="character" w:customStyle="1" w:styleId="WW8Num16z0">
    <w:name w:val="WW8Num16z0"/>
    <w:rsid w:val="001075D4"/>
    <w:rPr>
      <w:rFonts w:hint="default"/>
    </w:rPr>
  </w:style>
  <w:style w:type="character" w:customStyle="1" w:styleId="WW8Num16z1">
    <w:name w:val="WW8Num16z1"/>
    <w:rsid w:val="001075D4"/>
  </w:style>
  <w:style w:type="character" w:customStyle="1" w:styleId="WW8Num16z2">
    <w:name w:val="WW8Num16z2"/>
    <w:rsid w:val="001075D4"/>
  </w:style>
  <w:style w:type="character" w:customStyle="1" w:styleId="WW8Num16z3">
    <w:name w:val="WW8Num16z3"/>
    <w:rsid w:val="001075D4"/>
  </w:style>
  <w:style w:type="character" w:customStyle="1" w:styleId="WW8Num16z4">
    <w:name w:val="WW8Num16z4"/>
    <w:rsid w:val="001075D4"/>
  </w:style>
  <w:style w:type="character" w:customStyle="1" w:styleId="WW8Num16z5">
    <w:name w:val="WW8Num16z5"/>
    <w:rsid w:val="001075D4"/>
  </w:style>
  <w:style w:type="character" w:customStyle="1" w:styleId="WW8Num16z6">
    <w:name w:val="WW8Num16z6"/>
    <w:rsid w:val="001075D4"/>
  </w:style>
  <w:style w:type="character" w:customStyle="1" w:styleId="WW8Num16z7">
    <w:name w:val="WW8Num16z7"/>
    <w:rsid w:val="001075D4"/>
  </w:style>
  <w:style w:type="character" w:customStyle="1" w:styleId="WW8Num16z8">
    <w:name w:val="WW8Num16z8"/>
    <w:rsid w:val="001075D4"/>
  </w:style>
  <w:style w:type="character" w:customStyle="1" w:styleId="afff">
    <w:name w:val="Основной текст с отступом Знак"/>
    <w:rsid w:val="001075D4"/>
    <w:rPr>
      <w:sz w:val="24"/>
      <w:szCs w:val="24"/>
    </w:rPr>
  </w:style>
  <w:style w:type="character" w:customStyle="1" w:styleId="afff0">
    <w:name w:val="Гипертекстовая ссылка"/>
    <w:uiPriority w:val="99"/>
    <w:rsid w:val="001075D4"/>
    <w:rPr>
      <w:color w:val="106BBE"/>
    </w:rPr>
  </w:style>
  <w:style w:type="character" w:customStyle="1" w:styleId="afff1">
    <w:name w:val="Цветовое выделение"/>
    <w:uiPriority w:val="99"/>
    <w:rsid w:val="001075D4"/>
    <w:rPr>
      <w:b/>
      <w:bCs/>
      <w:color w:val="26282F"/>
    </w:rPr>
  </w:style>
  <w:style w:type="character" w:customStyle="1" w:styleId="ConsPlusNormal0">
    <w:name w:val="ConsPlusNormal Знак"/>
    <w:rsid w:val="001075D4"/>
    <w:rPr>
      <w:rFonts w:ascii="Arial" w:hAnsi="Arial" w:cs="Arial"/>
      <w:lang w:val="ru-RU" w:bidi="ar-SA"/>
    </w:rPr>
  </w:style>
  <w:style w:type="character" w:customStyle="1" w:styleId="afff2">
    <w:name w:val="Символ нумерации"/>
    <w:rsid w:val="001075D4"/>
  </w:style>
  <w:style w:type="paragraph" w:styleId="afff3">
    <w:name w:val="caption"/>
    <w:basedOn w:val="a"/>
    <w:qFormat/>
    <w:rsid w:val="001075D4"/>
    <w:pPr>
      <w:suppressLineNumbers/>
      <w:suppressAutoHyphens/>
      <w:spacing w:before="120" w:after="120"/>
    </w:pPr>
    <w:rPr>
      <w:rFonts w:cs="Mangal"/>
      <w:i/>
      <w:iCs/>
      <w:lang w:eastAsia="zh-CN"/>
    </w:rPr>
  </w:style>
  <w:style w:type="paragraph" w:customStyle="1" w:styleId="311">
    <w:name w:val="Основной текст с отступом 311"/>
    <w:basedOn w:val="a"/>
    <w:rsid w:val="001075D4"/>
    <w:pPr>
      <w:shd w:val="clear" w:color="auto" w:fill="FFFFFF"/>
      <w:suppressAutoHyphens/>
      <w:ind w:firstLine="709"/>
      <w:jc w:val="both"/>
    </w:pPr>
    <w:rPr>
      <w:color w:val="000000"/>
      <w:sz w:val="28"/>
      <w:szCs w:val="28"/>
      <w:lang w:eastAsia="zh-CN"/>
    </w:rPr>
  </w:style>
  <w:style w:type="paragraph" w:customStyle="1" w:styleId="ConsNormal">
    <w:name w:val="ConsNormal"/>
    <w:rsid w:val="001075D4"/>
    <w:pPr>
      <w:widowControl w:val="0"/>
      <w:suppressAutoHyphens/>
      <w:autoSpaceDE w:val="0"/>
      <w:ind w:right="19772" w:firstLine="720"/>
    </w:pPr>
    <w:rPr>
      <w:b/>
      <w:bCs/>
      <w:sz w:val="28"/>
      <w:szCs w:val="28"/>
      <w:lang w:eastAsia="zh-CN"/>
    </w:rPr>
  </w:style>
  <w:style w:type="paragraph" w:customStyle="1" w:styleId="afff4">
    <w:name w:val="Знак Знак Знак Знак Знак Знак Знак Знак Знак Знак Знак Знак Знак Знак Знак Знак Знак Знак Знак Знак Знак Знак Знак Знак"/>
    <w:basedOn w:val="a"/>
    <w:rsid w:val="001075D4"/>
    <w:pPr>
      <w:suppressAutoHyphens/>
      <w:spacing w:after="160" w:line="240" w:lineRule="exact"/>
    </w:pPr>
    <w:rPr>
      <w:rFonts w:ascii="Verdana" w:hAnsi="Verdana" w:cs="Verdana"/>
      <w:lang w:val="en-US" w:eastAsia="zh-CN"/>
    </w:rPr>
  </w:style>
  <w:style w:type="paragraph" w:customStyle="1" w:styleId="17">
    <w:name w:val="Знак Знак Знак Знак Знак Знак Знак Знак Знак Знак Знак Знак Знак Знак Знак Знак Знак Знак Знак Знак Знак Знак Знак Знак1"/>
    <w:basedOn w:val="a"/>
    <w:rsid w:val="001075D4"/>
    <w:pPr>
      <w:suppressAutoHyphens/>
      <w:spacing w:after="160" w:line="240" w:lineRule="exact"/>
    </w:pPr>
    <w:rPr>
      <w:rFonts w:ascii="Verdana" w:hAnsi="Verdana" w:cs="Verdana"/>
      <w:lang w:val="en-US" w:eastAsia="zh-CN"/>
    </w:rPr>
  </w:style>
  <w:style w:type="paragraph" w:customStyle="1" w:styleId="afff5">
    <w:name w:val="Знак Знак"/>
    <w:basedOn w:val="a"/>
    <w:rsid w:val="001075D4"/>
    <w:pPr>
      <w:suppressAutoHyphens/>
      <w:spacing w:after="160" w:line="240" w:lineRule="exact"/>
    </w:pPr>
    <w:rPr>
      <w:rFonts w:ascii="Verdana" w:hAnsi="Verdana" w:cs="Verdana"/>
      <w:lang w:val="en-US" w:eastAsia="zh-CN"/>
    </w:rPr>
  </w:style>
  <w:style w:type="paragraph" w:customStyle="1" w:styleId="18">
    <w:name w:val="Знак Знак Знак Знак Знак Знак Знак Знак Знак Знак Знак Знак Знак Знак Знак Знак Знак Знак Знак Знак Знак Знак Знак Знак Знак Знак Знак1"/>
    <w:basedOn w:val="a"/>
    <w:rsid w:val="001075D4"/>
    <w:pPr>
      <w:suppressAutoHyphens/>
      <w:spacing w:after="160" w:line="240" w:lineRule="exact"/>
    </w:pPr>
    <w:rPr>
      <w:rFonts w:ascii="Verdana" w:hAnsi="Verdana" w:cs="Verdana"/>
      <w:lang w:val="en-US" w:eastAsia="zh-CN"/>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Знак Знак Знак"/>
    <w:basedOn w:val="a"/>
    <w:rsid w:val="001075D4"/>
    <w:pPr>
      <w:suppressAutoHyphens/>
      <w:spacing w:after="160" w:line="240" w:lineRule="exact"/>
    </w:pPr>
    <w:rPr>
      <w:rFonts w:ascii="Verdana" w:hAnsi="Verdana" w:cs="Verdana"/>
      <w:lang w:val="en-US" w:eastAsia="zh-CN"/>
    </w:rPr>
  </w:style>
  <w:style w:type="paragraph" w:customStyle="1" w:styleId="xl117">
    <w:name w:val="xl117"/>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lang w:eastAsia="zh-CN"/>
    </w:rPr>
  </w:style>
  <w:style w:type="paragraph" w:customStyle="1" w:styleId="xl118">
    <w:name w:val="xl118"/>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19">
    <w:name w:val="xl119"/>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20">
    <w:name w:val="xl120"/>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21">
    <w:name w:val="xl121"/>
    <w:basedOn w:val="a"/>
    <w:rsid w:val="001075D4"/>
    <w:pPr>
      <w:suppressAutoHyphens/>
      <w:spacing w:before="100" w:after="100"/>
    </w:pPr>
    <w:rPr>
      <w:color w:val="FF0000"/>
      <w:lang w:eastAsia="zh-CN"/>
    </w:rPr>
  </w:style>
  <w:style w:type="paragraph" w:customStyle="1" w:styleId="xl122">
    <w:name w:val="xl122"/>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23">
    <w:name w:val="xl123"/>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color w:val="FF0000"/>
      <w:lang w:eastAsia="zh-CN"/>
    </w:rPr>
  </w:style>
  <w:style w:type="paragraph" w:customStyle="1" w:styleId="xl124">
    <w:name w:val="xl124"/>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color w:val="FF0000"/>
      <w:lang w:eastAsia="zh-CN"/>
    </w:rPr>
  </w:style>
  <w:style w:type="paragraph" w:customStyle="1" w:styleId="xl125">
    <w:name w:val="xl125"/>
    <w:basedOn w:val="a"/>
    <w:rsid w:val="001075D4"/>
    <w:pPr>
      <w:suppressAutoHyphens/>
      <w:spacing w:before="100" w:after="100"/>
    </w:pPr>
    <w:rPr>
      <w:b/>
      <w:bCs/>
      <w:i/>
      <w:iCs/>
      <w:color w:val="FF0000"/>
      <w:lang w:eastAsia="zh-CN"/>
    </w:rPr>
  </w:style>
  <w:style w:type="paragraph" w:customStyle="1" w:styleId="xl126">
    <w:name w:val="xl126"/>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color w:val="FF0000"/>
      <w:lang w:eastAsia="zh-CN"/>
    </w:rPr>
  </w:style>
  <w:style w:type="paragraph" w:customStyle="1" w:styleId="xl127">
    <w:name w:val="xl127"/>
    <w:basedOn w:val="a"/>
    <w:rsid w:val="001075D4"/>
    <w:pPr>
      <w:suppressAutoHyphens/>
      <w:spacing w:before="100" w:after="100"/>
    </w:pPr>
    <w:rPr>
      <w:i/>
      <w:iCs/>
      <w:color w:val="FF0000"/>
      <w:lang w:eastAsia="zh-CN"/>
    </w:rPr>
  </w:style>
  <w:style w:type="paragraph" w:customStyle="1" w:styleId="xl128">
    <w:name w:val="xl128"/>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lang w:eastAsia="zh-CN"/>
    </w:rPr>
  </w:style>
  <w:style w:type="paragraph" w:customStyle="1" w:styleId="xl129">
    <w:name w:val="xl129"/>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30">
    <w:name w:val="xl130"/>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lang w:eastAsia="zh-CN"/>
    </w:rPr>
  </w:style>
  <w:style w:type="paragraph" w:customStyle="1" w:styleId="xl131">
    <w:name w:val="xl131"/>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32">
    <w:name w:val="xl132"/>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color w:val="FF0000"/>
      <w:lang w:eastAsia="zh-CN"/>
    </w:rPr>
  </w:style>
  <w:style w:type="paragraph" w:customStyle="1" w:styleId="xl133">
    <w:name w:val="xl133"/>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color w:val="FF0000"/>
      <w:lang w:eastAsia="zh-CN"/>
    </w:rPr>
  </w:style>
  <w:style w:type="paragraph" w:customStyle="1" w:styleId="xl134">
    <w:name w:val="xl134"/>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35">
    <w:name w:val="xl135"/>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color w:val="FF0000"/>
      <w:lang w:eastAsia="zh-CN"/>
    </w:rPr>
  </w:style>
  <w:style w:type="paragraph" w:customStyle="1" w:styleId="xl136">
    <w:name w:val="xl136"/>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b/>
      <w:bCs/>
      <w:i/>
      <w:iCs/>
      <w:color w:val="FF0000"/>
      <w:lang w:eastAsia="zh-CN"/>
    </w:rPr>
  </w:style>
  <w:style w:type="paragraph" w:customStyle="1" w:styleId="xl137">
    <w:name w:val="xl137"/>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b/>
      <w:bCs/>
      <w:i/>
      <w:iCs/>
      <w:lang w:eastAsia="zh-CN"/>
    </w:rPr>
  </w:style>
  <w:style w:type="paragraph" w:customStyle="1" w:styleId="xl138">
    <w:name w:val="xl138"/>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b/>
      <w:bCs/>
      <w:i/>
      <w:iCs/>
      <w:color w:val="FF0000"/>
      <w:lang w:eastAsia="zh-CN"/>
    </w:rPr>
  </w:style>
  <w:style w:type="paragraph" w:customStyle="1" w:styleId="xl139">
    <w:name w:val="xl139"/>
    <w:basedOn w:val="a"/>
    <w:rsid w:val="001075D4"/>
    <w:pPr>
      <w:pBdr>
        <w:top w:val="none" w:sz="0" w:space="0" w:color="000000"/>
        <w:left w:val="none" w:sz="0" w:space="0" w:color="000000"/>
        <w:bottom w:val="single" w:sz="4" w:space="0" w:color="000000"/>
        <w:right w:val="none" w:sz="0" w:space="0" w:color="000000"/>
      </w:pBdr>
      <w:suppressAutoHyphens/>
      <w:spacing w:before="100" w:after="100"/>
      <w:jc w:val="center"/>
      <w:textAlignment w:val="center"/>
    </w:pPr>
    <w:rPr>
      <w:b/>
      <w:bCs/>
      <w:sz w:val="28"/>
      <w:szCs w:val="28"/>
      <w:lang w:eastAsia="zh-CN"/>
    </w:rPr>
  </w:style>
  <w:style w:type="paragraph" w:customStyle="1" w:styleId="xl140">
    <w:name w:val="xl140"/>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pPr>
    <w:rPr>
      <w:b/>
      <w:bCs/>
      <w:i/>
      <w:iCs/>
      <w:lang w:eastAsia="zh-CN"/>
    </w:rPr>
  </w:style>
  <w:style w:type="paragraph" w:customStyle="1" w:styleId="xl141">
    <w:name w:val="xl141"/>
    <w:basedOn w:val="a"/>
    <w:rsid w:val="001075D4"/>
    <w:pPr>
      <w:pBdr>
        <w:top w:val="single" w:sz="4" w:space="0" w:color="000000"/>
        <w:left w:val="single" w:sz="4" w:space="0" w:color="000000"/>
        <w:bottom w:val="none" w:sz="0" w:space="0" w:color="000000"/>
        <w:right w:val="single" w:sz="4" w:space="0" w:color="000000"/>
      </w:pBdr>
      <w:suppressAutoHyphens/>
      <w:spacing w:before="100" w:after="100"/>
      <w:jc w:val="center"/>
      <w:textAlignment w:val="center"/>
    </w:pPr>
    <w:rPr>
      <w:b/>
      <w:bCs/>
      <w:i/>
      <w:iCs/>
      <w:lang w:eastAsia="zh-CN"/>
    </w:rPr>
  </w:style>
  <w:style w:type="paragraph" w:customStyle="1" w:styleId="xl142">
    <w:name w:val="xl142"/>
    <w:basedOn w:val="a"/>
    <w:rsid w:val="001075D4"/>
    <w:pPr>
      <w:pBdr>
        <w:top w:val="none" w:sz="0" w:space="0" w:color="000000"/>
        <w:left w:val="single" w:sz="4" w:space="0" w:color="000000"/>
        <w:bottom w:val="none" w:sz="0" w:space="0" w:color="000000"/>
        <w:right w:val="single" w:sz="4" w:space="0" w:color="000000"/>
      </w:pBdr>
      <w:suppressAutoHyphens/>
      <w:spacing w:before="100" w:after="100"/>
      <w:jc w:val="center"/>
      <w:textAlignment w:val="center"/>
    </w:pPr>
    <w:rPr>
      <w:b/>
      <w:bCs/>
      <w:i/>
      <w:iCs/>
      <w:lang w:eastAsia="zh-CN"/>
    </w:rPr>
  </w:style>
  <w:style w:type="paragraph" w:customStyle="1" w:styleId="xl143">
    <w:name w:val="xl143"/>
    <w:basedOn w:val="a"/>
    <w:rsid w:val="001075D4"/>
    <w:pPr>
      <w:pBdr>
        <w:top w:val="none" w:sz="0" w:space="0" w:color="000000"/>
        <w:left w:val="single" w:sz="4" w:space="0" w:color="000000"/>
        <w:bottom w:val="single" w:sz="4" w:space="0" w:color="000000"/>
        <w:right w:val="single" w:sz="4" w:space="0" w:color="000000"/>
      </w:pBdr>
      <w:suppressAutoHyphens/>
      <w:spacing w:before="100" w:after="100"/>
      <w:jc w:val="center"/>
      <w:textAlignment w:val="center"/>
    </w:pPr>
    <w:rPr>
      <w:b/>
      <w:bCs/>
      <w:i/>
      <w:iCs/>
      <w:lang w:eastAsia="zh-CN"/>
    </w:rPr>
  </w:style>
  <w:style w:type="paragraph" w:customStyle="1" w:styleId="xl144">
    <w:name w:val="xl144"/>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color w:val="FF0000"/>
      <w:lang w:eastAsia="zh-CN"/>
    </w:rPr>
  </w:style>
  <w:style w:type="paragraph" w:customStyle="1" w:styleId="xl145">
    <w:name w:val="xl145"/>
    <w:basedOn w:val="a"/>
    <w:rsid w:val="001075D4"/>
    <w:pPr>
      <w:pBdr>
        <w:top w:val="single" w:sz="4" w:space="0" w:color="000000"/>
        <w:left w:val="single" w:sz="4" w:space="0" w:color="000000"/>
        <w:bottom w:val="none" w:sz="0" w:space="0" w:color="000000"/>
        <w:right w:val="single" w:sz="4" w:space="0" w:color="000000"/>
      </w:pBdr>
      <w:suppressAutoHyphens/>
      <w:spacing w:before="100" w:after="100"/>
      <w:jc w:val="center"/>
      <w:textAlignment w:val="center"/>
    </w:pPr>
    <w:rPr>
      <w:b/>
      <w:bCs/>
      <w:lang w:eastAsia="zh-CN"/>
    </w:rPr>
  </w:style>
  <w:style w:type="paragraph" w:customStyle="1" w:styleId="xl146">
    <w:name w:val="xl146"/>
    <w:basedOn w:val="a"/>
    <w:rsid w:val="001075D4"/>
    <w:pPr>
      <w:pBdr>
        <w:top w:val="none" w:sz="0" w:space="0" w:color="000000"/>
        <w:left w:val="single" w:sz="4" w:space="0" w:color="000000"/>
        <w:bottom w:val="none" w:sz="0" w:space="0" w:color="000000"/>
        <w:right w:val="single" w:sz="4" w:space="0" w:color="000000"/>
      </w:pBdr>
      <w:suppressAutoHyphens/>
      <w:spacing w:before="100" w:after="100"/>
      <w:jc w:val="center"/>
      <w:textAlignment w:val="center"/>
    </w:pPr>
    <w:rPr>
      <w:b/>
      <w:bCs/>
      <w:lang w:eastAsia="zh-CN"/>
    </w:rPr>
  </w:style>
  <w:style w:type="paragraph" w:customStyle="1" w:styleId="xl147">
    <w:name w:val="xl147"/>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pPr>
    <w:rPr>
      <w:lang w:eastAsia="zh-CN"/>
    </w:rPr>
  </w:style>
  <w:style w:type="paragraph" w:customStyle="1" w:styleId="xl148">
    <w:name w:val="xl148"/>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pPr>
    <w:rPr>
      <w:b/>
      <w:bCs/>
      <w:lang w:eastAsia="zh-CN"/>
    </w:rPr>
  </w:style>
  <w:style w:type="paragraph" w:customStyle="1" w:styleId="xl149">
    <w:name w:val="xl149"/>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i/>
      <w:iCs/>
      <w:color w:val="FF0000"/>
      <w:lang w:eastAsia="zh-CN"/>
    </w:rPr>
  </w:style>
  <w:style w:type="paragraph" w:customStyle="1" w:styleId="xl150">
    <w:name w:val="xl150"/>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b/>
      <w:bCs/>
      <w:color w:val="FF0000"/>
      <w:lang w:eastAsia="zh-CN"/>
    </w:rPr>
  </w:style>
  <w:style w:type="paragraph" w:customStyle="1" w:styleId="xl151">
    <w:name w:val="xl151"/>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color w:val="FF0000"/>
      <w:lang w:eastAsia="zh-CN"/>
    </w:rPr>
  </w:style>
  <w:style w:type="paragraph" w:customStyle="1" w:styleId="xl152">
    <w:name w:val="xl152"/>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color w:val="FF0000"/>
      <w:lang w:eastAsia="zh-CN"/>
    </w:rPr>
  </w:style>
  <w:style w:type="paragraph" w:customStyle="1" w:styleId="xl153">
    <w:name w:val="xl153"/>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b/>
      <w:bCs/>
      <w:i/>
      <w:iCs/>
      <w:color w:val="FF0000"/>
      <w:lang w:eastAsia="zh-CN"/>
    </w:rPr>
  </w:style>
  <w:style w:type="paragraph" w:customStyle="1" w:styleId="xl154">
    <w:name w:val="xl154"/>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lang w:eastAsia="zh-CN"/>
    </w:rPr>
  </w:style>
  <w:style w:type="paragraph" w:customStyle="1" w:styleId="xl155">
    <w:name w:val="xl155"/>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56">
    <w:name w:val="xl156"/>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57">
    <w:name w:val="xl157"/>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58">
    <w:name w:val="xl158"/>
    <w:basedOn w:val="a"/>
    <w:rsid w:val="001075D4"/>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lang w:eastAsia="zh-CN"/>
    </w:rPr>
  </w:style>
  <w:style w:type="paragraph" w:customStyle="1" w:styleId="xl159">
    <w:name w:val="xl159"/>
    <w:basedOn w:val="a"/>
    <w:rsid w:val="001075D4"/>
    <w:pPr>
      <w:pBdr>
        <w:top w:val="single" w:sz="4" w:space="0" w:color="000000"/>
        <w:left w:val="single" w:sz="4" w:space="0" w:color="000000"/>
        <w:bottom w:val="single" w:sz="4" w:space="0" w:color="000000"/>
        <w:right w:val="single" w:sz="4" w:space="0" w:color="000000"/>
      </w:pBdr>
      <w:suppressAutoHyphens/>
      <w:spacing w:before="100" w:after="100"/>
      <w:jc w:val="center"/>
    </w:pPr>
    <w:rPr>
      <w:b/>
      <w:bCs/>
      <w:i/>
      <w:iCs/>
      <w:color w:val="FF0000"/>
      <w:lang w:eastAsia="zh-CN"/>
    </w:rPr>
  </w:style>
  <w:style w:type="paragraph" w:customStyle="1" w:styleId="19">
    <w:name w:val="Без интервала1"/>
    <w:rsid w:val="001075D4"/>
    <w:pPr>
      <w:suppressAutoHyphens/>
    </w:pPr>
    <w:rPr>
      <w:rFonts w:ascii="Calibri" w:hAnsi="Calibri" w:cs="Calibri"/>
      <w:sz w:val="22"/>
      <w:szCs w:val="22"/>
      <w:lang w:eastAsia="zh-CN"/>
    </w:rPr>
  </w:style>
  <w:style w:type="paragraph" w:customStyle="1" w:styleId="ConsPlusNonformat1">
    <w:name w:val="ConsPlusNonformat1"/>
    <w:rsid w:val="001075D4"/>
    <w:pPr>
      <w:widowControl w:val="0"/>
      <w:suppressAutoHyphens/>
      <w:autoSpaceDE w:val="0"/>
    </w:pPr>
    <w:rPr>
      <w:rFonts w:ascii="Courier New" w:hAnsi="Courier New" w:cs="Courier New"/>
      <w:lang w:eastAsia="zh-CN"/>
    </w:rPr>
  </w:style>
  <w:style w:type="paragraph" w:customStyle="1" w:styleId="afff7">
    <w:name w:val="Знак"/>
    <w:basedOn w:val="a"/>
    <w:rsid w:val="001075D4"/>
    <w:pPr>
      <w:suppressAutoHyphens/>
    </w:pPr>
    <w:rPr>
      <w:rFonts w:ascii="Verdana" w:hAnsi="Verdana" w:cs="Verdana"/>
      <w:sz w:val="20"/>
      <w:szCs w:val="20"/>
      <w:lang w:val="en-US" w:eastAsia="zh-CN"/>
    </w:rPr>
  </w:style>
  <w:style w:type="paragraph" w:customStyle="1" w:styleId="1a">
    <w:name w:val="Схема документа1"/>
    <w:basedOn w:val="a"/>
    <w:rsid w:val="001075D4"/>
    <w:pPr>
      <w:shd w:val="clear" w:color="auto" w:fill="000080"/>
      <w:suppressAutoHyphens/>
    </w:pPr>
    <w:rPr>
      <w:rFonts w:ascii="Tahoma" w:hAnsi="Tahoma" w:cs="Tahoma"/>
      <w:sz w:val="20"/>
      <w:szCs w:val="20"/>
      <w:lang w:eastAsia="zh-CN"/>
    </w:rPr>
  </w:style>
  <w:style w:type="paragraph" w:customStyle="1" w:styleId="cenpt">
    <w:name w:val="cenpt"/>
    <w:basedOn w:val="a"/>
    <w:rsid w:val="001075D4"/>
    <w:pPr>
      <w:suppressAutoHyphens/>
      <w:spacing w:before="100" w:after="100"/>
    </w:pPr>
    <w:rPr>
      <w:lang w:eastAsia="zh-CN"/>
    </w:rPr>
  </w:style>
  <w:style w:type="paragraph" w:customStyle="1" w:styleId="font5">
    <w:name w:val="font5"/>
    <w:basedOn w:val="a"/>
    <w:rsid w:val="00FC6D7A"/>
    <w:pPr>
      <w:spacing w:before="100" w:beforeAutospacing="1" w:after="100" w:afterAutospacing="1"/>
    </w:pPr>
    <w:rPr>
      <w:color w:val="000000"/>
      <w:sz w:val="20"/>
      <w:szCs w:val="20"/>
    </w:rPr>
  </w:style>
  <w:style w:type="paragraph" w:customStyle="1" w:styleId="xl63">
    <w:name w:val="xl63"/>
    <w:basedOn w:val="a"/>
    <w:rsid w:val="00FC6D7A"/>
    <w:pPr>
      <w:spacing w:before="100" w:beforeAutospacing="1" w:after="100" w:afterAutospacing="1"/>
    </w:pPr>
    <w:rPr>
      <w:color w:val="FF0000"/>
    </w:rPr>
  </w:style>
  <w:style w:type="paragraph" w:customStyle="1" w:styleId="xl64">
    <w:name w:val="xl64"/>
    <w:basedOn w:val="a"/>
    <w:rsid w:val="00FC6D7A"/>
    <w:pPr>
      <w:spacing w:before="100" w:beforeAutospacing="1" w:after="100" w:afterAutospacing="1"/>
    </w:pPr>
    <w:rPr>
      <w:sz w:val="20"/>
      <w:szCs w:val="20"/>
    </w:rPr>
  </w:style>
  <w:style w:type="paragraph" w:customStyle="1" w:styleId="xl160">
    <w:name w:val="xl160"/>
    <w:basedOn w:val="a"/>
    <w:rsid w:val="009F2048"/>
    <w:pPr>
      <w:shd w:val="clear" w:color="FFFFCC" w:fill="FFFFFF"/>
      <w:spacing w:before="100" w:beforeAutospacing="1" w:after="100" w:afterAutospacing="1"/>
      <w:jc w:val="center"/>
      <w:textAlignment w:val="center"/>
    </w:pPr>
  </w:style>
  <w:style w:type="paragraph" w:customStyle="1" w:styleId="xl161">
    <w:name w:val="xl161"/>
    <w:basedOn w:val="a"/>
    <w:rsid w:val="009F2048"/>
    <w:pPr>
      <w:pBdr>
        <w:top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rPr>
      <w:b/>
      <w:bCs/>
    </w:rPr>
  </w:style>
  <w:style w:type="paragraph" w:customStyle="1" w:styleId="xl162">
    <w:name w:val="xl162"/>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style>
  <w:style w:type="paragraph" w:customStyle="1" w:styleId="xl163">
    <w:name w:val="xl163"/>
    <w:basedOn w:val="a"/>
    <w:rsid w:val="009F2048"/>
    <w:pPr>
      <w:pBdr>
        <w:top w:val="single" w:sz="8" w:space="0" w:color="auto"/>
      </w:pBdr>
      <w:shd w:val="clear" w:color="FFFFCC" w:fill="FFFFFF"/>
      <w:spacing w:before="100" w:beforeAutospacing="1" w:after="100" w:afterAutospacing="1"/>
      <w:jc w:val="center"/>
      <w:textAlignment w:val="top"/>
    </w:pPr>
    <w:rPr>
      <w:b/>
      <w:bCs/>
    </w:rPr>
  </w:style>
  <w:style w:type="paragraph" w:customStyle="1" w:styleId="xl164">
    <w:name w:val="xl164"/>
    <w:basedOn w:val="a"/>
    <w:rsid w:val="009F2048"/>
    <w:pPr>
      <w:pBdr>
        <w:top w:val="single" w:sz="8" w:space="0" w:color="auto"/>
        <w:left w:val="single" w:sz="8" w:space="0" w:color="auto"/>
        <w:bottom w:val="single" w:sz="8" w:space="0" w:color="auto"/>
        <w:right w:val="single" w:sz="4" w:space="0" w:color="auto"/>
      </w:pBdr>
      <w:shd w:val="clear" w:color="FFFFCC" w:fill="FFFFFF"/>
      <w:spacing w:before="100" w:beforeAutospacing="1" w:after="100" w:afterAutospacing="1"/>
      <w:jc w:val="center"/>
      <w:textAlignment w:val="top"/>
    </w:pPr>
  </w:style>
  <w:style w:type="paragraph" w:customStyle="1" w:styleId="xl165">
    <w:name w:val="xl165"/>
    <w:basedOn w:val="a"/>
    <w:rsid w:val="009F2048"/>
    <w:pPr>
      <w:pBdr>
        <w:top w:val="single" w:sz="8" w:space="0" w:color="auto"/>
        <w:left w:val="single" w:sz="4" w:space="0" w:color="auto"/>
        <w:bottom w:val="single" w:sz="8" w:space="0" w:color="auto"/>
        <w:right w:val="single" w:sz="4" w:space="0" w:color="auto"/>
      </w:pBdr>
      <w:shd w:val="clear" w:color="FFFFCC" w:fill="FFFFFF"/>
      <w:spacing w:before="100" w:beforeAutospacing="1" w:after="100" w:afterAutospacing="1"/>
      <w:textAlignment w:val="top"/>
    </w:pPr>
  </w:style>
  <w:style w:type="paragraph" w:customStyle="1" w:styleId="xl166">
    <w:name w:val="xl166"/>
    <w:basedOn w:val="a"/>
    <w:rsid w:val="009F2048"/>
    <w:pPr>
      <w:pBdr>
        <w:left w:val="single" w:sz="8" w:space="0" w:color="auto"/>
        <w:right w:val="single" w:sz="8" w:space="0" w:color="auto"/>
      </w:pBdr>
      <w:shd w:val="clear" w:color="FFFFCC" w:fill="FFFFFF"/>
      <w:spacing w:before="100" w:beforeAutospacing="1" w:after="100" w:afterAutospacing="1"/>
      <w:textAlignment w:val="top"/>
    </w:pPr>
  </w:style>
  <w:style w:type="paragraph" w:customStyle="1" w:styleId="xl167">
    <w:name w:val="xl167"/>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style>
  <w:style w:type="paragraph" w:customStyle="1" w:styleId="xl168">
    <w:name w:val="xl168"/>
    <w:basedOn w:val="a"/>
    <w:rsid w:val="009F2048"/>
    <w:pPr>
      <w:pBdr>
        <w:top w:val="single" w:sz="8" w:space="0" w:color="auto"/>
        <w:left w:val="single" w:sz="8" w:space="0" w:color="auto"/>
        <w:right w:val="single" w:sz="8" w:space="0" w:color="auto"/>
      </w:pBdr>
      <w:shd w:val="clear" w:color="FFFFCC" w:fill="FFFFFF"/>
      <w:spacing w:before="100" w:beforeAutospacing="1" w:after="100" w:afterAutospacing="1"/>
      <w:textAlignment w:val="top"/>
    </w:pPr>
  </w:style>
  <w:style w:type="paragraph" w:customStyle="1" w:styleId="xl169">
    <w:name w:val="xl169"/>
    <w:basedOn w:val="a"/>
    <w:rsid w:val="009F2048"/>
    <w:pPr>
      <w:pBdr>
        <w:top w:val="single" w:sz="8" w:space="0" w:color="auto"/>
        <w:right w:val="single" w:sz="8" w:space="0" w:color="auto"/>
      </w:pBdr>
      <w:shd w:val="clear" w:color="FFFFCC" w:fill="FFFFFF"/>
      <w:spacing w:before="100" w:beforeAutospacing="1" w:after="100" w:afterAutospacing="1"/>
      <w:jc w:val="center"/>
      <w:textAlignment w:val="center"/>
    </w:pPr>
    <w:rPr>
      <w:b/>
      <w:bCs/>
    </w:rPr>
  </w:style>
  <w:style w:type="paragraph" w:customStyle="1" w:styleId="xl170">
    <w:name w:val="xl170"/>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rPr>
      <w:b/>
      <w:bCs/>
      <w:u w:val="single"/>
    </w:rPr>
  </w:style>
  <w:style w:type="paragraph" w:customStyle="1" w:styleId="xl171">
    <w:name w:val="xl171"/>
    <w:basedOn w:val="a"/>
    <w:rsid w:val="009F2048"/>
    <w:pPr>
      <w:shd w:val="clear" w:color="FFFFCC" w:fill="FFFFFF"/>
      <w:spacing w:before="100" w:beforeAutospacing="1" w:after="100" w:afterAutospacing="1"/>
      <w:jc w:val="center"/>
      <w:textAlignment w:val="center"/>
    </w:pPr>
    <w:rPr>
      <w:b/>
      <w:bCs/>
    </w:rPr>
  </w:style>
  <w:style w:type="paragraph" w:customStyle="1" w:styleId="xl172">
    <w:name w:val="xl172"/>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center"/>
    </w:pPr>
    <w:rPr>
      <w:b/>
      <w:bCs/>
      <w:u w:val="single"/>
    </w:rPr>
  </w:style>
  <w:style w:type="paragraph" w:customStyle="1" w:styleId="xl173">
    <w:name w:val="xl173"/>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rPr>
      <w:b/>
      <w:bCs/>
      <w:u w:val="single"/>
    </w:rPr>
  </w:style>
  <w:style w:type="paragraph" w:customStyle="1" w:styleId="xl174">
    <w:name w:val="xl174"/>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175">
    <w:name w:val="xl175"/>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style>
  <w:style w:type="paragraph" w:customStyle="1" w:styleId="xl176">
    <w:name w:val="xl176"/>
    <w:basedOn w:val="a"/>
    <w:rsid w:val="009F2048"/>
    <w:pPr>
      <w:pBdr>
        <w:top w:val="single" w:sz="8" w:space="0" w:color="auto"/>
        <w:left w:val="single" w:sz="4" w:space="0" w:color="auto"/>
        <w:bottom w:val="single" w:sz="8" w:space="0" w:color="auto"/>
        <w:right w:val="single" w:sz="4" w:space="0" w:color="auto"/>
      </w:pBdr>
      <w:shd w:val="clear" w:color="FFFFCC" w:fill="FFFFFF"/>
      <w:spacing w:before="100" w:beforeAutospacing="1" w:after="100" w:afterAutospacing="1"/>
      <w:jc w:val="center"/>
      <w:textAlignment w:val="center"/>
    </w:pPr>
    <w:rPr>
      <w:b/>
      <w:bCs/>
    </w:rPr>
  </w:style>
  <w:style w:type="paragraph" w:customStyle="1" w:styleId="xl177">
    <w:name w:val="xl177"/>
    <w:basedOn w:val="a"/>
    <w:rsid w:val="009F2048"/>
    <w:pPr>
      <w:pBdr>
        <w:top w:val="single" w:sz="8" w:space="0" w:color="auto"/>
        <w:left w:val="single" w:sz="4" w:space="0" w:color="auto"/>
        <w:bottom w:val="single" w:sz="8" w:space="0" w:color="auto"/>
      </w:pBdr>
      <w:shd w:val="clear" w:color="FFFFCC" w:fill="FFFFFF"/>
      <w:spacing w:before="100" w:beforeAutospacing="1" w:after="100" w:afterAutospacing="1"/>
      <w:jc w:val="center"/>
      <w:textAlignment w:val="center"/>
    </w:pPr>
    <w:rPr>
      <w:b/>
      <w:bCs/>
      <w:u w:val="single"/>
    </w:rPr>
  </w:style>
  <w:style w:type="paragraph" w:customStyle="1" w:styleId="xl178">
    <w:name w:val="xl178"/>
    <w:basedOn w:val="a"/>
    <w:rsid w:val="009F2048"/>
    <w:pPr>
      <w:pBdr>
        <w:bottom w:val="single" w:sz="8" w:space="0" w:color="auto"/>
        <w:right w:val="single" w:sz="8" w:space="0" w:color="auto"/>
      </w:pBdr>
      <w:shd w:val="clear" w:color="FFFFCC" w:fill="FFFFFF"/>
      <w:spacing w:before="100" w:beforeAutospacing="1" w:after="100" w:afterAutospacing="1"/>
      <w:textAlignment w:val="top"/>
    </w:pPr>
  </w:style>
  <w:style w:type="paragraph" w:customStyle="1" w:styleId="xl179">
    <w:name w:val="xl179"/>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b/>
      <w:bCs/>
      <w:i/>
      <w:iCs/>
      <w:u w:val="single"/>
    </w:rPr>
  </w:style>
  <w:style w:type="paragraph" w:customStyle="1" w:styleId="xl180">
    <w:name w:val="xl180"/>
    <w:basedOn w:val="a"/>
    <w:rsid w:val="009F2048"/>
    <w:pPr>
      <w:pBdr>
        <w:top w:val="single" w:sz="8" w:space="0" w:color="auto"/>
        <w:left w:val="single" w:sz="8" w:space="0" w:color="auto"/>
        <w:right w:val="single" w:sz="8" w:space="0" w:color="auto"/>
      </w:pBdr>
      <w:shd w:val="clear" w:color="FFFFCC" w:fill="FFFFFF"/>
      <w:spacing w:before="100" w:beforeAutospacing="1" w:after="100" w:afterAutospacing="1"/>
      <w:jc w:val="center"/>
      <w:textAlignment w:val="top"/>
    </w:pPr>
    <w:rPr>
      <w:b/>
      <w:bCs/>
      <w:i/>
      <w:iCs/>
      <w:u w:val="single"/>
    </w:rPr>
  </w:style>
  <w:style w:type="paragraph" w:customStyle="1" w:styleId="xl181">
    <w:name w:val="xl181"/>
    <w:basedOn w:val="a"/>
    <w:rsid w:val="009F2048"/>
    <w:pPr>
      <w:pBdr>
        <w:top w:val="single" w:sz="8" w:space="0" w:color="auto"/>
        <w:left w:val="single" w:sz="8" w:space="0" w:color="auto"/>
      </w:pBdr>
      <w:shd w:val="clear" w:color="FFFFCC" w:fill="FFFFFF"/>
      <w:spacing w:before="100" w:beforeAutospacing="1" w:after="100" w:afterAutospacing="1"/>
      <w:jc w:val="center"/>
      <w:textAlignment w:val="top"/>
    </w:pPr>
    <w:rPr>
      <w:b/>
      <w:bCs/>
      <w:i/>
      <w:iCs/>
      <w:u w:val="single"/>
    </w:rPr>
  </w:style>
  <w:style w:type="paragraph" w:customStyle="1" w:styleId="xl182">
    <w:name w:val="xl182"/>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183">
    <w:name w:val="xl183"/>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top"/>
    </w:pPr>
    <w:rPr>
      <w:b/>
      <w:bCs/>
      <w:i/>
      <w:iCs/>
      <w:u w:val="single"/>
    </w:rPr>
  </w:style>
  <w:style w:type="paragraph" w:customStyle="1" w:styleId="xl184">
    <w:name w:val="xl184"/>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top"/>
    </w:pPr>
    <w:rPr>
      <w:b/>
      <w:bCs/>
      <w:i/>
      <w:iCs/>
      <w:u w:val="single"/>
    </w:rPr>
  </w:style>
  <w:style w:type="paragraph" w:customStyle="1" w:styleId="xl185">
    <w:name w:val="xl185"/>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top"/>
    </w:pPr>
    <w:rPr>
      <w:b/>
      <w:bCs/>
    </w:rPr>
  </w:style>
  <w:style w:type="paragraph" w:customStyle="1" w:styleId="xl186">
    <w:name w:val="xl186"/>
    <w:basedOn w:val="a"/>
    <w:rsid w:val="009F2048"/>
    <w:pPr>
      <w:pBdr>
        <w:left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style>
  <w:style w:type="paragraph" w:customStyle="1" w:styleId="xl187">
    <w:name w:val="xl187"/>
    <w:basedOn w:val="a"/>
    <w:rsid w:val="009F2048"/>
    <w:pPr>
      <w:pBdr>
        <w:top w:val="single" w:sz="8" w:space="0" w:color="auto"/>
        <w:left w:val="single" w:sz="8"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188">
    <w:name w:val="xl188"/>
    <w:basedOn w:val="a"/>
    <w:rsid w:val="009F2048"/>
    <w:pPr>
      <w:pBdr>
        <w:left w:val="single" w:sz="8" w:space="0" w:color="auto"/>
      </w:pBdr>
      <w:shd w:val="clear" w:color="FFFFCC" w:fill="FFFFFF"/>
      <w:spacing w:before="100" w:beforeAutospacing="1" w:after="100" w:afterAutospacing="1"/>
      <w:jc w:val="center"/>
      <w:textAlignment w:val="top"/>
    </w:pPr>
    <w:rPr>
      <w:b/>
      <w:bCs/>
      <w:i/>
      <w:iCs/>
    </w:rPr>
  </w:style>
  <w:style w:type="paragraph" w:customStyle="1" w:styleId="xl189">
    <w:name w:val="xl189"/>
    <w:basedOn w:val="a"/>
    <w:rsid w:val="009F2048"/>
    <w:pPr>
      <w:pBdr>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190">
    <w:name w:val="xl190"/>
    <w:basedOn w:val="a"/>
    <w:rsid w:val="009F2048"/>
    <w:pPr>
      <w:pBdr>
        <w:top w:val="single" w:sz="8" w:space="0" w:color="auto"/>
        <w:left w:val="single" w:sz="8" w:space="0" w:color="auto"/>
        <w:bottom w:val="single" w:sz="4"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191">
    <w:name w:val="xl191"/>
    <w:basedOn w:val="a"/>
    <w:rsid w:val="009F2048"/>
    <w:pPr>
      <w:pBdr>
        <w:top w:val="single" w:sz="8" w:space="0" w:color="auto"/>
        <w:left w:val="single" w:sz="8" w:space="0" w:color="auto"/>
        <w:bottom w:val="single" w:sz="4" w:space="0" w:color="auto"/>
        <w:right w:val="single" w:sz="8" w:space="0" w:color="auto"/>
      </w:pBdr>
      <w:shd w:val="clear" w:color="FFFFCC" w:fill="FFFFFF"/>
      <w:spacing w:before="100" w:beforeAutospacing="1" w:after="100" w:afterAutospacing="1"/>
      <w:textAlignment w:val="top"/>
    </w:pPr>
  </w:style>
  <w:style w:type="paragraph" w:customStyle="1" w:styleId="xl192">
    <w:name w:val="xl192"/>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b/>
      <w:bCs/>
      <w:i/>
      <w:iCs/>
    </w:rPr>
  </w:style>
  <w:style w:type="paragraph" w:customStyle="1" w:styleId="xl193">
    <w:name w:val="xl193"/>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textAlignment w:val="top"/>
    </w:pPr>
    <w:rPr>
      <w:b/>
      <w:bCs/>
      <w:i/>
      <w:iCs/>
    </w:rPr>
  </w:style>
  <w:style w:type="paragraph" w:customStyle="1" w:styleId="xl194">
    <w:name w:val="xl194"/>
    <w:basedOn w:val="a"/>
    <w:rsid w:val="009F2048"/>
    <w:pPr>
      <w:pBdr>
        <w:top w:val="single" w:sz="8" w:space="0" w:color="auto"/>
        <w:bottom w:val="single" w:sz="8" w:space="0" w:color="auto"/>
      </w:pBdr>
      <w:shd w:val="clear" w:color="FFFFCC" w:fill="FFFFFF"/>
      <w:spacing w:before="100" w:beforeAutospacing="1" w:after="100" w:afterAutospacing="1"/>
      <w:jc w:val="center"/>
      <w:textAlignment w:val="top"/>
    </w:pPr>
    <w:rPr>
      <w:b/>
      <w:bCs/>
      <w:i/>
      <w:iCs/>
      <w:u w:val="single"/>
    </w:rPr>
  </w:style>
  <w:style w:type="paragraph" w:customStyle="1" w:styleId="xl195">
    <w:name w:val="xl195"/>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top"/>
    </w:pPr>
    <w:rPr>
      <w:b/>
      <w:bCs/>
      <w:i/>
      <w:iCs/>
      <w:u w:val="single"/>
    </w:rPr>
  </w:style>
  <w:style w:type="paragraph" w:customStyle="1" w:styleId="xl196">
    <w:name w:val="xl196"/>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textAlignment w:val="top"/>
    </w:pPr>
  </w:style>
  <w:style w:type="paragraph" w:customStyle="1" w:styleId="xl197">
    <w:name w:val="xl197"/>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top"/>
    </w:pPr>
    <w:rPr>
      <w:b/>
      <w:bCs/>
      <w:i/>
      <w:iCs/>
    </w:rPr>
  </w:style>
  <w:style w:type="paragraph" w:customStyle="1" w:styleId="xl198">
    <w:name w:val="xl198"/>
    <w:basedOn w:val="a"/>
    <w:rsid w:val="009F2048"/>
    <w:pPr>
      <w:pBdr>
        <w:top w:val="single" w:sz="8" w:space="0" w:color="auto"/>
        <w:bottom w:val="single" w:sz="8" w:space="0" w:color="auto"/>
      </w:pBdr>
      <w:shd w:val="clear" w:color="FFFFCC" w:fill="FFFFFF"/>
      <w:spacing w:before="100" w:beforeAutospacing="1" w:after="100" w:afterAutospacing="1"/>
      <w:jc w:val="center"/>
      <w:textAlignment w:val="top"/>
    </w:pPr>
    <w:rPr>
      <w:b/>
      <w:bCs/>
      <w:i/>
      <w:iCs/>
    </w:rPr>
  </w:style>
  <w:style w:type="paragraph" w:customStyle="1" w:styleId="xl199">
    <w:name w:val="xl199"/>
    <w:basedOn w:val="a"/>
    <w:rsid w:val="009F2048"/>
    <w:pPr>
      <w:pBdr>
        <w:top w:val="single" w:sz="8" w:space="0" w:color="auto"/>
        <w:bottom w:val="single" w:sz="8" w:space="0" w:color="auto"/>
        <w:right w:val="single" w:sz="4" w:space="0" w:color="auto"/>
      </w:pBdr>
      <w:shd w:val="clear" w:color="FFFFCC" w:fill="FFFFFF"/>
      <w:spacing w:before="100" w:beforeAutospacing="1" w:after="100" w:afterAutospacing="1"/>
      <w:jc w:val="center"/>
      <w:textAlignment w:val="top"/>
    </w:pPr>
    <w:rPr>
      <w:b/>
      <w:bCs/>
      <w:i/>
      <w:iCs/>
    </w:rPr>
  </w:style>
  <w:style w:type="paragraph" w:customStyle="1" w:styleId="xl200">
    <w:name w:val="xl200"/>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201">
    <w:name w:val="xl201"/>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top"/>
    </w:pPr>
  </w:style>
  <w:style w:type="paragraph" w:customStyle="1" w:styleId="xl202">
    <w:name w:val="xl202"/>
    <w:basedOn w:val="a"/>
    <w:rsid w:val="009F2048"/>
    <w:pPr>
      <w:pBdr>
        <w:top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203">
    <w:name w:val="xl203"/>
    <w:basedOn w:val="a"/>
    <w:rsid w:val="009F2048"/>
    <w:pPr>
      <w:pBdr>
        <w:top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style>
  <w:style w:type="paragraph" w:customStyle="1" w:styleId="xl204">
    <w:name w:val="xl204"/>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center"/>
    </w:pPr>
    <w:rPr>
      <w:b/>
      <w:bCs/>
    </w:rPr>
  </w:style>
  <w:style w:type="paragraph" w:customStyle="1" w:styleId="xl205">
    <w:name w:val="xl205"/>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style>
  <w:style w:type="paragraph" w:customStyle="1" w:styleId="xl206">
    <w:name w:val="xl206"/>
    <w:basedOn w:val="a"/>
    <w:rsid w:val="009F2048"/>
    <w:pPr>
      <w:pBdr>
        <w:left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207">
    <w:name w:val="xl207"/>
    <w:basedOn w:val="a"/>
    <w:rsid w:val="009F2048"/>
    <w:pPr>
      <w:pBdr>
        <w:top w:val="single" w:sz="8" w:space="0" w:color="auto"/>
        <w:left w:val="single" w:sz="8" w:space="0" w:color="auto"/>
      </w:pBdr>
      <w:shd w:val="clear" w:color="FFFFCC" w:fill="FFFFFF"/>
      <w:spacing w:before="100" w:beforeAutospacing="1" w:after="100" w:afterAutospacing="1"/>
      <w:jc w:val="center"/>
      <w:textAlignment w:val="top"/>
    </w:pPr>
    <w:rPr>
      <w:b/>
      <w:bCs/>
      <w:i/>
      <w:iCs/>
    </w:rPr>
  </w:style>
  <w:style w:type="paragraph" w:customStyle="1" w:styleId="xl208">
    <w:name w:val="xl208"/>
    <w:basedOn w:val="a"/>
    <w:rsid w:val="009F2048"/>
    <w:pPr>
      <w:pBdr>
        <w:top w:val="single" w:sz="8"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209">
    <w:name w:val="xl209"/>
    <w:basedOn w:val="a"/>
    <w:rsid w:val="009F2048"/>
    <w:pPr>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210">
    <w:name w:val="xl210"/>
    <w:basedOn w:val="a"/>
    <w:rsid w:val="009F2048"/>
    <w:pPr>
      <w:pBdr>
        <w:top w:val="single" w:sz="8" w:space="0" w:color="auto"/>
        <w:left w:val="single" w:sz="8" w:space="0" w:color="auto"/>
        <w:bottom w:val="single" w:sz="8" w:space="0" w:color="auto"/>
      </w:pBdr>
      <w:shd w:val="clear" w:color="FFFFCC" w:fill="FFFFFF"/>
      <w:spacing w:before="100" w:beforeAutospacing="1" w:after="100" w:afterAutospacing="1"/>
      <w:jc w:val="center"/>
      <w:textAlignment w:val="top"/>
    </w:pPr>
    <w:rPr>
      <w:b/>
      <w:bCs/>
      <w:i/>
      <w:iCs/>
    </w:rPr>
  </w:style>
  <w:style w:type="paragraph" w:customStyle="1" w:styleId="xl211">
    <w:name w:val="xl211"/>
    <w:basedOn w:val="a"/>
    <w:rsid w:val="009F2048"/>
    <w:pPr>
      <w:pBdr>
        <w:left w:val="single" w:sz="8" w:space="0" w:color="auto"/>
        <w:bottom w:val="single" w:sz="8" w:space="0" w:color="auto"/>
      </w:pBdr>
      <w:shd w:val="clear" w:color="FFFFCC" w:fill="FFFFFF"/>
      <w:spacing w:before="100" w:beforeAutospacing="1" w:after="100" w:afterAutospacing="1"/>
      <w:jc w:val="center"/>
      <w:textAlignment w:val="top"/>
    </w:pPr>
    <w:rPr>
      <w:b/>
      <w:bCs/>
      <w:i/>
      <w:iCs/>
    </w:rPr>
  </w:style>
  <w:style w:type="paragraph" w:customStyle="1" w:styleId="xl212">
    <w:name w:val="xl212"/>
    <w:basedOn w:val="a"/>
    <w:rsid w:val="009F2048"/>
    <w:pPr>
      <w:pBdr>
        <w:bottom w:val="single" w:sz="8" w:space="0" w:color="auto"/>
        <w:right w:val="single" w:sz="8" w:space="0" w:color="auto"/>
      </w:pBdr>
      <w:shd w:val="clear" w:color="FFFFCC" w:fill="FFFFFF"/>
      <w:spacing w:before="100" w:beforeAutospacing="1" w:after="100" w:afterAutospacing="1"/>
      <w:jc w:val="center"/>
      <w:textAlignment w:val="top"/>
    </w:pPr>
    <w:rPr>
      <w:b/>
      <w:bCs/>
      <w:i/>
      <w:iCs/>
    </w:rPr>
  </w:style>
  <w:style w:type="paragraph" w:customStyle="1" w:styleId="xl213">
    <w:name w:val="xl213"/>
    <w:basedOn w:val="a"/>
    <w:rsid w:val="009F2048"/>
    <w:pPr>
      <w:pBdr>
        <w:top w:val="single" w:sz="8" w:space="0" w:color="auto"/>
        <w:left w:val="single" w:sz="8" w:space="0" w:color="auto"/>
        <w:right w:val="single" w:sz="8" w:space="0" w:color="auto"/>
      </w:pBdr>
      <w:shd w:val="clear" w:color="FFFFCC" w:fill="FFFFFF"/>
      <w:spacing w:before="100" w:beforeAutospacing="1" w:after="100" w:afterAutospacing="1"/>
      <w:jc w:val="center"/>
      <w:textAlignment w:val="top"/>
    </w:pPr>
  </w:style>
  <w:style w:type="paragraph" w:customStyle="1" w:styleId="xl214">
    <w:name w:val="xl214"/>
    <w:basedOn w:val="a"/>
    <w:rsid w:val="009F2048"/>
    <w:pPr>
      <w:pBdr>
        <w:bottom w:val="single" w:sz="8" w:space="0" w:color="auto"/>
      </w:pBdr>
      <w:shd w:val="clear" w:color="FFFFCC" w:fill="FFFFFF"/>
      <w:spacing w:before="100" w:beforeAutospacing="1" w:after="100" w:afterAutospacing="1"/>
      <w:jc w:val="center"/>
      <w:textAlignment w:val="center"/>
    </w:pPr>
    <w:rPr>
      <w:b/>
      <w:bCs/>
    </w:rPr>
  </w:style>
  <w:style w:type="paragraph" w:customStyle="1" w:styleId="xl215">
    <w:name w:val="xl215"/>
    <w:basedOn w:val="a"/>
    <w:rsid w:val="009F2048"/>
    <w:pPr>
      <w:pBdr>
        <w:left w:val="single" w:sz="8" w:space="0" w:color="auto"/>
        <w:right w:val="single" w:sz="8" w:space="0" w:color="auto"/>
      </w:pBdr>
      <w:shd w:val="clear" w:color="FFFFCC" w:fill="FFFFFF"/>
      <w:spacing w:before="100" w:beforeAutospacing="1" w:after="100" w:afterAutospacing="1"/>
      <w:textAlignment w:val="top"/>
    </w:pPr>
  </w:style>
  <w:style w:type="paragraph" w:customStyle="1" w:styleId="xl216">
    <w:name w:val="xl216"/>
    <w:basedOn w:val="a"/>
    <w:rsid w:val="00DE5C9D"/>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b/>
      <w:bCs/>
    </w:rPr>
  </w:style>
  <w:style w:type="paragraph" w:customStyle="1" w:styleId="xl217">
    <w:name w:val="xl217"/>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rPr>
      <w:b/>
      <w:bCs/>
      <w:i/>
      <w:iCs/>
      <w:u w:val="single"/>
    </w:rPr>
  </w:style>
  <w:style w:type="paragraph" w:customStyle="1" w:styleId="xl218">
    <w:name w:val="xl218"/>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rPr>
      <w:i/>
      <w:iCs/>
      <w:u w:val="single"/>
    </w:rPr>
  </w:style>
  <w:style w:type="paragraph" w:customStyle="1" w:styleId="xl219">
    <w:name w:val="xl219"/>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220">
    <w:name w:val="xl220"/>
    <w:basedOn w:val="a"/>
    <w:rsid w:val="00DE5C9D"/>
    <w:pPr>
      <w:pBdr>
        <w:top w:val="single" w:sz="8" w:space="0" w:color="auto"/>
        <w:bottom w:val="single" w:sz="8" w:space="0" w:color="auto"/>
      </w:pBdr>
      <w:shd w:val="clear" w:color="FFFFCC" w:fill="FFFFFF"/>
      <w:spacing w:before="100" w:beforeAutospacing="1" w:after="100" w:afterAutospacing="1"/>
      <w:jc w:val="center"/>
    </w:pPr>
  </w:style>
  <w:style w:type="paragraph" w:customStyle="1" w:styleId="xl221">
    <w:name w:val="xl221"/>
    <w:basedOn w:val="a"/>
    <w:rsid w:val="00DE5C9D"/>
    <w:pPr>
      <w:pBdr>
        <w:top w:val="single" w:sz="8" w:space="0" w:color="auto"/>
        <w:bottom w:val="single" w:sz="8" w:space="0" w:color="auto"/>
      </w:pBdr>
      <w:shd w:val="clear" w:color="FFFFCC" w:fill="FFFFFF"/>
      <w:spacing w:before="100" w:beforeAutospacing="1" w:after="100" w:afterAutospacing="1"/>
      <w:jc w:val="center"/>
    </w:pPr>
  </w:style>
  <w:style w:type="paragraph" w:customStyle="1" w:styleId="xl222">
    <w:name w:val="xl222"/>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rPr>
      <w:b/>
      <w:bCs/>
    </w:rPr>
  </w:style>
  <w:style w:type="paragraph" w:customStyle="1" w:styleId="xl223">
    <w:name w:val="xl223"/>
    <w:basedOn w:val="a"/>
    <w:rsid w:val="00DE5C9D"/>
    <w:pPr>
      <w:pBdr>
        <w:top w:val="single" w:sz="8" w:space="0" w:color="auto"/>
        <w:bottom w:val="single" w:sz="8" w:space="0" w:color="auto"/>
      </w:pBdr>
      <w:shd w:val="clear" w:color="FFFFCC" w:fill="FFFFFF"/>
      <w:spacing w:before="100" w:beforeAutospacing="1" w:after="100" w:afterAutospacing="1"/>
      <w:jc w:val="center"/>
      <w:textAlignment w:val="top"/>
    </w:pPr>
    <w:rPr>
      <w:b/>
      <w:bCs/>
    </w:rPr>
  </w:style>
  <w:style w:type="paragraph" w:customStyle="1" w:styleId="xl224">
    <w:name w:val="xl224"/>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rPr>
      <w:b/>
      <w:bCs/>
    </w:rPr>
  </w:style>
  <w:style w:type="paragraph" w:customStyle="1" w:styleId="xl225">
    <w:name w:val="xl225"/>
    <w:basedOn w:val="a"/>
    <w:rsid w:val="00DE5C9D"/>
    <w:pPr>
      <w:pBdr>
        <w:top w:val="single" w:sz="8" w:space="0" w:color="auto"/>
        <w:bottom w:val="single" w:sz="8" w:space="0" w:color="auto"/>
      </w:pBdr>
      <w:shd w:val="clear" w:color="FFFFCC" w:fill="FFFFFF"/>
      <w:spacing w:before="100" w:beforeAutospacing="1" w:after="100" w:afterAutospacing="1"/>
      <w:jc w:val="center"/>
      <w:textAlignment w:val="center"/>
    </w:pPr>
  </w:style>
  <w:style w:type="paragraph" w:customStyle="1" w:styleId="xl226">
    <w:name w:val="xl226"/>
    <w:basedOn w:val="a"/>
    <w:rsid w:val="00DE5C9D"/>
    <w:pPr>
      <w:pBdr>
        <w:top w:val="single" w:sz="8" w:space="0" w:color="auto"/>
      </w:pBdr>
      <w:shd w:val="clear" w:color="FFFFCC" w:fill="FFFFFF"/>
      <w:spacing w:before="100" w:beforeAutospacing="1" w:after="100" w:afterAutospacing="1"/>
      <w:jc w:val="center"/>
      <w:textAlignment w:val="center"/>
    </w:pPr>
    <w:rPr>
      <w:b/>
      <w:bCs/>
    </w:rPr>
  </w:style>
  <w:style w:type="paragraph" w:customStyle="1" w:styleId="xl227">
    <w:name w:val="xl227"/>
    <w:basedOn w:val="a"/>
    <w:rsid w:val="00DE5C9D"/>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top"/>
    </w:pPr>
    <w:rPr>
      <w:b/>
      <w:bCs/>
      <w:i/>
      <w:iCs/>
    </w:rPr>
  </w:style>
  <w:style w:type="paragraph" w:customStyle="1" w:styleId="xl228">
    <w:name w:val="xl228"/>
    <w:basedOn w:val="a"/>
    <w:rsid w:val="00DE5C9D"/>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center"/>
    </w:pPr>
    <w:rPr>
      <w:b/>
      <w:bCs/>
    </w:rPr>
  </w:style>
  <w:style w:type="paragraph" w:customStyle="1" w:styleId="xl229">
    <w:name w:val="xl229"/>
    <w:basedOn w:val="a"/>
    <w:rsid w:val="00DE5C9D"/>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230">
    <w:name w:val="xl230"/>
    <w:basedOn w:val="a"/>
    <w:rsid w:val="00DE5C9D"/>
    <w:pPr>
      <w:pBdr>
        <w:left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231">
    <w:name w:val="xl231"/>
    <w:basedOn w:val="a"/>
    <w:rsid w:val="00DE5C9D"/>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232">
    <w:name w:val="xl232"/>
    <w:basedOn w:val="a"/>
    <w:rsid w:val="00DE5C9D"/>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top"/>
    </w:pPr>
    <w:rPr>
      <w:b/>
      <w:bCs/>
    </w:rPr>
  </w:style>
  <w:style w:type="paragraph" w:customStyle="1" w:styleId="xl233">
    <w:name w:val="xl233"/>
    <w:basedOn w:val="a"/>
    <w:rsid w:val="00DE5C9D"/>
    <w:pPr>
      <w:pBdr>
        <w:top w:val="single" w:sz="8" w:space="0" w:color="auto"/>
        <w:left w:val="single" w:sz="8" w:space="0" w:color="auto"/>
      </w:pBdr>
      <w:shd w:val="clear" w:color="FFFFCC" w:fill="FFFFFF"/>
      <w:spacing w:before="100" w:beforeAutospacing="1" w:after="100" w:afterAutospacing="1"/>
      <w:textAlignment w:val="top"/>
    </w:pPr>
    <w:rPr>
      <w:b/>
      <w:bCs/>
      <w:i/>
      <w:iCs/>
    </w:rPr>
  </w:style>
  <w:style w:type="table" w:styleId="-1">
    <w:name w:val="Table Web 1"/>
    <w:basedOn w:val="a1"/>
    <w:rsid w:val="008C189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ff8">
    <w:name w:val="Нормальный (таблица)"/>
    <w:basedOn w:val="a"/>
    <w:next w:val="a"/>
    <w:uiPriority w:val="99"/>
    <w:rsid w:val="00D30C85"/>
    <w:pPr>
      <w:widowControl w:val="0"/>
      <w:autoSpaceDE w:val="0"/>
      <w:autoSpaceDN w:val="0"/>
      <w:adjustRightInd w:val="0"/>
      <w:jc w:val="both"/>
    </w:pPr>
    <w:rPr>
      <w:rFonts w:ascii="Times New Roman CYR" w:eastAsiaTheme="minorEastAsia" w:hAnsi="Times New Roman CYR" w:cs="Times New Roman CYR"/>
    </w:rPr>
  </w:style>
</w:styles>
</file>

<file path=word/webSettings.xml><?xml version="1.0" encoding="utf-8"?>
<w:webSettings xmlns:r="http://schemas.openxmlformats.org/officeDocument/2006/relationships" xmlns:w="http://schemas.openxmlformats.org/wordprocessingml/2006/main">
  <w:divs>
    <w:div w:id="19355192">
      <w:bodyDiv w:val="1"/>
      <w:marLeft w:val="0"/>
      <w:marRight w:val="0"/>
      <w:marTop w:val="0"/>
      <w:marBottom w:val="0"/>
      <w:divBdr>
        <w:top w:val="none" w:sz="0" w:space="0" w:color="auto"/>
        <w:left w:val="none" w:sz="0" w:space="0" w:color="auto"/>
        <w:bottom w:val="none" w:sz="0" w:space="0" w:color="auto"/>
        <w:right w:val="none" w:sz="0" w:space="0" w:color="auto"/>
      </w:divBdr>
    </w:div>
    <w:div w:id="108016398">
      <w:bodyDiv w:val="1"/>
      <w:marLeft w:val="0"/>
      <w:marRight w:val="0"/>
      <w:marTop w:val="0"/>
      <w:marBottom w:val="0"/>
      <w:divBdr>
        <w:top w:val="none" w:sz="0" w:space="0" w:color="auto"/>
        <w:left w:val="none" w:sz="0" w:space="0" w:color="auto"/>
        <w:bottom w:val="none" w:sz="0" w:space="0" w:color="auto"/>
        <w:right w:val="none" w:sz="0" w:space="0" w:color="auto"/>
      </w:divBdr>
      <w:divsChild>
        <w:div w:id="346903533">
          <w:marLeft w:val="0"/>
          <w:marRight w:val="0"/>
          <w:marTop w:val="0"/>
          <w:marBottom w:val="0"/>
          <w:divBdr>
            <w:top w:val="none" w:sz="0" w:space="0" w:color="auto"/>
            <w:left w:val="none" w:sz="0" w:space="0" w:color="auto"/>
            <w:bottom w:val="none" w:sz="0" w:space="0" w:color="auto"/>
            <w:right w:val="none" w:sz="0" w:space="0" w:color="auto"/>
          </w:divBdr>
        </w:div>
        <w:div w:id="860893702">
          <w:marLeft w:val="0"/>
          <w:marRight w:val="0"/>
          <w:marTop w:val="0"/>
          <w:marBottom w:val="0"/>
          <w:divBdr>
            <w:top w:val="none" w:sz="0" w:space="0" w:color="auto"/>
            <w:left w:val="none" w:sz="0" w:space="0" w:color="auto"/>
            <w:bottom w:val="none" w:sz="0" w:space="0" w:color="auto"/>
            <w:right w:val="none" w:sz="0" w:space="0" w:color="auto"/>
          </w:divBdr>
        </w:div>
        <w:div w:id="977415464">
          <w:marLeft w:val="0"/>
          <w:marRight w:val="0"/>
          <w:marTop w:val="0"/>
          <w:marBottom w:val="0"/>
          <w:divBdr>
            <w:top w:val="none" w:sz="0" w:space="0" w:color="auto"/>
            <w:left w:val="none" w:sz="0" w:space="0" w:color="auto"/>
            <w:bottom w:val="none" w:sz="0" w:space="0" w:color="auto"/>
            <w:right w:val="none" w:sz="0" w:space="0" w:color="auto"/>
          </w:divBdr>
        </w:div>
        <w:div w:id="1433429626">
          <w:marLeft w:val="0"/>
          <w:marRight w:val="0"/>
          <w:marTop w:val="0"/>
          <w:marBottom w:val="0"/>
          <w:divBdr>
            <w:top w:val="none" w:sz="0" w:space="0" w:color="auto"/>
            <w:left w:val="none" w:sz="0" w:space="0" w:color="auto"/>
            <w:bottom w:val="none" w:sz="0" w:space="0" w:color="auto"/>
            <w:right w:val="none" w:sz="0" w:space="0" w:color="auto"/>
          </w:divBdr>
        </w:div>
        <w:div w:id="1583485406">
          <w:marLeft w:val="0"/>
          <w:marRight w:val="0"/>
          <w:marTop w:val="0"/>
          <w:marBottom w:val="0"/>
          <w:divBdr>
            <w:top w:val="none" w:sz="0" w:space="0" w:color="auto"/>
            <w:left w:val="none" w:sz="0" w:space="0" w:color="auto"/>
            <w:bottom w:val="none" w:sz="0" w:space="0" w:color="auto"/>
            <w:right w:val="none" w:sz="0" w:space="0" w:color="auto"/>
          </w:divBdr>
        </w:div>
        <w:div w:id="1977099721">
          <w:marLeft w:val="0"/>
          <w:marRight w:val="0"/>
          <w:marTop w:val="0"/>
          <w:marBottom w:val="0"/>
          <w:divBdr>
            <w:top w:val="none" w:sz="0" w:space="0" w:color="auto"/>
            <w:left w:val="none" w:sz="0" w:space="0" w:color="auto"/>
            <w:bottom w:val="none" w:sz="0" w:space="0" w:color="auto"/>
            <w:right w:val="none" w:sz="0" w:space="0" w:color="auto"/>
          </w:divBdr>
        </w:div>
        <w:div w:id="2048218654">
          <w:marLeft w:val="0"/>
          <w:marRight w:val="0"/>
          <w:marTop w:val="0"/>
          <w:marBottom w:val="0"/>
          <w:divBdr>
            <w:top w:val="none" w:sz="0" w:space="0" w:color="auto"/>
            <w:left w:val="none" w:sz="0" w:space="0" w:color="auto"/>
            <w:bottom w:val="none" w:sz="0" w:space="0" w:color="auto"/>
            <w:right w:val="none" w:sz="0" w:space="0" w:color="auto"/>
          </w:divBdr>
        </w:div>
      </w:divsChild>
    </w:div>
    <w:div w:id="213466748">
      <w:bodyDiv w:val="1"/>
      <w:marLeft w:val="0"/>
      <w:marRight w:val="0"/>
      <w:marTop w:val="0"/>
      <w:marBottom w:val="0"/>
      <w:divBdr>
        <w:top w:val="none" w:sz="0" w:space="0" w:color="auto"/>
        <w:left w:val="none" w:sz="0" w:space="0" w:color="auto"/>
        <w:bottom w:val="none" w:sz="0" w:space="0" w:color="auto"/>
        <w:right w:val="none" w:sz="0" w:space="0" w:color="auto"/>
      </w:divBdr>
    </w:div>
    <w:div w:id="243611784">
      <w:bodyDiv w:val="1"/>
      <w:marLeft w:val="0"/>
      <w:marRight w:val="0"/>
      <w:marTop w:val="0"/>
      <w:marBottom w:val="0"/>
      <w:divBdr>
        <w:top w:val="none" w:sz="0" w:space="0" w:color="auto"/>
        <w:left w:val="none" w:sz="0" w:space="0" w:color="auto"/>
        <w:bottom w:val="none" w:sz="0" w:space="0" w:color="auto"/>
        <w:right w:val="none" w:sz="0" w:space="0" w:color="auto"/>
      </w:divBdr>
    </w:div>
    <w:div w:id="247346738">
      <w:bodyDiv w:val="1"/>
      <w:marLeft w:val="0"/>
      <w:marRight w:val="0"/>
      <w:marTop w:val="0"/>
      <w:marBottom w:val="0"/>
      <w:divBdr>
        <w:top w:val="none" w:sz="0" w:space="0" w:color="auto"/>
        <w:left w:val="none" w:sz="0" w:space="0" w:color="auto"/>
        <w:bottom w:val="none" w:sz="0" w:space="0" w:color="auto"/>
        <w:right w:val="none" w:sz="0" w:space="0" w:color="auto"/>
      </w:divBdr>
      <w:divsChild>
        <w:div w:id="38163867">
          <w:marLeft w:val="0"/>
          <w:marRight w:val="0"/>
          <w:marTop w:val="0"/>
          <w:marBottom w:val="0"/>
          <w:divBdr>
            <w:top w:val="none" w:sz="0" w:space="0" w:color="auto"/>
            <w:left w:val="none" w:sz="0" w:space="0" w:color="auto"/>
            <w:bottom w:val="none" w:sz="0" w:space="0" w:color="auto"/>
            <w:right w:val="none" w:sz="0" w:space="0" w:color="auto"/>
          </w:divBdr>
        </w:div>
        <w:div w:id="580066949">
          <w:marLeft w:val="0"/>
          <w:marRight w:val="0"/>
          <w:marTop w:val="0"/>
          <w:marBottom w:val="0"/>
          <w:divBdr>
            <w:top w:val="none" w:sz="0" w:space="0" w:color="auto"/>
            <w:left w:val="none" w:sz="0" w:space="0" w:color="auto"/>
            <w:bottom w:val="none" w:sz="0" w:space="0" w:color="auto"/>
            <w:right w:val="none" w:sz="0" w:space="0" w:color="auto"/>
          </w:divBdr>
        </w:div>
        <w:div w:id="708988641">
          <w:marLeft w:val="0"/>
          <w:marRight w:val="0"/>
          <w:marTop w:val="0"/>
          <w:marBottom w:val="0"/>
          <w:divBdr>
            <w:top w:val="none" w:sz="0" w:space="0" w:color="auto"/>
            <w:left w:val="none" w:sz="0" w:space="0" w:color="auto"/>
            <w:bottom w:val="none" w:sz="0" w:space="0" w:color="auto"/>
            <w:right w:val="none" w:sz="0" w:space="0" w:color="auto"/>
          </w:divBdr>
        </w:div>
        <w:div w:id="1635940341">
          <w:marLeft w:val="0"/>
          <w:marRight w:val="0"/>
          <w:marTop w:val="0"/>
          <w:marBottom w:val="0"/>
          <w:divBdr>
            <w:top w:val="none" w:sz="0" w:space="0" w:color="auto"/>
            <w:left w:val="none" w:sz="0" w:space="0" w:color="auto"/>
            <w:bottom w:val="none" w:sz="0" w:space="0" w:color="auto"/>
            <w:right w:val="none" w:sz="0" w:space="0" w:color="auto"/>
          </w:divBdr>
        </w:div>
      </w:divsChild>
    </w:div>
    <w:div w:id="288557598">
      <w:bodyDiv w:val="1"/>
      <w:marLeft w:val="0"/>
      <w:marRight w:val="0"/>
      <w:marTop w:val="0"/>
      <w:marBottom w:val="0"/>
      <w:divBdr>
        <w:top w:val="none" w:sz="0" w:space="0" w:color="auto"/>
        <w:left w:val="none" w:sz="0" w:space="0" w:color="auto"/>
        <w:bottom w:val="none" w:sz="0" w:space="0" w:color="auto"/>
        <w:right w:val="none" w:sz="0" w:space="0" w:color="auto"/>
      </w:divBdr>
    </w:div>
    <w:div w:id="449318923">
      <w:bodyDiv w:val="1"/>
      <w:marLeft w:val="0"/>
      <w:marRight w:val="0"/>
      <w:marTop w:val="0"/>
      <w:marBottom w:val="0"/>
      <w:divBdr>
        <w:top w:val="none" w:sz="0" w:space="0" w:color="auto"/>
        <w:left w:val="none" w:sz="0" w:space="0" w:color="auto"/>
        <w:bottom w:val="none" w:sz="0" w:space="0" w:color="auto"/>
        <w:right w:val="none" w:sz="0" w:space="0" w:color="auto"/>
      </w:divBdr>
    </w:div>
    <w:div w:id="534738771">
      <w:bodyDiv w:val="1"/>
      <w:marLeft w:val="0"/>
      <w:marRight w:val="0"/>
      <w:marTop w:val="0"/>
      <w:marBottom w:val="0"/>
      <w:divBdr>
        <w:top w:val="none" w:sz="0" w:space="0" w:color="auto"/>
        <w:left w:val="none" w:sz="0" w:space="0" w:color="auto"/>
        <w:bottom w:val="none" w:sz="0" w:space="0" w:color="auto"/>
        <w:right w:val="none" w:sz="0" w:space="0" w:color="auto"/>
      </w:divBdr>
    </w:div>
    <w:div w:id="735861394">
      <w:bodyDiv w:val="1"/>
      <w:marLeft w:val="0"/>
      <w:marRight w:val="0"/>
      <w:marTop w:val="0"/>
      <w:marBottom w:val="0"/>
      <w:divBdr>
        <w:top w:val="none" w:sz="0" w:space="0" w:color="auto"/>
        <w:left w:val="none" w:sz="0" w:space="0" w:color="auto"/>
        <w:bottom w:val="none" w:sz="0" w:space="0" w:color="auto"/>
        <w:right w:val="none" w:sz="0" w:space="0" w:color="auto"/>
      </w:divBdr>
      <w:divsChild>
        <w:div w:id="1128280639">
          <w:marLeft w:val="0"/>
          <w:marRight w:val="0"/>
          <w:marTop w:val="0"/>
          <w:marBottom w:val="0"/>
          <w:divBdr>
            <w:top w:val="none" w:sz="0" w:space="0" w:color="auto"/>
            <w:left w:val="none" w:sz="0" w:space="0" w:color="auto"/>
            <w:bottom w:val="none" w:sz="0" w:space="0" w:color="auto"/>
            <w:right w:val="none" w:sz="0" w:space="0" w:color="auto"/>
          </w:divBdr>
        </w:div>
        <w:div w:id="2077506382">
          <w:marLeft w:val="0"/>
          <w:marRight w:val="0"/>
          <w:marTop w:val="0"/>
          <w:marBottom w:val="0"/>
          <w:divBdr>
            <w:top w:val="none" w:sz="0" w:space="0" w:color="auto"/>
            <w:left w:val="none" w:sz="0" w:space="0" w:color="auto"/>
            <w:bottom w:val="none" w:sz="0" w:space="0" w:color="auto"/>
            <w:right w:val="none" w:sz="0" w:space="0" w:color="auto"/>
          </w:divBdr>
        </w:div>
      </w:divsChild>
    </w:div>
    <w:div w:id="750394174">
      <w:bodyDiv w:val="1"/>
      <w:marLeft w:val="0"/>
      <w:marRight w:val="0"/>
      <w:marTop w:val="0"/>
      <w:marBottom w:val="0"/>
      <w:divBdr>
        <w:top w:val="none" w:sz="0" w:space="0" w:color="auto"/>
        <w:left w:val="none" w:sz="0" w:space="0" w:color="auto"/>
        <w:bottom w:val="none" w:sz="0" w:space="0" w:color="auto"/>
        <w:right w:val="none" w:sz="0" w:space="0" w:color="auto"/>
      </w:divBdr>
      <w:divsChild>
        <w:div w:id="9380843">
          <w:marLeft w:val="0"/>
          <w:marRight w:val="0"/>
          <w:marTop w:val="0"/>
          <w:marBottom w:val="0"/>
          <w:divBdr>
            <w:top w:val="none" w:sz="0" w:space="0" w:color="auto"/>
            <w:left w:val="none" w:sz="0" w:space="0" w:color="auto"/>
            <w:bottom w:val="none" w:sz="0" w:space="0" w:color="auto"/>
            <w:right w:val="none" w:sz="0" w:space="0" w:color="auto"/>
          </w:divBdr>
        </w:div>
        <w:div w:id="48118020">
          <w:marLeft w:val="0"/>
          <w:marRight w:val="0"/>
          <w:marTop w:val="0"/>
          <w:marBottom w:val="0"/>
          <w:divBdr>
            <w:top w:val="none" w:sz="0" w:space="0" w:color="auto"/>
            <w:left w:val="none" w:sz="0" w:space="0" w:color="auto"/>
            <w:bottom w:val="none" w:sz="0" w:space="0" w:color="auto"/>
            <w:right w:val="none" w:sz="0" w:space="0" w:color="auto"/>
          </w:divBdr>
        </w:div>
        <w:div w:id="72440339">
          <w:marLeft w:val="0"/>
          <w:marRight w:val="0"/>
          <w:marTop w:val="0"/>
          <w:marBottom w:val="0"/>
          <w:divBdr>
            <w:top w:val="none" w:sz="0" w:space="0" w:color="auto"/>
            <w:left w:val="none" w:sz="0" w:space="0" w:color="auto"/>
            <w:bottom w:val="none" w:sz="0" w:space="0" w:color="auto"/>
            <w:right w:val="none" w:sz="0" w:space="0" w:color="auto"/>
          </w:divBdr>
        </w:div>
        <w:div w:id="390079475">
          <w:marLeft w:val="0"/>
          <w:marRight w:val="0"/>
          <w:marTop w:val="0"/>
          <w:marBottom w:val="0"/>
          <w:divBdr>
            <w:top w:val="none" w:sz="0" w:space="0" w:color="auto"/>
            <w:left w:val="none" w:sz="0" w:space="0" w:color="auto"/>
            <w:bottom w:val="none" w:sz="0" w:space="0" w:color="auto"/>
            <w:right w:val="none" w:sz="0" w:space="0" w:color="auto"/>
          </w:divBdr>
        </w:div>
        <w:div w:id="853693127">
          <w:marLeft w:val="0"/>
          <w:marRight w:val="0"/>
          <w:marTop w:val="0"/>
          <w:marBottom w:val="0"/>
          <w:divBdr>
            <w:top w:val="none" w:sz="0" w:space="0" w:color="auto"/>
            <w:left w:val="none" w:sz="0" w:space="0" w:color="auto"/>
            <w:bottom w:val="none" w:sz="0" w:space="0" w:color="auto"/>
            <w:right w:val="none" w:sz="0" w:space="0" w:color="auto"/>
          </w:divBdr>
        </w:div>
        <w:div w:id="1005476818">
          <w:marLeft w:val="0"/>
          <w:marRight w:val="0"/>
          <w:marTop w:val="0"/>
          <w:marBottom w:val="0"/>
          <w:divBdr>
            <w:top w:val="none" w:sz="0" w:space="0" w:color="auto"/>
            <w:left w:val="none" w:sz="0" w:space="0" w:color="auto"/>
            <w:bottom w:val="none" w:sz="0" w:space="0" w:color="auto"/>
            <w:right w:val="none" w:sz="0" w:space="0" w:color="auto"/>
          </w:divBdr>
        </w:div>
        <w:div w:id="1041519641">
          <w:marLeft w:val="0"/>
          <w:marRight w:val="0"/>
          <w:marTop w:val="0"/>
          <w:marBottom w:val="0"/>
          <w:divBdr>
            <w:top w:val="none" w:sz="0" w:space="0" w:color="auto"/>
            <w:left w:val="none" w:sz="0" w:space="0" w:color="auto"/>
            <w:bottom w:val="none" w:sz="0" w:space="0" w:color="auto"/>
            <w:right w:val="none" w:sz="0" w:space="0" w:color="auto"/>
          </w:divBdr>
        </w:div>
        <w:div w:id="1592423122">
          <w:marLeft w:val="0"/>
          <w:marRight w:val="0"/>
          <w:marTop w:val="0"/>
          <w:marBottom w:val="0"/>
          <w:divBdr>
            <w:top w:val="none" w:sz="0" w:space="0" w:color="auto"/>
            <w:left w:val="none" w:sz="0" w:space="0" w:color="auto"/>
            <w:bottom w:val="none" w:sz="0" w:space="0" w:color="auto"/>
            <w:right w:val="none" w:sz="0" w:space="0" w:color="auto"/>
          </w:divBdr>
        </w:div>
        <w:div w:id="1686831885">
          <w:marLeft w:val="0"/>
          <w:marRight w:val="0"/>
          <w:marTop w:val="0"/>
          <w:marBottom w:val="0"/>
          <w:divBdr>
            <w:top w:val="none" w:sz="0" w:space="0" w:color="auto"/>
            <w:left w:val="none" w:sz="0" w:space="0" w:color="auto"/>
            <w:bottom w:val="none" w:sz="0" w:space="0" w:color="auto"/>
            <w:right w:val="none" w:sz="0" w:space="0" w:color="auto"/>
          </w:divBdr>
        </w:div>
        <w:div w:id="1958023396">
          <w:marLeft w:val="0"/>
          <w:marRight w:val="0"/>
          <w:marTop w:val="0"/>
          <w:marBottom w:val="0"/>
          <w:divBdr>
            <w:top w:val="none" w:sz="0" w:space="0" w:color="auto"/>
            <w:left w:val="none" w:sz="0" w:space="0" w:color="auto"/>
            <w:bottom w:val="none" w:sz="0" w:space="0" w:color="auto"/>
            <w:right w:val="none" w:sz="0" w:space="0" w:color="auto"/>
          </w:divBdr>
        </w:div>
        <w:div w:id="2040815699">
          <w:marLeft w:val="0"/>
          <w:marRight w:val="0"/>
          <w:marTop w:val="0"/>
          <w:marBottom w:val="0"/>
          <w:divBdr>
            <w:top w:val="none" w:sz="0" w:space="0" w:color="auto"/>
            <w:left w:val="none" w:sz="0" w:space="0" w:color="auto"/>
            <w:bottom w:val="none" w:sz="0" w:space="0" w:color="auto"/>
            <w:right w:val="none" w:sz="0" w:space="0" w:color="auto"/>
          </w:divBdr>
        </w:div>
        <w:div w:id="2065248603">
          <w:marLeft w:val="0"/>
          <w:marRight w:val="0"/>
          <w:marTop w:val="0"/>
          <w:marBottom w:val="0"/>
          <w:divBdr>
            <w:top w:val="none" w:sz="0" w:space="0" w:color="auto"/>
            <w:left w:val="none" w:sz="0" w:space="0" w:color="auto"/>
            <w:bottom w:val="none" w:sz="0" w:space="0" w:color="auto"/>
            <w:right w:val="none" w:sz="0" w:space="0" w:color="auto"/>
          </w:divBdr>
        </w:div>
        <w:div w:id="2126924301">
          <w:marLeft w:val="0"/>
          <w:marRight w:val="0"/>
          <w:marTop w:val="0"/>
          <w:marBottom w:val="0"/>
          <w:divBdr>
            <w:top w:val="none" w:sz="0" w:space="0" w:color="auto"/>
            <w:left w:val="none" w:sz="0" w:space="0" w:color="auto"/>
            <w:bottom w:val="none" w:sz="0" w:space="0" w:color="auto"/>
            <w:right w:val="none" w:sz="0" w:space="0" w:color="auto"/>
          </w:divBdr>
        </w:div>
        <w:div w:id="2146001613">
          <w:marLeft w:val="0"/>
          <w:marRight w:val="0"/>
          <w:marTop w:val="0"/>
          <w:marBottom w:val="0"/>
          <w:divBdr>
            <w:top w:val="none" w:sz="0" w:space="0" w:color="auto"/>
            <w:left w:val="none" w:sz="0" w:space="0" w:color="auto"/>
            <w:bottom w:val="none" w:sz="0" w:space="0" w:color="auto"/>
            <w:right w:val="none" w:sz="0" w:space="0" w:color="auto"/>
          </w:divBdr>
        </w:div>
      </w:divsChild>
    </w:div>
    <w:div w:id="837234157">
      <w:bodyDiv w:val="1"/>
      <w:marLeft w:val="0"/>
      <w:marRight w:val="0"/>
      <w:marTop w:val="0"/>
      <w:marBottom w:val="0"/>
      <w:divBdr>
        <w:top w:val="none" w:sz="0" w:space="0" w:color="auto"/>
        <w:left w:val="none" w:sz="0" w:space="0" w:color="auto"/>
        <w:bottom w:val="none" w:sz="0" w:space="0" w:color="auto"/>
        <w:right w:val="none" w:sz="0" w:space="0" w:color="auto"/>
      </w:divBdr>
    </w:div>
    <w:div w:id="865950167">
      <w:bodyDiv w:val="1"/>
      <w:marLeft w:val="0"/>
      <w:marRight w:val="0"/>
      <w:marTop w:val="0"/>
      <w:marBottom w:val="0"/>
      <w:divBdr>
        <w:top w:val="none" w:sz="0" w:space="0" w:color="auto"/>
        <w:left w:val="none" w:sz="0" w:space="0" w:color="auto"/>
        <w:bottom w:val="none" w:sz="0" w:space="0" w:color="auto"/>
        <w:right w:val="none" w:sz="0" w:space="0" w:color="auto"/>
      </w:divBdr>
      <w:divsChild>
        <w:div w:id="1930969">
          <w:marLeft w:val="0"/>
          <w:marRight w:val="0"/>
          <w:marTop w:val="0"/>
          <w:marBottom w:val="0"/>
          <w:divBdr>
            <w:top w:val="none" w:sz="0" w:space="0" w:color="auto"/>
            <w:left w:val="none" w:sz="0" w:space="0" w:color="auto"/>
            <w:bottom w:val="none" w:sz="0" w:space="0" w:color="auto"/>
            <w:right w:val="none" w:sz="0" w:space="0" w:color="auto"/>
          </w:divBdr>
        </w:div>
        <w:div w:id="108549122">
          <w:marLeft w:val="0"/>
          <w:marRight w:val="0"/>
          <w:marTop w:val="0"/>
          <w:marBottom w:val="0"/>
          <w:divBdr>
            <w:top w:val="none" w:sz="0" w:space="0" w:color="auto"/>
            <w:left w:val="none" w:sz="0" w:space="0" w:color="auto"/>
            <w:bottom w:val="none" w:sz="0" w:space="0" w:color="auto"/>
            <w:right w:val="none" w:sz="0" w:space="0" w:color="auto"/>
          </w:divBdr>
        </w:div>
        <w:div w:id="165873091">
          <w:marLeft w:val="0"/>
          <w:marRight w:val="0"/>
          <w:marTop w:val="0"/>
          <w:marBottom w:val="0"/>
          <w:divBdr>
            <w:top w:val="none" w:sz="0" w:space="0" w:color="auto"/>
            <w:left w:val="none" w:sz="0" w:space="0" w:color="auto"/>
            <w:bottom w:val="none" w:sz="0" w:space="0" w:color="auto"/>
            <w:right w:val="none" w:sz="0" w:space="0" w:color="auto"/>
          </w:divBdr>
        </w:div>
        <w:div w:id="178206472">
          <w:marLeft w:val="0"/>
          <w:marRight w:val="0"/>
          <w:marTop w:val="0"/>
          <w:marBottom w:val="0"/>
          <w:divBdr>
            <w:top w:val="none" w:sz="0" w:space="0" w:color="auto"/>
            <w:left w:val="none" w:sz="0" w:space="0" w:color="auto"/>
            <w:bottom w:val="none" w:sz="0" w:space="0" w:color="auto"/>
            <w:right w:val="none" w:sz="0" w:space="0" w:color="auto"/>
          </w:divBdr>
        </w:div>
        <w:div w:id="180899268">
          <w:marLeft w:val="0"/>
          <w:marRight w:val="0"/>
          <w:marTop w:val="0"/>
          <w:marBottom w:val="0"/>
          <w:divBdr>
            <w:top w:val="none" w:sz="0" w:space="0" w:color="auto"/>
            <w:left w:val="none" w:sz="0" w:space="0" w:color="auto"/>
            <w:bottom w:val="none" w:sz="0" w:space="0" w:color="auto"/>
            <w:right w:val="none" w:sz="0" w:space="0" w:color="auto"/>
          </w:divBdr>
        </w:div>
        <w:div w:id="233702101">
          <w:marLeft w:val="0"/>
          <w:marRight w:val="0"/>
          <w:marTop w:val="0"/>
          <w:marBottom w:val="0"/>
          <w:divBdr>
            <w:top w:val="none" w:sz="0" w:space="0" w:color="auto"/>
            <w:left w:val="none" w:sz="0" w:space="0" w:color="auto"/>
            <w:bottom w:val="none" w:sz="0" w:space="0" w:color="auto"/>
            <w:right w:val="none" w:sz="0" w:space="0" w:color="auto"/>
          </w:divBdr>
        </w:div>
        <w:div w:id="255480923">
          <w:marLeft w:val="0"/>
          <w:marRight w:val="0"/>
          <w:marTop w:val="0"/>
          <w:marBottom w:val="0"/>
          <w:divBdr>
            <w:top w:val="none" w:sz="0" w:space="0" w:color="auto"/>
            <w:left w:val="none" w:sz="0" w:space="0" w:color="auto"/>
            <w:bottom w:val="none" w:sz="0" w:space="0" w:color="auto"/>
            <w:right w:val="none" w:sz="0" w:space="0" w:color="auto"/>
          </w:divBdr>
        </w:div>
        <w:div w:id="263343224">
          <w:marLeft w:val="0"/>
          <w:marRight w:val="0"/>
          <w:marTop w:val="0"/>
          <w:marBottom w:val="0"/>
          <w:divBdr>
            <w:top w:val="none" w:sz="0" w:space="0" w:color="auto"/>
            <w:left w:val="none" w:sz="0" w:space="0" w:color="auto"/>
            <w:bottom w:val="none" w:sz="0" w:space="0" w:color="auto"/>
            <w:right w:val="none" w:sz="0" w:space="0" w:color="auto"/>
          </w:divBdr>
        </w:div>
        <w:div w:id="280304885">
          <w:marLeft w:val="0"/>
          <w:marRight w:val="0"/>
          <w:marTop w:val="0"/>
          <w:marBottom w:val="0"/>
          <w:divBdr>
            <w:top w:val="none" w:sz="0" w:space="0" w:color="auto"/>
            <w:left w:val="none" w:sz="0" w:space="0" w:color="auto"/>
            <w:bottom w:val="none" w:sz="0" w:space="0" w:color="auto"/>
            <w:right w:val="none" w:sz="0" w:space="0" w:color="auto"/>
          </w:divBdr>
        </w:div>
        <w:div w:id="296030020">
          <w:marLeft w:val="0"/>
          <w:marRight w:val="0"/>
          <w:marTop w:val="0"/>
          <w:marBottom w:val="0"/>
          <w:divBdr>
            <w:top w:val="none" w:sz="0" w:space="0" w:color="auto"/>
            <w:left w:val="none" w:sz="0" w:space="0" w:color="auto"/>
            <w:bottom w:val="none" w:sz="0" w:space="0" w:color="auto"/>
            <w:right w:val="none" w:sz="0" w:space="0" w:color="auto"/>
          </w:divBdr>
        </w:div>
        <w:div w:id="320811103">
          <w:marLeft w:val="0"/>
          <w:marRight w:val="0"/>
          <w:marTop w:val="0"/>
          <w:marBottom w:val="0"/>
          <w:divBdr>
            <w:top w:val="none" w:sz="0" w:space="0" w:color="auto"/>
            <w:left w:val="none" w:sz="0" w:space="0" w:color="auto"/>
            <w:bottom w:val="none" w:sz="0" w:space="0" w:color="auto"/>
            <w:right w:val="none" w:sz="0" w:space="0" w:color="auto"/>
          </w:divBdr>
        </w:div>
        <w:div w:id="381828184">
          <w:marLeft w:val="0"/>
          <w:marRight w:val="0"/>
          <w:marTop w:val="0"/>
          <w:marBottom w:val="0"/>
          <w:divBdr>
            <w:top w:val="none" w:sz="0" w:space="0" w:color="auto"/>
            <w:left w:val="none" w:sz="0" w:space="0" w:color="auto"/>
            <w:bottom w:val="none" w:sz="0" w:space="0" w:color="auto"/>
            <w:right w:val="none" w:sz="0" w:space="0" w:color="auto"/>
          </w:divBdr>
        </w:div>
        <w:div w:id="450636490">
          <w:marLeft w:val="0"/>
          <w:marRight w:val="0"/>
          <w:marTop w:val="0"/>
          <w:marBottom w:val="0"/>
          <w:divBdr>
            <w:top w:val="none" w:sz="0" w:space="0" w:color="auto"/>
            <w:left w:val="none" w:sz="0" w:space="0" w:color="auto"/>
            <w:bottom w:val="none" w:sz="0" w:space="0" w:color="auto"/>
            <w:right w:val="none" w:sz="0" w:space="0" w:color="auto"/>
          </w:divBdr>
        </w:div>
        <w:div w:id="489250116">
          <w:marLeft w:val="0"/>
          <w:marRight w:val="0"/>
          <w:marTop w:val="0"/>
          <w:marBottom w:val="0"/>
          <w:divBdr>
            <w:top w:val="none" w:sz="0" w:space="0" w:color="auto"/>
            <w:left w:val="none" w:sz="0" w:space="0" w:color="auto"/>
            <w:bottom w:val="none" w:sz="0" w:space="0" w:color="auto"/>
            <w:right w:val="none" w:sz="0" w:space="0" w:color="auto"/>
          </w:divBdr>
        </w:div>
        <w:div w:id="490370744">
          <w:marLeft w:val="0"/>
          <w:marRight w:val="0"/>
          <w:marTop w:val="0"/>
          <w:marBottom w:val="0"/>
          <w:divBdr>
            <w:top w:val="none" w:sz="0" w:space="0" w:color="auto"/>
            <w:left w:val="none" w:sz="0" w:space="0" w:color="auto"/>
            <w:bottom w:val="none" w:sz="0" w:space="0" w:color="auto"/>
            <w:right w:val="none" w:sz="0" w:space="0" w:color="auto"/>
          </w:divBdr>
        </w:div>
        <w:div w:id="499661046">
          <w:marLeft w:val="0"/>
          <w:marRight w:val="0"/>
          <w:marTop w:val="0"/>
          <w:marBottom w:val="0"/>
          <w:divBdr>
            <w:top w:val="none" w:sz="0" w:space="0" w:color="auto"/>
            <w:left w:val="none" w:sz="0" w:space="0" w:color="auto"/>
            <w:bottom w:val="none" w:sz="0" w:space="0" w:color="auto"/>
            <w:right w:val="none" w:sz="0" w:space="0" w:color="auto"/>
          </w:divBdr>
        </w:div>
        <w:div w:id="525942345">
          <w:marLeft w:val="0"/>
          <w:marRight w:val="0"/>
          <w:marTop w:val="0"/>
          <w:marBottom w:val="0"/>
          <w:divBdr>
            <w:top w:val="none" w:sz="0" w:space="0" w:color="auto"/>
            <w:left w:val="none" w:sz="0" w:space="0" w:color="auto"/>
            <w:bottom w:val="none" w:sz="0" w:space="0" w:color="auto"/>
            <w:right w:val="none" w:sz="0" w:space="0" w:color="auto"/>
          </w:divBdr>
        </w:div>
        <w:div w:id="563687563">
          <w:marLeft w:val="0"/>
          <w:marRight w:val="0"/>
          <w:marTop w:val="0"/>
          <w:marBottom w:val="0"/>
          <w:divBdr>
            <w:top w:val="none" w:sz="0" w:space="0" w:color="auto"/>
            <w:left w:val="none" w:sz="0" w:space="0" w:color="auto"/>
            <w:bottom w:val="none" w:sz="0" w:space="0" w:color="auto"/>
            <w:right w:val="none" w:sz="0" w:space="0" w:color="auto"/>
          </w:divBdr>
        </w:div>
        <w:div w:id="607271765">
          <w:marLeft w:val="0"/>
          <w:marRight w:val="0"/>
          <w:marTop w:val="0"/>
          <w:marBottom w:val="0"/>
          <w:divBdr>
            <w:top w:val="none" w:sz="0" w:space="0" w:color="auto"/>
            <w:left w:val="none" w:sz="0" w:space="0" w:color="auto"/>
            <w:bottom w:val="none" w:sz="0" w:space="0" w:color="auto"/>
            <w:right w:val="none" w:sz="0" w:space="0" w:color="auto"/>
          </w:divBdr>
        </w:div>
        <w:div w:id="615259369">
          <w:marLeft w:val="0"/>
          <w:marRight w:val="0"/>
          <w:marTop w:val="0"/>
          <w:marBottom w:val="0"/>
          <w:divBdr>
            <w:top w:val="none" w:sz="0" w:space="0" w:color="auto"/>
            <w:left w:val="none" w:sz="0" w:space="0" w:color="auto"/>
            <w:bottom w:val="none" w:sz="0" w:space="0" w:color="auto"/>
            <w:right w:val="none" w:sz="0" w:space="0" w:color="auto"/>
          </w:divBdr>
        </w:div>
        <w:div w:id="621887975">
          <w:marLeft w:val="0"/>
          <w:marRight w:val="0"/>
          <w:marTop w:val="0"/>
          <w:marBottom w:val="0"/>
          <w:divBdr>
            <w:top w:val="none" w:sz="0" w:space="0" w:color="auto"/>
            <w:left w:val="none" w:sz="0" w:space="0" w:color="auto"/>
            <w:bottom w:val="none" w:sz="0" w:space="0" w:color="auto"/>
            <w:right w:val="none" w:sz="0" w:space="0" w:color="auto"/>
          </w:divBdr>
        </w:div>
        <w:div w:id="634261939">
          <w:marLeft w:val="0"/>
          <w:marRight w:val="0"/>
          <w:marTop w:val="0"/>
          <w:marBottom w:val="0"/>
          <w:divBdr>
            <w:top w:val="none" w:sz="0" w:space="0" w:color="auto"/>
            <w:left w:val="none" w:sz="0" w:space="0" w:color="auto"/>
            <w:bottom w:val="none" w:sz="0" w:space="0" w:color="auto"/>
            <w:right w:val="none" w:sz="0" w:space="0" w:color="auto"/>
          </w:divBdr>
        </w:div>
        <w:div w:id="678434449">
          <w:marLeft w:val="0"/>
          <w:marRight w:val="0"/>
          <w:marTop w:val="0"/>
          <w:marBottom w:val="0"/>
          <w:divBdr>
            <w:top w:val="none" w:sz="0" w:space="0" w:color="auto"/>
            <w:left w:val="none" w:sz="0" w:space="0" w:color="auto"/>
            <w:bottom w:val="none" w:sz="0" w:space="0" w:color="auto"/>
            <w:right w:val="none" w:sz="0" w:space="0" w:color="auto"/>
          </w:divBdr>
        </w:div>
        <w:div w:id="685249507">
          <w:marLeft w:val="0"/>
          <w:marRight w:val="0"/>
          <w:marTop w:val="0"/>
          <w:marBottom w:val="0"/>
          <w:divBdr>
            <w:top w:val="none" w:sz="0" w:space="0" w:color="auto"/>
            <w:left w:val="none" w:sz="0" w:space="0" w:color="auto"/>
            <w:bottom w:val="none" w:sz="0" w:space="0" w:color="auto"/>
            <w:right w:val="none" w:sz="0" w:space="0" w:color="auto"/>
          </w:divBdr>
        </w:div>
        <w:div w:id="712537956">
          <w:marLeft w:val="0"/>
          <w:marRight w:val="0"/>
          <w:marTop w:val="0"/>
          <w:marBottom w:val="0"/>
          <w:divBdr>
            <w:top w:val="none" w:sz="0" w:space="0" w:color="auto"/>
            <w:left w:val="none" w:sz="0" w:space="0" w:color="auto"/>
            <w:bottom w:val="none" w:sz="0" w:space="0" w:color="auto"/>
            <w:right w:val="none" w:sz="0" w:space="0" w:color="auto"/>
          </w:divBdr>
        </w:div>
        <w:div w:id="734663039">
          <w:marLeft w:val="0"/>
          <w:marRight w:val="0"/>
          <w:marTop w:val="0"/>
          <w:marBottom w:val="0"/>
          <w:divBdr>
            <w:top w:val="none" w:sz="0" w:space="0" w:color="auto"/>
            <w:left w:val="none" w:sz="0" w:space="0" w:color="auto"/>
            <w:bottom w:val="none" w:sz="0" w:space="0" w:color="auto"/>
            <w:right w:val="none" w:sz="0" w:space="0" w:color="auto"/>
          </w:divBdr>
        </w:div>
        <w:div w:id="738019480">
          <w:marLeft w:val="0"/>
          <w:marRight w:val="0"/>
          <w:marTop w:val="0"/>
          <w:marBottom w:val="0"/>
          <w:divBdr>
            <w:top w:val="none" w:sz="0" w:space="0" w:color="auto"/>
            <w:left w:val="none" w:sz="0" w:space="0" w:color="auto"/>
            <w:bottom w:val="none" w:sz="0" w:space="0" w:color="auto"/>
            <w:right w:val="none" w:sz="0" w:space="0" w:color="auto"/>
          </w:divBdr>
        </w:div>
        <w:div w:id="755058977">
          <w:marLeft w:val="0"/>
          <w:marRight w:val="0"/>
          <w:marTop w:val="0"/>
          <w:marBottom w:val="0"/>
          <w:divBdr>
            <w:top w:val="none" w:sz="0" w:space="0" w:color="auto"/>
            <w:left w:val="none" w:sz="0" w:space="0" w:color="auto"/>
            <w:bottom w:val="none" w:sz="0" w:space="0" w:color="auto"/>
            <w:right w:val="none" w:sz="0" w:space="0" w:color="auto"/>
          </w:divBdr>
        </w:div>
        <w:div w:id="820659672">
          <w:marLeft w:val="0"/>
          <w:marRight w:val="0"/>
          <w:marTop w:val="0"/>
          <w:marBottom w:val="0"/>
          <w:divBdr>
            <w:top w:val="none" w:sz="0" w:space="0" w:color="auto"/>
            <w:left w:val="none" w:sz="0" w:space="0" w:color="auto"/>
            <w:bottom w:val="none" w:sz="0" w:space="0" w:color="auto"/>
            <w:right w:val="none" w:sz="0" w:space="0" w:color="auto"/>
          </w:divBdr>
        </w:div>
        <w:div w:id="850727599">
          <w:marLeft w:val="0"/>
          <w:marRight w:val="0"/>
          <w:marTop w:val="0"/>
          <w:marBottom w:val="0"/>
          <w:divBdr>
            <w:top w:val="none" w:sz="0" w:space="0" w:color="auto"/>
            <w:left w:val="none" w:sz="0" w:space="0" w:color="auto"/>
            <w:bottom w:val="none" w:sz="0" w:space="0" w:color="auto"/>
            <w:right w:val="none" w:sz="0" w:space="0" w:color="auto"/>
          </w:divBdr>
        </w:div>
        <w:div w:id="905997133">
          <w:marLeft w:val="0"/>
          <w:marRight w:val="0"/>
          <w:marTop w:val="0"/>
          <w:marBottom w:val="0"/>
          <w:divBdr>
            <w:top w:val="none" w:sz="0" w:space="0" w:color="auto"/>
            <w:left w:val="none" w:sz="0" w:space="0" w:color="auto"/>
            <w:bottom w:val="none" w:sz="0" w:space="0" w:color="auto"/>
            <w:right w:val="none" w:sz="0" w:space="0" w:color="auto"/>
          </w:divBdr>
        </w:div>
        <w:div w:id="921530222">
          <w:marLeft w:val="0"/>
          <w:marRight w:val="0"/>
          <w:marTop w:val="0"/>
          <w:marBottom w:val="0"/>
          <w:divBdr>
            <w:top w:val="none" w:sz="0" w:space="0" w:color="auto"/>
            <w:left w:val="none" w:sz="0" w:space="0" w:color="auto"/>
            <w:bottom w:val="none" w:sz="0" w:space="0" w:color="auto"/>
            <w:right w:val="none" w:sz="0" w:space="0" w:color="auto"/>
          </w:divBdr>
        </w:div>
        <w:div w:id="983389557">
          <w:marLeft w:val="0"/>
          <w:marRight w:val="0"/>
          <w:marTop w:val="0"/>
          <w:marBottom w:val="0"/>
          <w:divBdr>
            <w:top w:val="none" w:sz="0" w:space="0" w:color="auto"/>
            <w:left w:val="none" w:sz="0" w:space="0" w:color="auto"/>
            <w:bottom w:val="none" w:sz="0" w:space="0" w:color="auto"/>
            <w:right w:val="none" w:sz="0" w:space="0" w:color="auto"/>
          </w:divBdr>
        </w:div>
        <w:div w:id="1097215602">
          <w:marLeft w:val="0"/>
          <w:marRight w:val="0"/>
          <w:marTop w:val="0"/>
          <w:marBottom w:val="0"/>
          <w:divBdr>
            <w:top w:val="none" w:sz="0" w:space="0" w:color="auto"/>
            <w:left w:val="none" w:sz="0" w:space="0" w:color="auto"/>
            <w:bottom w:val="none" w:sz="0" w:space="0" w:color="auto"/>
            <w:right w:val="none" w:sz="0" w:space="0" w:color="auto"/>
          </w:divBdr>
        </w:div>
        <w:div w:id="1142625311">
          <w:marLeft w:val="0"/>
          <w:marRight w:val="0"/>
          <w:marTop w:val="0"/>
          <w:marBottom w:val="0"/>
          <w:divBdr>
            <w:top w:val="none" w:sz="0" w:space="0" w:color="auto"/>
            <w:left w:val="none" w:sz="0" w:space="0" w:color="auto"/>
            <w:bottom w:val="none" w:sz="0" w:space="0" w:color="auto"/>
            <w:right w:val="none" w:sz="0" w:space="0" w:color="auto"/>
          </w:divBdr>
        </w:div>
        <w:div w:id="1164316502">
          <w:marLeft w:val="0"/>
          <w:marRight w:val="0"/>
          <w:marTop w:val="0"/>
          <w:marBottom w:val="0"/>
          <w:divBdr>
            <w:top w:val="none" w:sz="0" w:space="0" w:color="auto"/>
            <w:left w:val="none" w:sz="0" w:space="0" w:color="auto"/>
            <w:bottom w:val="none" w:sz="0" w:space="0" w:color="auto"/>
            <w:right w:val="none" w:sz="0" w:space="0" w:color="auto"/>
          </w:divBdr>
        </w:div>
        <w:div w:id="1217814045">
          <w:marLeft w:val="0"/>
          <w:marRight w:val="0"/>
          <w:marTop w:val="0"/>
          <w:marBottom w:val="0"/>
          <w:divBdr>
            <w:top w:val="none" w:sz="0" w:space="0" w:color="auto"/>
            <w:left w:val="none" w:sz="0" w:space="0" w:color="auto"/>
            <w:bottom w:val="none" w:sz="0" w:space="0" w:color="auto"/>
            <w:right w:val="none" w:sz="0" w:space="0" w:color="auto"/>
          </w:divBdr>
        </w:div>
        <w:div w:id="1251237291">
          <w:marLeft w:val="0"/>
          <w:marRight w:val="0"/>
          <w:marTop w:val="0"/>
          <w:marBottom w:val="0"/>
          <w:divBdr>
            <w:top w:val="none" w:sz="0" w:space="0" w:color="auto"/>
            <w:left w:val="none" w:sz="0" w:space="0" w:color="auto"/>
            <w:bottom w:val="none" w:sz="0" w:space="0" w:color="auto"/>
            <w:right w:val="none" w:sz="0" w:space="0" w:color="auto"/>
          </w:divBdr>
        </w:div>
        <w:div w:id="1253779895">
          <w:marLeft w:val="0"/>
          <w:marRight w:val="0"/>
          <w:marTop w:val="0"/>
          <w:marBottom w:val="0"/>
          <w:divBdr>
            <w:top w:val="none" w:sz="0" w:space="0" w:color="auto"/>
            <w:left w:val="none" w:sz="0" w:space="0" w:color="auto"/>
            <w:bottom w:val="none" w:sz="0" w:space="0" w:color="auto"/>
            <w:right w:val="none" w:sz="0" w:space="0" w:color="auto"/>
          </w:divBdr>
        </w:div>
        <w:div w:id="1258564996">
          <w:marLeft w:val="0"/>
          <w:marRight w:val="0"/>
          <w:marTop w:val="0"/>
          <w:marBottom w:val="0"/>
          <w:divBdr>
            <w:top w:val="none" w:sz="0" w:space="0" w:color="auto"/>
            <w:left w:val="none" w:sz="0" w:space="0" w:color="auto"/>
            <w:bottom w:val="none" w:sz="0" w:space="0" w:color="auto"/>
            <w:right w:val="none" w:sz="0" w:space="0" w:color="auto"/>
          </w:divBdr>
        </w:div>
        <w:div w:id="1286546896">
          <w:marLeft w:val="0"/>
          <w:marRight w:val="0"/>
          <w:marTop w:val="0"/>
          <w:marBottom w:val="0"/>
          <w:divBdr>
            <w:top w:val="none" w:sz="0" w:space="0" w:color="auto"/>
            <w:left w:val="none" w:sz="0" w:space="0" w:color="auto"/>
            <w:bottom w:val="none" w:sz="0" w:space="0" w:color="auto"/>
            <w:right w:val="none" w:sz="0" w:space="0" w:color="auto"/>
          </w:divBdr>
        </w:div>
        <w:div w:id="1306860614">
          <w:marLeft w:val="0"/>
          <w:marRight w:val="0"/>
          <w:marTop w:val="0"/>
          <w:marBottom w:val="0"/>
          <w:divBdr>
            <w:top w:val="none" w:sz="0" w:space="0" w:color="auto"/>
            <w:left w:val="none" w:sz="0" w:space="0" w:color="auto"/>
            <w:bottom w:val="none" w:sz="0" w:space="0" w:color="auto"/>
            <w:right w:val="none" w:sz="0" w:space="0" w:color="auto"/>
          </w:divBdr>
        </w:div>
        <w:div w:id="1362707772">
          <w:marLeft w:val="0"/>
          <w:marRight w:val="0"/>
          <w:marTop w:val="0"/>
          <w:marBottom w:val="0"/>
          <w:divBdr>
            <w:top w:val="none" w:sz="0" w:space="0" w:color="auto"/>
            <w:left w:val="none" w:sz="0" w:space="0" w:color="auto"/>
            <w:bottom w:val="none" w:sz="0" w:space="0" w:color="auto"/>
            <w:right w:val="none" w:sz="0" w:space="0" w:color="auto"/>
          </w:divBdr>
        </w:div>
        <w:div w:id="1367290945">
          <w:marLeft w:val="0"/>
          <w:marRight w:val="0"/>
          <w:marTop w:val="0"/>
          <w:marBottom w:val="0"/>
          <w:divBdr>
            <w:top w:val="none" w:sz="0" w:space="0" w:color="auto"/>
            <w:left w:val="none" w:sz="0" w:space="0" w:color="auto"/>
            <w:bottom w:val="none" w:sz="0" w:space="0" w:color="auto"/>
            <w:right w:val="none" w:sz="0" w:space="0" w:color="auto"/>
          </w:divBdr>
        </w:div>
        <w:div w:id="1392851746">
          <w:marLeft w:val="0"/>
          <w:marRight w:val="0"/>
          <w:marTop w:val="0"/>
          <w:marBottom w:val="0"/>
          <w:divBdr>
            <w:top w:val="none" w:sz="0" w:space="0" w:color="auto"/>
            <w:left w:val="none" w:sz="0" w:space="0" w:color="auto"/>
            <w:bottom w:val="none" w:sz="0" w:space="0" w:color="auto"/>
            <w:right w:val="none" w:sz="0" w:space="0" w:color="auto"/>
          </w:divBdr>
        </w:div>
        <w:div w:id="1425564556">
          <w:marLeft w:val="0"/>
          <w:marRight w:val="0"/>
          <w:marTop w:val="0"/>
          <w:marBottom w:val="0"/>
          <w:divBdr>
            <w:top w:val="none" w:sz="0" w:space="0" w:color="auto"/>
            <w:left w:val="none" w:sz="0" w:space="0" w:color="auto"/>
            <w:bottom w:val="none" w:sz="0" w:space="0" w:color="auto"/>
            <w:right w:val="none" w:sz="0" w:space="0" w:color="auto"/>
          </w:divBdr>
        </w:div>
        <w:div w:id="1429154575">
          <w:marLeft w:val="0"/>
          <w:marRight w:val="0"/>
          <w:marTop w:val="0"/>
          <w:marBottom w:val="0"/>
          <w:divBdr>
            <w:top w:val="none" w:sz="0" w:space="0" w:color="auto"/>
            <w:left w:val="none" w:sz="0" w:space="0" w:color="auto"/>
            <w:bottom w:val="none" w:sz="0" w:space="0" w:color="auto"/>
            <w:right w:val="none" w:sz="0" w:space="0" w:color="auto"/>
          </w:divBdr>
        </w:div>
        <w:div w:id="1436487451">
          <w:marLeft w:val="0"/>
          <w:marRight w:val="0"/>
          <w:marTop w:val="0"/>
          <w:marBottom w:val="0"/>
          <w:divBdr>
            <w:top w:val="none" w:sz="0" w:space="0" w:color="auto"/>
            <w:left w:val="none" w:sz="0" w:space="0" w:color="auto"/>
            <w:bottom w:val="none" w:sz="0" w:space="0" w:color="auto"/>
            <w:right w:val="none" w:sz="0" w:space="0" w:color="auto"/>
          </w:divBdr>
        </w:div>
        <w:div w:id="1443182295">
          <w:marLeft w:val="0"/>
          <w:marRight w:val="0"/>
          <w:marTop w:val="0"/>
          <w:marBottom w:val="0"/>
          <w:divBdr>
            <w:top w:val="none" w:sz="0" w:space="0" w:color="auto"/>
            <w:left w:val="none" w:sz="0" w:space="0" w:color="auto"/>
            <w:bottom w:val="none" w:sz="0" w:space="0" w:color="auto"/>
            <w:right w:val="none" w:sz="0" w:space="0" w:color="auto"/>
          </w:divBdr>
        </w:div>
        <w:div w:id="1495685862">
          <w:marLeft w:val="0"/>
          <w:marRight w:val="0"/>
          <w:marTop w:val="0"/>
          <w:marBottom w:val="0"/>
          <w:divBdr>
            <w:top w:val="none" w:sz="0" w:space="0" w:color="auto"/>
            <w:left w:val="none" w:sz="0" w:space="0" w:color="auto"/>
            <w:bottom w:val="none" w:sz="0" w:space="0" w:color="auto"/>
            <w:right w:val="none" w:sz="0" w:space="0" w:color="auto"/>
          </w:divBdr>
        </w:div>
        <w:div w:id="1513761837">
          <w:marLeft w:val="0"/>
          <w:marRight w:val="0"/>
          <w:marTop w:val="0"/>
          <w:marBottom w:val="0"/>
          <w:divBdr>
            <w:top w:val="none" w:sz="0" w:space="0" w:color="auto"/>
            <w:left w:val="none" w:sz="0" w:space="0" w:color="auto"/>
            <w:bottom w:val="none" w:sz="0" w:space="0" w:color="auto"/>
            <w:right w:val="none" w:sz="0" w:space="0" w:color="auto"/>
          </w:divBdr>
        </w:div>
        <w:div w:id="1523006419">
          <w:marLeft w:val="0"/>
          <w:marRight w:val="0"/>
          <w:marTop w:val="0"/>
          <w:marBottom w:val="0"/>
          <w:divBdr>
            <w:top w:val="none" w:sz="0" w:space="0" w:color="auto"/>
            <w:left w:val="none" w:sz="0" w:space="0" w:color="auto"/>
            <w:bottom w:val="none" w:sz="0" w:space="0" w:color="auto"/>
            <w:right w:val="none" w:sz="0" w:space="0" w:color="auto"/>
          </w:divBdr>
        </w:div>
        <w:div w:id="1578393565">
          <w:marLeft w:val="0"/>
          <w:marRight w:val="0"/>
          <w:marTop w:val="0"/>
          <w:marBottom w:val="0"/>
          <w:divBdr>
            <w:top w:val="none" w:sz="0" w:space="0" w:color="auto"/>
            <w:left w:val="none" w:sz="0" w:space="0" w:color="auto"/>
            <w:bottom w:val="none" w:sz="0" w:space="0" w:color="auto"/>
            <w:right w:val="none" w:sz="0" w:space="0" w:color="auto"/>
          </w:divBdr>
        </w:div>
        <w:div w:id="1699161507">
          <w:marLeft w:val="0"/>
          <w:marRight w:val="0"/>
          <w:marTop w:val="0"/>
          <w:marBottom w:val="0"/>
          <w:divBdr>
            <w:top w:val="none" w:sz="0" w:space="0" w:color="auto"/>
            <w:left w:val="none" w:sz="0" w:space="0" w:color="auto"/>
            <w:bottom w:val="none" w:sz="0" w:space="0" w:color="auto"/>
            <w:right w:val="none" w:sz="0" w:space="0" w:color="auto"/>
          </w:divBdr>
        </w:div>
        <w:div w:id="1762408735">
          <w:marLeft w:val="0"/>
          <w:marRight w:val="0"/>
          <w:marTop w:val="0"/>
          <w:marBottom w:val="0"/>
          <w:divBdr>
            <w:top w:val="none" w:sz="0" w:space="0" w:color="auto"/>
            <w:left w:val="none" w:sz="0" w:space="0" w:color="auto"/>
            <w:bottom w:val="none" w:sz="0" w:space="0" w:color="auto"/>
            <w:right w:val="none" w:sz="0" w:space="0" w:color="auto"/>
          </w:divBdr>
        </w:div>
        <w:div w:id="1771511565">
          <w:marLeft w:val="0"/>
          <w:marRight w:val="0"/>
          <w:marTop w:val="0"/>
          <w:marBottom w:val="0"/>
          <w:divBdr>
            <w:top w:val="none" w:sz="0" w:space="0" w:color="auto"/>
            <w:left w:val="none" w:sz="0" w:space="0" w:color="auto"/>
            <w:bottom w:val="none" w:sz="0" w:space="0" w:color="auto"/>
            <w:right w:val="none" w:sz="0" w:space="0" w:color="auto"/>
          </w:divBdr>
        </w:div>
        <w:div w:id="1829132256">
          <w:marLeft w:val="0"/>
          <w:marRight w:val="0"/>
          <w:marTop w:val="0"/>
          <w:marBottom w:val="0"/>
          <w:divBdr>
            <w:top w:val="none" w:sz="0" w:space="0" w:color="auto"/>
            <w:left w:val="none" w:sz="0" w:space="0" w:color="auto"/>
            <w:bottom w:val="none" w:sz="0" w:space="0" w:color="auto"/>
            <w:right w:val="none" w:sz="0" w:space="0" w:color="auto"/>
          </w:divBdr>
        </w:div>
        <w:div w:id="1838570563">
          <w:marLeft w:val="0"/>
          <w:marRight w:val="0"/>
          <w:marTop w:val="0"/>
          <w:marBottom w:val="0"/>
          <w:divBdr>
            <w:top w:val="none" w:sz="0" w:space="0" w:color="auto"/>
            <w:left w:val="none" w:sz="0" w:space="0" w:color="auto"/>
            <w:bottom w:val="none" w:sz="0" w:space="0" w:color="auto"/>
            <w:right w:val="none" w:sz="0" w:space="0" w:color="auto"/>
          </w:divBdr>
        </w:div>
        <w:div w:id="1843620216">
          <w:marLeft w:val="0"/>
          <w:marRight w:val="0"/>
          <w:marTop w:val="0"/>
          <w:marBottom w:val="0"/>
          <w:divBdr>
            <w:top w:val="none" w:sz="0" w:space="0" w:color="auto"/>
            <w:left w:val="none" w:sz="0" w:space="0" w:color="auto"/>
            <w:bottom w:val="none" w:sz="0" w:space="0" w:color="auto"/>
            <w:right w:val="none" w:sz="0" w:space="0" w:color="auto"/>
          </w:divBdr>
        </w:div>
        <w:div w:id="1898936536">
          <w:marLeft w:val="0"/>
          <w:marRight w:val="0"/>
          <w:marTop w:val="0"/>
          <w:marBottom w:val="0"/>
          <w:divBdr>
            <w:top w:val="none" w:sz="0" w:space="0" w:color="auto"/>
            <w:left w:val="none" w:sz="0" w:space="0" w:color="auto"/>
            <w:bottom w:val="none" w:sz="0" w:space="0" w:color="auto"/>
            <w:right w:val="none" w:sz="0" w:space="0" w:color="auto"/>
          </w:divBdr>
        </w:div>
        <w:div w:id="2059889275">
          <w:marLeft w:val="0"/>
          <w:marRight w:val="0"/>
          <w:marTop w:val="0"/>
          <w:marBottom w:val="0"/>
          <w:divBdr>
            <w:top w:val="none" w:sz="0" w:space="0" w:color="auto"/>
            <w:left w:val="none" w:sz="0" w:space="0" w:color="auto"/>
            <w:bottom w:val="none" w:sz="0" w:space="0" w:color="auto"/>
            <w:right w:val="none" w:sz="0" w:space="0" w:color="auto"/>
          </w:divBdr>
        </w:div>
        <w:div w:id="2064524740">
          <w:marLeft w:val="0"/>
          <w:marRight w:val="0"/>
          <w:marTop w:val="0"/>
          <w:marBottom w:val="0"/>
          <w:divBdr>
            <w:top w:val="none" w:sz="0" w:space="0" w:color="auto"/>
            <w:left w:val="none" w:sz="0" w:space="0" w:color="auto"/>
            <w:bottom w:val="none" w:sz="0" w:space="0" w:color="auto"/>
            <w:right w:val="none" w:sz="0" w:space="0" w:color="auto"/>
          </w:divBdr>
        </w:div>
        <w:div w:id="2135712143">
          <w:marLeft w:val="0"/>
          <w:marRight w:val="0"/>
          <w:marTop w:val="0"/>
          <w:marBottom w:val="0"/>
          <w:divBdr>
            <w:top w:val="none" w:sz="0" w:space="0" w:color="auto"/>
            <w:left w:val="none" w:sz="0" w:space="0" w:color="auto"/>
            <w:bottom w:val="none" w:sz="0" w:space="0" w:color="auto"/>
            <w:right w:val="none" w:sz="0" w:space="0" w:color="auto"/>
          </w:divBdr>
        </w:div>
      </w:divsChild>
    </w:div>
    <w:div w:id="868303370">
      <w:bodyDiv w:val="1"/>
      <w:marLeft w:val="0"/>
      <w:marRight w:val="0"/>
      <w:marTop w:val="0"/>
      <w:marBottom w:val="0"/>
      <w:divBdr>
        <w:top w:val="none" w:sz="0" w:space="0" w:color="auto"/>
        <w:left w:val="none" w:sz="0" w:space="0" w:color="auto"/>
        <w:bottom w:val="none" w:sz="0" w:space="0" w:color="auto"/>
        <w:right w:val="none" w:sz="0" w:space="0" w:color="auto"/>
      </w:divBdr>
      <w:divsChild>
        <w:div w:id="158039244">
          <w:marLeft w:val="0"/>
          <w:marRight w:val="0"/>
          <w:marTop w:val="0"/>
          <w:marBottom w:val="0"/>
          <w:divBdr>
            <w:top w:val="none" w:sz="0" w:space="0" w:color="auto"/>
            <w:left w:val="none" w:sz="0" w:space="0" w:color="auto"/>
            <w:bottom w:val="none" w:sz="0" w:space="0" w:color="auto"/>
            <w:right w:val="none" w:sz="0" w:space="0" w:color="auto"/>
          </w:divBdr>
        </w:div>
        <w:div w:id="213779674">
          <w:marLeft w:val="0"/>
          <w:marRight w:val="0"/>
          <w:marTop w:val="0"/>
          <w:marBottom w:val="0"/>
          <w:divBdr>
            <w:top w:val="none" w:sz="0" w:space="0" w:color="auto"/>
            <w:left w:val="none" w:sz="0" w:space="0" w:color="auto"/>
            <w:bottom w:val="none" w:sz="0" w:space="0" w:color="auto"/>
            <w:right w:val="none" w:sz="0" w:space="0" w:color="auto"/>
          </w:divBdr>
        </w:div>
        <w:div w:id="683047641">
          <w:marLeft w:val="0"/>
          <w:marRight w:val="0"/>
          <w:marTop w:val="0"/>
          <w:marBottom w:val="0"/>
          <w:divBdr>
            <w:top w:val="none" w:sz="0" w:space="0" w:color="auto"/>
            <w:left w:val="none" w:sz="0" w:space="0" w:color="auto"/>
            <w:bottom w:val="none" w:sz="0" w:space="0" w:color="auto"/>
            <w:right w:val="none" w:sz="0" w:space="0" w:color="auto"/>
          </w:divBdr>
        </w:div>
        <w:div w:id="877427965">
          <w:marLeft w:val="0"/>
          <w:marRight w:val="0"/>
          <w:marTop w:val="0"/>
          <w:marBottom w:val="0"/>
          <w:divBdr>
            <w:top w:val="none" w:sz="0" w:space="0" w:color="auto"/>
            <w:left w:val="none" w:sz="0" w:space="0" w:color="auto"/>
            <w:bottom w:val="none" w:sz="0" w:space="0" w:color="auto"/>
            <w:right w:val="none" w:sz="0" w:space="0" w:color="auto"/>
          </w:divBdr>
        </w:div>
        <w:div w:id="1198615642">
          <w:marLeft w:val="0"/>
          <w:marRight w:val="0"/>
          <w:marTop w:val="0"/>
          <w:marBottom w:val="0"/>
          <w:divBdr>
            <w:top w:val="none" w:sz="0" w:space="0" w:color="auto"/>
            <w:left w:val="none" w:sz="0" w:space="0" w:color="auto"/>
            <w:bottom w:val="none" w:sz="0" w:space="0" w:color="auto"/>
            <w:right w:val="none" w:sz="0" w:space="0" w:color="auto"/>
          </w:divBdr>
        </w:div>
        <w:div w:id="1659963711">
          <w:marLeft w:val="0"/>
          <w:marRight w:val="0"/>
          <w:marTop w:val="0"/>
          <w:marBottom w:val="0"/>
          <w:divBdr>
            <w:top w:val="none" w:sz="0" w:space="0" w:color="auto"/>
            <w:left w:val="none" w:sz="0" w:space="0" w:color="auto"/>
            <w:bottom w:val="none" w:sz="0" w:space="0" w:color="auto"/>
            <w:right w:val="none" w:sz="0" w:space="0" w:color="auto"/>
          </w:divBdr>
        </w:div>
        <w:div w:id="1696812087">
          <w:marLeft w:val="0"/>
          <w:marRight w:val="0"/>
          <w:marTop w:val="0"/>
          <w:marBottom w:val="0"/>
          <w:divBdr>
            <w:top w:val="none" w:sz="0" w:space="0" w:color="auto"/>
            <w:left w:val="none" w:sz="0" w:space="0" w:color="auto"/>
            <w:bottom w:val="none" w:sz="0" w:space="0" w:color="auto"/>
            <w:right w:val="none" w:sz="0" w:space="0" w:color="auto"/>
          </w:divBdr>
        </w:div>
        <w:div w:id="1921018964">
          <w:marLeft w:val="0"/>
          <w:marRight w:val="0"/>
          <w:marTop w:val="0"/>
          <w:marBottom w:val="0"/>
          <w:divBdr>
            <w:top w:val="none" w:sz="0" w:space="0" w:color="auto"/>
            <w:left w:val="none" w:sz="0" w:space="0" w:color="auto"/>
            <w:bottom w:val="none" w:sz="0" w:space="0" w:color="auto"/>
            <w:right w:val="none" w:sz="0" w:space="0" w:color="auto"/>
          </w:divBdr>
        </w:div>
        <w:div w:id="2068070160">
          <w:marLeft w:val="0"/>
          <w:marRight w:val="0"/>
          <w:marTop w:val="0"/>
          <w:marBottom w:val="0"/>
          <w:divBdr>
            <w:top w:val="none" w:sz="0" w:space="0" w:color="auto"/>
            <w:left w:val="none" w:sz="0" w:space="0" w:color="auto"/>
            <w:bottom w:val="none" w:sz="0" w:space="0" w:color="auto"/>
            <w:right w:val="none" w:sz="0" w:space="0" w:color="auto"/>
          </w:divBdr>
        </w:div>
      </w:divsChild>
    </w:div>
    <w:div w:id="971522628">
      <w:bodyDiv w:val="1"/>
      <w:marLeft w:val="0"/>
      <w:marRight w:val="0"/>
      <w:marTop w:val="0"/>
      <w:marBottom w:val="0"/>
      <w:divBdr>
        <w:top w:val="none" w:sz="0" w:space="0" w:color="auto"/>
        <w:left w:val="none" w:sz="0" w:space="0" w:color="auto"/>
        <w:bottom w:val="none" w:sz="0" w:space="0" w:color="auto"/>
        <w:right w:val="none" w:sz="0" w:space="0" w:color="auto"/>
      </w:divBdr>
    </w:div>
    <w:div w:id="1008826592">
      <w:bodyDiv w:val="1"/>
      <w:marLeft w:val="0"/>
      <w:marRight w:val="0"/>
      <w:marTop w:val="0"/>
      <w:marBottom w:val="0"/>
      <w:divBdr>
        <w:top w:val="none" w:sz="0" w:space="0" w:color="auto"/>
        <w:left w:val="none" w:sz="0" w:space="0" w:color="auto"/>
        <w:bottom w:val="none" w:sz="0" w:space="0" w:color="auto"/>
        <w:right w:val="none" w:sz="0" w:space="0" w:color="auto"/>
      </w:divBdr>
    </w:div>
    <w:div w:id="1117065016">
      <w:bodyDiv w:val="1"/>
      <w:marLeft w:val="0"/>
      <w:marRight w:val="0"/>
      <w:marTop w:val="0"/>
      <w:marBottom w:val="0"/>
      <w:divBdr>
        <w:top w:val="none" w:sz="0" w:space="0" w:color="auto"/>
        <w:left w:val="none" w:sz="0" w:space="0" w:color="auto"/>
        <w:bottom w:val="none" w:sz="0" w:space="0" w:color="auto"/>
        <w:right w:val="none" w:sz="0" w:space="0" w:color="auto"/>
      </w:divBdr>
    </w:div>
    <w:div w:id="1163350215">
      <w:bodyDiv w:val="1"/>
      <w:marLeft w:val="0"/>
      <w:marRight w:val="0"/>
      <w:marTop w:val="0"/>
      <w:marBottom w:val="0"/>
      <w:divBdr>
        <w:top w:val="none" w:sz="0" w:space="0" w:color="auto"/>
        <w:left w:val="none" w:sz="0" w:space="0" w:color="auto"/>
        <w:bottom w:val="none" w:sz="0" w:space="0" w:color="auto"/>
        <w:right w:val="none" w:sz="0" w:space="0" w:color="auto"/>
      </w:divBdr>
    </w:div>
    <w:div w:id="1185555428">
      <w:bodyDiv w:val="1"/>
      <w:marLeft w:val="0"/>
      <w:marRight w:val="0"/>
      <w:marTop w:val="0"/>
      <w:marBottom w:val="0"/>
      <w:divBdr>
        <w:top w:val="none" w:sz="0" w:space="0" w:color="auto"/>
        <w:left w:val="none" w:sz="0" w:space="0" w:color="auto"/>
        <w:bottom w:val="none" w:sz="0" w:space="0" w:color="auto"/>
        <w:right w:val="none" w:sz="0" w:space="0" w:color="auto"/>
      </w:divBdr>
      <w:divsChild>
        <w:div w:id="207185087">
          <w:marLeft w:val="0"/>
          <w:marRight w:val="0"/>
          <w:marTop w:val="0"/>
          <w:marBottom w:val="0"/>
          <w:divBdr>
            <w:top w:val="none" w:sz="0" w:space="0" w:color="auto"/>
            <w:left w:val="none" w:sz="0" w:space="0" w:color="auto"/>
            <w:bottom w:val="none" w:sz="0" w:space="0" w:color="auto"/>
            <w:right w:val="none" w:sz="0" w:space="0" w:color="auto"/>
          </w:divBdr>
        </w:div>
        <w:div w:id="347489023">
          <w:marLeft w:val="0"/>
          <w:marRight w:val="0"/>
          <w:marTop w:val="0"/>
          <w:marBottom w:val="0"/>
          <w:divBdr>
            <w:top w:val="none" w:sz="0" w:space="0" w:color="auto"/>
            <w:left w:val="none" w:sz="0" w:space="0" w:color="auto"/>
            <w:bottom w:val="none" w:sz="0" w:space="0" w:color="auto"/>
            <w:right w:val="none" w:sz="0" w:space="0" w:color="auto"/>
          </w:divBdr>
        </w:div>
        <w:div w:id="453526357">
          <w:marLeft w:val="0"/>
          <w:marRight w:val="0"/>
          <w:marTop w:val="0"/>
          <w:marBottom w:val="0"/>
          <w:divBdr>
            <w:top w:val="none" w:sz="0" w:space="0" w:color="auto"/>
            <w:left w:val="none" w:sz="0" w:space="0" w:color="auto"/>
            <w:bottom w:val="none" w:sz="0" w:space="0" w:color="auto"/>
            <w:right w:val="none" w:sz="0" w:space="0" w:color="auto"/>
          </w:divBdr>
        </w:div>
        <w:div w:id="468982598">
          <w:marLeft w:val="0"/>
          <w:marRight w:val="0"/>
          <w:marTop w:val="0"/>
          <w:marBottom w:val="0"/>
          <w:divBdr>
            <w:top w:val="none" w:sz="0" w:space="0" w:color="auto"/>
            <w:left w:val="none" w:sz="0" w:space="0" w:color="auto"/>
            <w:bottom w:val="none" w:sz="0" w:space="0" w:color="auto"/>
            <w:right w:val="none" w:sz="0" w:space="0" w:color="auto"/>
          </w:divBdr>
        </w:div>
        <w:div w:id="892740777">
          <w:marLeft w:val="0"/>
          <w:marRight w:val="0"/>
          <w:marTop w:val="0"/>
          <w:marBottom w:val="0"/>
          <w:divBdr>
            <w:top w:val="none" w:sz="0" w:space="0" w:color="auto"/>
            <w:left w:val="none" w:sz="0" w:space="0" w:color="auto"/>
            <w:bottom w:val="none" w:sz="0" w:space="0" w:color="auto"/>
            <w:right w:val="none" w:sz="0" w:space="0" w:color="auto"/>
          </w:divBdr>
        </w:div>
        <w:div w:id="983510098">
          <w:marLeft w:val="0"/>
          <w:marRight w:val="0"/>
          <w:marTop w:val="0"/>
          <w:marBottom w:val="0"/>
          <w:divBdr>
            <w:top w:val="none" w:sz="0" w:space="0" w:color="auto"/>
            <w:left w:val="none" w:sz="0" w:space="0" w:color="auto"/>
            <w:bottom w:val="none" w:sz="0" w:space="0" w:color="auto"/>
            <w:right w:val="none" w:sz="0" w:space="0" w:color="auto"/>
          </w:divBdr>
        </w:div>
        <w:div w:id="1044869881">
          <w:marLeft w:val="0"/>
          <w:marRight w:val="0"/>
          <w:marTop w:val="0"/>
          <w:marBottom w:val="0"/>
          <w:divBdr>
            <w:top w:val="none" w:sz="0" w:space="0" w:color="auto"/>
            <w:left w:val="none" w:sz="0" w:space="0" w:color="auto"/>
            <w:bottom w:val="none" w:sz="0" w:space="0" w:color="auto"/>
            <w:right w:val="none" w:sz="0" w:space="0" w:color="auto"/>
          </w:divBdr>
        </w:div>
        <w:div w:id="1141537632">
          <w:marLeft w:val="0"/>
          <w:marRight w:val="0"/>
          <w:marTop w:val="0"/>
          <w:marBottom w:val="0"/>
          <w:divBdr>
            <w:top w:val="none" w:sz="0" w:space="0" w:color="auto"/>
            <w:left w:val="none" w:sz="0" w:space="0" w:color="auto"/>
            <w:bottom w:val="none" w:sz="0" w:space="0" w:color="auto"/>
            <w:right w:val="none" w:sz="0" w:space="0" w:color="auto"/>
          </w:divBdr>
        </w:div>
        <w:div w:id="1147548445">
          <w:marLeft w:val="0"/>
          <w:marRight w:val="0"/>
          <w:marTop w:val="0"/>
          <w:marBottom w:val="0"/>
          <w:divBdr>
            <w:top w:val="none" w:sz="0" w:space="0" w:color="auto"/>
            <w:left w:val="none" w:sz="0" w:space="0" w:color="auto"/>
            <w:bottom w:val="none" w:sz="0" w:space="0" w:color="auto"/>
            <w:right w:val="none" w:sz="0" w:space="0" w:color="auto"/>
          </w:divBdr>
        </w:div>
        <w:div w:id="1316375686">
          <w:marLeft w:val="0"/>
          <w:marRight w:val="0"/>
          <w:marTop w:val="0"/>
          <w:marBottom w:val="0"/>
          <w:divBdr>
            <w:top w:val="none" w:sz="0" w:space="0" w:color="auto"/>
            <w:left w:val="none" w:sz="0" w:space="0" w:color="auto"/>
            <w:bottom w:val="none" w:sz="0" w:space="0" w:color="auto"/>
            <w:right w:val="none" w:sz="0" w:space="0" w:color="auto"/>
          </w:divBdr>
        </w:div>
        <w:div w:id="1422413428">
          <w:marLeft w:val="0"/>
          <w:marRight w:val="0"/>
          <w:marTop w:val="0"/>
          <w:marBottom w:val="0"/>
          <w:divBdr>
            <w:top w:val="none" w:sz="0" w:space="0" w:color="auto"/>
            <w:left w:val="none" w:sz="0" w:space="0" w:color="auto"/>
            <w:bottom w:val="none" w:sz="0" w:space="0" w:color="auto"/>
            <w:right w:val="none" w:sz="0" w:space="0" w:color="auto"/>
          </w:divBdr>
        </w:div>
        <w:div w:id="1508786499">
          <w:marLeft w:val="0"/>
          <w:marRight w:val="0"/>
          <w:marTop w:val="0"/>
          <w:marBottom w:val="0"/>
          <w:divBdr>
            <w:top w:val="none" w:sz="0" w:space="0" w:color="auto"/>
            <w:left w:val="none" w:sz="0" w:space="0" w:color="auto"/>
            <w:bottom w:val="none" w:sz="0" w:space="0" w:color="auto"/>
            <w:right w:val="none" w:sz="0" w:space="0" w:color="auto"/>
          </w:divBdr>
        </w:div>
        <w:div w:id="1551577641">
          <w:marLeft w:val="0"/>
          <w:marRight w:val="0"/>
          <w:marTop w:val="0"/>
          <w:marBottom w:val="0"/>
          <w:divBdr>
            <w:top w:val="none" w:sz="0" w:space="0" w:color="auto"/>
            <w:left w:val="none" w:sz="0" w:space="0" w:color="auto"/>
            <w:bottom w:val="none" w:sz="0" w:space="0" w:color="auto"/>
            <w:right w:val="none" w:sz="0" w:space="0" w:color="auto"/>
          </w:divBdr>
        </w:div>
        <w:div w:id="1747455389">
          <w:marLeft w:val="0"/>
          <w:marRight w:val="0"/>
          <w:marTop w:val="0"/>
          <w:marBottom w:val="0"/>
          <w:divBdr>
            <w:top w:val="none" w:sz="0" w:space="0" w:color="auto"/>
            <w:left w:val="none" w:sz="0" w:space="0" w:color="auto"/>
            <w:bottom w:val="none" w:sz="0" w:space="0" w:color="auto"/>
            <w:right w:val="none" w:sz="0" w:space="0" w:color="auto"/>
          </w:divBdr>
        </w:div>
        <w:div w:id="1810130870">
          <w:marLeft w:val="0"/>
          <w:marRight w:val="0"/>
          <w:marTop w:val="0"/>
          <w:marBottom w:val="0"/>
          <w:divBdr>
            <w:top w:val="none" w:sz="0" w:space="0" w:color="auto"/>
            <w:left w:val="none" w:sz="0" w:space="0" w:color="auto"/>
            <w:bottom w:val="none" w:sz="0" w:space="0" w:color="auto"/>
            <w:right w:val="none" w:sz="0" w:space="0" w:color="auto"/>
          </w:divBdr>
        </w:div>
        <w:div w:id="2026977938">
          <w:marLeft w:val="0"/>
          <w:marRight w:val="0"/>
          <w:marTop w:val="0"/>
          <w:marBottom w:val="0"/>
          <w:divBdr>
            <w:top w:val="none" w:sz="0" w:space="0" w:color="auto"/>
            <w:left w:val="none" w:sz="0" w:space="0" w:color="auto"/>
            <w:bottom w:val="none" w:sz="0" w:space="0" w:color="auto"/>
            <w:right w:val="none" w:sz="0" w:space="0" w:color="auto"/>
          </w:divBdr>
        </w:div>
      </w:divsChild>
    </w:div>
    <w:div w:id="1227692708">
      <w:bodyDiv w:val="1"/>
      <w:marLeft w:val="0"/>
      <w:marRight w:val="0"/>
      <w:marTop w:val="0"/>
      <w:marBottom w:val="0"/>
      <w:divBdr>
        <w:top w:val="none" w:sz="0" w:space="0" w:color="auto"/>
        <w:left w:val="none" w:sz="0" w:space="0" w:color="auto"/>
        <w:bottom w:val="none" w:sz="0" w:space="0" w:color="auto"/>
        <w:right w:val="none" w:sz="0" w:space="0" w:color="auto"/>
      </w:divBdr>
    </w:div>
    <w:div w:id="1273897674">
      <w:bodyDiv w:val="1"/>
      <w:marLeft w:val="0"/>
      <w:marRight w:val="0"/>
      <w:marTop w:val="0"/>
      <w:marBottom w:val="0"/>
      <w:divBdr>
        <w:top w:val="none" w:sz="0" w:space="0" w:color="auto"/>
        <w:left w:val="none" w:sz="0" w:space="0" w:color="auto"/>
        <w:bottom w:val="none" w:sz="0" w:space="0" w:color="auto"/>
        <w:right w:val="none" w:sz="0" w:space="0" w:color="auto"/>
      </w:divBdr>
      <w:divsChild>
        <w:div w:id="1007426">
          <w:marLeft w:val="0"/>
          <w:marRight w:val="0"/>
          <w:marTop w:val="0"/>
          <w:marBottom w:val="0"/>
          <w:divBdr>
            <w:top w:val="none" w:sz="0" w:space="0" w:color="auto"/>
            <w:left w:val="none" w:sz="0" w:space="0" w:color="auto"/>
            <w:bottom w:val="none" w:sz="0" w:space="0" w:color="auto"/>
            <w:right w:val="none" w:sz="0" w:space="0" w:color="auto"/>
          </w:divBdr>
        </w:div>
        <w:div w:id="3368094">
          <w:marLeft w:val="0"/>
          <w:marRight w:val="0"/>
          <w:marTop w:val="0"/>
          <w:marBottom w:val="0"/>
          <w:divBdr>
            <w:top w:val="none" w:sz="0" w:space="0" w:color="auto"/>
            <w:left w:val="none" w:sz="0" w:space="0" w:color="auto"/>
            <w:bottom w:val="none" w:sz="0" w:space="0" w:color="auto"/>
            <w:right w:val="none" w:sz="0" w:space="0" w:color="auto"/>
          </w:divBdr>
        </w:div>
        <w:div w:id="14885005">
          <w:marLeft w:val="0"/>
          <w:marRight w:val="0"/>
          <w:marTop w:val="0"/>
          <w:marBottom w:val="0"/>
          <w:divBdr>
            <w:top w:val="none" w:sz="0" w:space="0" w:color="auto"/>
            <w:left w:val="none" w:sz="0" w:space="0" w:color="auto"/>
            <w:bottom w:val="none" w:sz="0" w:space="0" w:color="auto"/>
            <w:right w:val="none" w:sz="0" w:space="0" w:color="auto"/>
          </w:divBdr>
        </w:div>
        <w:div w:id="22246095">
          <w:marLeft w:val="0"/>
          <w:marRight w:val="0"/>
          <w:marTop w:val="0"/>
          <w:marBottom w:val="0"/>
          <w:divBdr>
            <w:top w:val="none" w:sz="0" w:space="0" w:color="auto"/>
            <w:left w:val="none" w:sz="0" w:space="0" w:color="auto"/>
            <w:bottom w:val="none" w:sz="0" w:space="0" w:color="auto"/>
            <w:right w:val="none" w:sz="0" w:space="0" w:color="auto"/>
          </w:divBdr>
        </w:div>
        <w:div w:id="29770820">
          <w:marLeft w:val="0"/>
          <w:marRight w:val="0"/>
          <w:marTop w:val="0"/>
          <w:marBottom w:val="0"/>
          <w:divBdr>
            <w:top w:val="none" w:sz="0" w:space="0" w:color="auto"/>
            <w:left w:val="none" w:sz="0" w:space="0" w:color="auto"/>
            <w:bottom w:val="none" w:sz="0" w:space="0" w:color="auto"/>
            <w:right w:val="none" w:sz="0" w:space="0" w:color="auto"/>
          </w:divBdr>
        </w:div>
        <w:div w:id="40372787">
          <w:marLeft w:val="0"/>
          <w:marRight w:val="0"/>
          <w:marTop w:val="0"/>
          <w:marBottom w:val="0"/>
          <w:divBdr>
            <w:top w:val="none" w:sz="0" w:space="0" w:color="auto"/>
            <w:left w:val="none" w:sz="0" w:space="0" w:color="auto"/>
            <w:bottom w:val="none" w:sz="0" w:space="0" w:color="auto"/>
            <w:right w:val="none" w:sz="0" w:space="0" w:color="auto"/>
          </w:divBdr>
        </w:div>
        <w:div w:id="47145993">
          <w:marLeft w:val="0"/>
          <w:marRight w:val="0"/>
          <w:marTop w:val="0"/>
          <w:marBottom w:val="0"/>
          <w:divBdr>
            <w:top w:val="none" w:sz="0" w:space="0" w:color="auto"/>
            <w:left w:val="none" w:sz="0" w:space="0" w:color="auto"/>
            <w:bottom w:val="none" w:sz="0" w:space="0" w:color="auto"/>
            <w:right w:val="none" w:sz="0" w:space="0" w:color="auto"/>
          </w:divBdr>
        </w:div>
        <w:div w:id="62408254">
          <w:marLeft w:val="0"/>
          <w:marRight w:val="0"/>
          <w:marTop w:val="0"/>
          <w:marBottom w:val="0"/>
          <w:divBdr>
            <w:top w:val="none" w:sz="0" w:space="0" w:color="auto"/>
            <w:left w:val="none" w:sz="0" w:space="0" w:color="auto"/>
            <w:bottom w:val="none" w:sz="0" w:space="0" w:color="auto"/>
            <w:right w:val="none" w:sz="0" w:space="0" w:color="auto"/>
          </w:divBdr>
        </w:div>
        <w:div w:id="86927234">
          <w:marLeft w:val="0"/>
          <w:marRight w:val="0"/>
          <w:marTop w:val="0"/>
          <w:marBottom w:val="0"/>
          <w:divBdr>
            <w:top w:val="none" w:sz="0" w:space="0" w:color="auto"/>
            <w:left w:val="none" w:sz="0" w:space="0" w:color="auto"/>
            <w:bottom w:val="none" w:sz="0" w:space="0" w:color="auto"/>
            <w:right w:val="none" w:sz="0" w:space="0" w:color="auto"/>
          </w:divBdr>
        </w:div>
        <w:div w:id="94525072">
          <w:marLeft w:val="0"/>
          <w:marRight w:val="0"/>
          <w:marTop w:val="0"/>
          <w:marBottom w:val="0"/>
          <w:divBdr>
            <w:top w:val="none" w:sz="0" w:space="0" w:color="auto"/>
            <w:left w:val="none" w:sz="0" w:space="0" w:color="auto"/>
            <w:bottom w:val="none" w:sz="0" w:space="0" w:color="auto"/>
            <w:right w:val="none" w:sz="0" w:space="0" w:color="auto"/>
          </w:divBdr>
        </w:div>
        <w:div w:id="99686379">
          <w:marLeft w:val="0"/>
          <w:marRight w:val="0"/>
          <w:marTop w:val="0"/>
          <w:marBottom w:val="0"/>
          <w:divBdr>
            <w:top w:val="none" w:sz="0" w:space="0" w:color="auto"/>
            <w:left w:val="none" w:sz="0" w:space="0" w:color="auto"/>
            <w:bottom w:val="none" w:sz="0" w:space="0" w:color="auto"/>
            <w:right w:val="none" w:sz="0" w:space="0" w:color="auto"/>
          </w:divBdr>
        </w:div>
        <w:div w:id="111285149">
          <w:marLeft w:val="0"/>
          <w:marRight w:val="0"/>
          <w:marTop w:val="0"/>
          <w:marBottom w:val="0"/>
          <w:divBdr>
            <w:top w:val="none" w:sz="0" w:space="0" w:color="auto"/>
            <w:left w:val="none" w:sz="0" w:space="0" w:color="auto"/>
            <w:bottom w:val="none" w:sz="0" w:space="0" w:color="auto"/>
            <w:right w:val="none" w:sz="0" w:space="0" w:color="auto"/>
          </w:divBdr>
        </w:div>
        <w:div w:id="115948904">
          <w:marLeft w:val="0"/>
          <w:marRight w:val="0"/>
          <w:marTop w:val="0"/>
          <w:marBottom w:val="0"/>
          <w:divBdr>
            <w:top w:val="none" w:sz="0" w:space="0" w:color="auto"/>
            <w:left w:val="none" w:sz="0" w:space="0" w:color="auto"/>
            <w:bottom w:val="none" w:sz="0" w:space="0" w:color="auto"/>
            <w:right w:val="none" w:sz="0" w:space="0" w:color="auto"/>
          </w:divBdr>
        </w:div>
        <w:div w:id="133181015">
          <w:marLeft w:val="0"/>
          <w:marRight w:val="0"/>
          <w:marTop w:val="0"/>
          <w:marBottom w:val="0"/>
          <w:divBdr>
            <w:top w:val="none" w:sz="0" w:space="0" w:color="auto"/>
            <w:left w:val="none" w:sz="0" w:space="0" w:color="auto"/>
            <w:bottom w:val="none" w:sz="0" w:space="0" w:color="auto"/>
            <w:right w:val="none" w:sz="0" w:space="0" w:color="auto"/>
          </w:divBdr>
        </w:div>
        <w:div w:id="143669289">
          <w:marLeft w:val="0"/>
          <w:marRight w:val="0"/>
          <w:marTop w:val="0"/>
          <w:marBottom w:val="0"/>
          <w:divBdr>
            <w:top w:val="none" w:sz="0" w:space="0" w:color="auto"/>
            <w:left w:val="none" w:sz="0" w:space="0" w:color="auto"/>
            <w:bottom w:val="none" w:sz="0" w:space="0" w:color="auto"/>
            <w:right w:val="none" w:sz="0" w:space="0" w:color="auto"/>
          </w:divBdr>
        </w:div>
        <w:div w:id="156574627">
          <w:marLeft w:val="0"/>
          <w:marRight w:val="0"/>
          <w:marTop w:val="0"/>
          <w:marBottom w:val="0"/>
          <w:divBdr>
            <w:top w:val="none" w:sz="0" w:space="0" w:color="auto"/>
            <w:left w:val="none" w:sz="0" w:space="0" w:color="auto"/>
            <w:bottom w:val="none" w:sz="0" w:space="0" w:color="auto"/>
            <w:right w:val="none" w:sz="0" w:space="0" w:color="auto"/>
          </w:divBdr>
        </w:div>
        <w:div w:id="159660556">
          <w:marLeft w:val="0"/>
          <w:marRight w:val="0"/>
          <w:marTop w:val="0"/>
          <w:marBottom w:val="0"/>
          <w:divBdr>
            <w:top w:val="none" w:sz="0" w:space="0" w:color="auto"/>
            <w:left w:val="none" w:sz="0" w:space="0" w:color="auto"/>
            <w:bottom w:val="none" w:sz="0" w:space="0" w:color="auto"/>
            <w:right w:val="none" w:sz="0" w:space="0" w:color="auto"/>
          </w:divBdr>
        </w:div>
        <w:div w:id="174810959">
          <w:marLeft w:val="0"/>
          <w:marRight w:val="0"/>
          <w:marTop w:val="0"/>
          <w:marBottom w:val="0"/>
          <w:divBdr>
            <w:top w:val="none" w:sz="0" w:space="0" w:color="auto"/>
            <w:left w:val="none" w:sz="0" w:space="0" w:color="auto"/>
            <w:bottom w:val="none" w:sz="0" w:space="0" w:color="auto"/>
            <w:right w:val="none" w:sz="0" w:space="0" w:color="auto"/>
          </w:divBdr>
        </w:div>
        <w:div w:id="179048311">
          <w:marLeft w:val="0"/>
          <w:marRight w:val="0"/>
          <w:marTop w:val="0"/>
          <w:marBottom w:val="0"/>
          <w:divBdr>
            <w:top w:val="none" w:sz="0" w:space="0" w:color="auto"/>
            <w:left w:val="none" w:sz="0" w:space="0" w:color="auto"/>
            <w:bottom w:val="none" w:sz="0" w:space="0" w:color="auto"/>
            <w:right w:val="none" w:sz="0" w:space="0" w:color="auto"/>
          </w:divBdr>
        </w:div>
        <w:div w:id="191723139">
          <w:marLeft w:val="0"/>
          <w:marRight w:val="0"/>
          <w:marTop w:val="0"/>
          <w:marBottom w:val="0"/>
          <w:divBdr>
            <w:top w:val="none" w:sz="0" w:space="0" w:color="auto"/>
            <w:left w:val="none" w:sz="0" w:space="0" w:color="auto"/>
            <w:bottom w:val="none" w:sz="0" w:space="0" w:color="auto"/>
            <w:right w:val="none" w:sz="0" w:space="0" w:color="auto"/>
          </w:divBdr>
        </w:div>
        <w:div w:id="192309787">
          <w:marLeft w:val="0"/>
          <w:marRight w:val="0"/>
          <w:marTop w:val="0"/>
          <w:marBottom w:val="0"/>
          <w:divBdr>
            <w:top w:val="none" w:sz="0" w:space="0" w:color="auto"/>
            <w:left w:val="none" w:sz="0" w:space="0" w:color="auto"/>
            <w:bottom w:val="none" w:sz="0" w:space="0" w:color="auto"/>
            <w:right w:val="none" w:sz="0" w:space="0" w:color="auto"/>
          </w:divBdr>
        </w:div>
        <w:div w:id="197554067">
          <w:marLeft w:val="0"/>
          <w:marRight w:val="0"/>
          <w:marTop w:val="0"/>
          <w:marBottom w:val="0"/>
          <w:divBdr>
            <w:top w:val="none" w:sz="0" w:space="0" w:color="auto"/>
            <w:left w:val="none" w:sz="0" w:space="0" w:color="auto"/>
            <w:bottom w:val="none" w:sz="0" w:space="0" w:color="auto"/>
            <w:right w:val="none" w:sz="0" w:space="0" w:color="auto"/>
          </w:divBdr>
        </w:div>
        <w:div w:id="201748663">
          <w:marLeft w:val="0"/>
          <w:marRight w:val="0"/>
          <w:marTop w:val="0"/>
          <w:marBottom w:val="0"/>
          <w:divBdr>
            <w:top w:val="none" w:sz="0" w:space="0" w:color="auto"/>
            <w:left w:val="none" w:sz="0" w:space="0" w:color="auto"/>
            <w:bottom w:val="none" w:sz="0" w:space="0" w:color="auto"/>
            <w:right w:val="none" w:sz="0" w:space="0" w:color="auto"/>
          </w:divBdr>
        </w:div>
        <w:div w:id="204223636">
          <w:marLeft w:val="0"/>
          <w:marRight w:val="0"/>
          <w:marTop w:val="0"/>
          <w:marBottom w:val="0"/>
          <w:divBdr>
            <w:top w:val="none" w:sz="0" w:space="0" w:color="auto"/>
            <w:left w:val="none" w:sz="0" w:space="0" w:color="auto"/>
            <w:bottom w:val="none" w:sz="0" w:space="0" w:color="auto"/>
            <w:right w:val="none" w:sz="0" w:space="0" w:color="auto"/>
          </w:divBdr>
        </w:div>
        <w:div w:id="204682711">
          <w:marLeft w:val="0"/>
          <w:marRight w:val="0"/>
          <w:marTop w:val="0"/>
          <w:marBottom w:val="0"/>
          <w:divBdr>
            <w:top w:val="none" w:sz="0" w:space="0" w:color="auto"/>
            <w:left w:val="none" w:sz="0" w:space="0" w:color="auto"/>
            <w:bottom w:val="none" w:sz="0" w:space="0" w:color="auto"/>
            <w:right w:val="none" w:sz="0" w:space="0" w:color="auto"/>
          </w:divBdr>
        </w:div>
        <w:div w:id="208687961">
          <w:marLeft w:val="0"/>
          <w:marRight w:val="0"/>
          <w:marTop w:val="0"/>
          <w:marBottom w:val="0"/>
          <w:divBdr>
            <w:top w:val="none" w:sz="0" w:space="0" w:color="auto"/>
            <w:left w:val="none" w:sz="0" w:space="0" w:color="auto"/>
            <w:bottom w:val="none" w:sz="0" w:space="0" w:color="auto"/>
            <w:right w:val="none" w:sz="0" w:space="0" w:color="auto"/>
          </w:divBdr>
        </w:div>
        <w:div w:id="211582941">
          <w:marLeft w:val="0"/>
          <w:marRight w:val="0"/>
          <w:marTop w:val="0"/>
          <w:marBottom w:val="0"/>
          <w:divBdr>
            <w:top w:val="none" w:sz="0" w:space="0" w:color="auto"/>
            <w:left w:val="none" w:sz="0" w:space="0" w:color="auto"/>
            <w:bottom w:val="none" w:sz="0" w:space="0" w:color="auto"/>
            <w:right w:val="none" w:sz="0" w:space="0" w:color="auto"/>
          </w:divBdr>
        </w:div>
        <w:div w:id="213778493">
          <w:marLeft w:val="0"/>
          <w:marRight w:val="0"/>
          <w:marTop w:val="0"/>
          <w:marBottom w:val="0"/>
          <w:divBdr>
            <w:top w:val="none" w:sz="0" w:space="0" w:color="auto"/>
            <w:left w:val="none" w:sz="0" w:space="0" w:color="auto"/>
            <w:bottom w:val="none" w:sz="0" w:space="0" w:color="auto"/>
            <w:right w:val="none" w:sz="0" w:space="0" w:color="auto"/>
          </w:divBdr>
        </w:div>
        <w:div w:id="225261250">
          <w:marLeft w:val="0"/>
          <w:marRight w:val="0"/>
          <w:marTop w:val="0"/>
          <w:marBottom w:val="0"/>
          <w:divBdr>
            <w:top w:val="none" w:sz="0" w:space="0" w:color="auto"/>
            <w:left w:val="none" w:sz="0" w:space="0" w:color="auto"/>
            <w:bottom w:val="none" w:sz="0" w:space="0" w:color="auto"/>
            <w:right w:val="none" w:sz="0" w:space="0" w:color="auto"/>
          </w:divBdr>
        </w:div>
        <w:div w:id="225453642">
          <w:marLeft w:val="0"/>
          <w:marRight w:val="0"/>
          <w:marTop w:val="0"/>
          <w:marBottom w:val="0"/>
          <w:divBdr>
            <w:top w:val="none" w:sz="0" w:space="0" w:color="auto"/>
            <w:left w:val="none" w:sz="0" w:space="0" w:color="auto"/>
            <w:bottom w:val="none" w:sz="0" w:space="0" w:color="auto"/>
            <w:right w:val="none" w:sz="0" w:space="0" w:color="auto"/>
          </w:divBdr>
        </w:div>
        <w:div w:id="238176593">
          <w:marLeft w:val="0"/>
          <w:marRight w:val="0"/>
          <w:marTop w:val="0"/>
          <w:marBottom w:val="0"/>
          <w:divBdr>
            <w:top w:val="none" w:sz="0" w:space="0" w:color="auto"/>
            <w:left w:val="none" w:sz="0" w:space="0" w:color="auto"/>
            <w:bottom w:val="none" w:sz="0" w:space="0" w:color="auto"/>
            <w:right w:val="none" w:sz="0" w:space="0" w:color="auto"/>
          </w:divBdr>
        </w:div>
        <w:div w:id="251664746">
          <w:marLeft w:val="0"/>
          <w:marRight w:val="0"/>
          <w:marTop w:val="0"/>
          <w:marBottom w:val="0"/>
          <w:divBdr>
            <w:top w:val="none" w:sz="0" w:space="0" w:color="auto"/>
            <w:left w:val="none" w:sz="0" w:space="0" w:color="auto"/>
            <w:bottom w:val="none" w:sz="0" w:space="0" w:color="auto"/>
            <w:right w:val="none" w:sz="0" w:space="0" w:color="auto"/>
          </w:divBdr>
        </w:div>
        <w:div w:id="254825707">
          <w:marLeft w:val="0"/>
          <w:marRight w:val="0"/>
          <w:marTop w:val="0"/>
          <w:marBottom w:val="0"/>
          <w:divBdr>
            <w:top w:val="none" w:sz="0" w:space="0" w:color="auto"/>
            <w:left w:val="none" w:sz="0" w:space="0" w:color="auto"/>
            <w:bottom w:val="none" w:sz="0" w:space="0" w:color="auto"/>
            <w:right w:val="none" w:sz="0" w:space="0" w:color="auto"/>
          </w:divBdr>
        </w:div>
        <w:div w:id="265702042">
          <w:marLeft w:val="0"/>
          <w:marRight w:val="0"/>
          <w:marTop w:val="0"/>
          <w:marBottom w:val="0"/>
          <w:divBdr>
            <w:top w:val="none" w:sz="0" w:space="0" w:color="auto"/>
            <w:left w:val="none" w:sz="0" w:space="0" w:color="auto"/>
            <w:bottom w:val="none" w:sz="0" w:space="0" w:color="auto"/>
            <w:right w:val="none" w:sz="0" w:space="0" w:color="auto"/>
          </w:divBdr>
        </w:div>
        <w:div w:id="270818619">
          <w:marLeft w:val="0"/>
          <w:marRight w:val="0"/>
          <w:marTop w:val="0"/>
          <w:marBottom w:val="0"/>
          <w:divBdr>
            <w:top w:val="none" w:sz="0" w:space="0" w:color="auto"/>
            <w:left w:val="none" w:sz="0" w:space="0" w:color="auto"/>
            <w:bottom w:val="none" w:sz="0" w:space="0" w:color="auto"/>
            <w:right w:val="none" w:sz="0" w:space="0" w:color="auto"/>
          </w:divBdr>
        </w:div>
        <w:div w:id="273637947">
          <w:marLeft w:val="0"/>
          <w:marRight w:val="0"/>
          <w:marTop w:val="0"/>
          <w:marBottom w:val="0"/>
          <w:divBdr>
            <w:top w:val="none" w:sz="0" w:space="0" w:color="auto"/>
            <w:left w:val="none" w:sz="0" w:space="0" w:color="auto"/>
            <w:bottom w:val="none" w:sz="0" w:space="0" w:color="auto"/>
            <w:right w:val="none" w:sz="0" w:space="0" w:color="auto"/>
          </w:divBdr>
        </w:div>
        <w:div w:id="282394843">
          <w:marLeft w:val="0"/>
          <w:marRight w:val="0"/>
          <w:marTop w:val="0"/>
          <w:marBottom w:val="0"/>
          <w:divBdr>
            <w:top w:val="none" w:sz="0" w:space="0" w:color="auto"/>
            <w:left w:val="none" w:sz="0" w:space="0" w:color="auto"/>
            <w:bottom w:val="none" w:sz="0" w:space="0" w:color="auto"/>
            <w:right w:val="none" w:sz="0" w:space="0" w:color="auto"/>
          </w:divBdr>
        </w:div>
        <w:div w:id="289551784">
          <w:marLeft w:val="0"/>
          <w:marRight w:val="0"/>
          <w:marTop w:val="0"/>
          <w:marBottom w:val="0"/>
          <w:divBdr>
            <w:top w:val="none" w:sz="0" w:space="0" w:color="auto"/>
            <w:left w:val="none" w:sz="0" w:space="0" w:color="auto"/>
            <w:bottom w:val="none" w:sz="0" w:space="0" w:color="auto"/>
            <w:right w:val="none" w:sz="0" w:space="0" w:color="auto"/>
          </w:divBdr>
        </w:div>
        <w:div w:id="303968320">
          <w:marLeft w:val="0"/>
          <w:marRight w:val="0"/>
          <w:marTop w:val="0"/>
          <w:marBottom w:val="0"/>
          <w:divBdr>
            <w:top w:val="none" w:sz="0" w:space="0" w:color="auto"/>
            <w:left w:val="none" w:sz="0" w:space="0" w:color="auto"/>
            <w:bottom w:val="none" w:sz="0" w:space="0" w:color="auto"/>
            <w:right w:val="none" w:sz="0" w:space="0" w:color="auto"/>
          </w:divBdr>
        </w:div>
        <w:div w:id="304287293">
          <w:marLeft w:val="0"/>
          <w:marRight w:val="0"/>
          <w:marTop w:val="0"/>
          <w:marBottom w:val="0"/>
          <w:divBdr>
            <w:top w:val="none" w:sz="0" w:space="0" w:color="auto"/>
            <w:left w:val="none" w:sz="0" w:space="0" w:color="auto"/>
            <w:bottom w:val="none" w:sz="0" w:space="0" w:color="auto"/>
            <w:right w:val="none" w:sz="0" w:space="0" w:color="auto"/>
          </w:divBdr>
        </w:div>
        <w:div w:id="306127944">
          <w:marLeft w:val="0"/>
          <w:marRight w:val="0"/>
          <w:marTop w:val="0"/>
          <w:marBottom w:val="0"/>
          <w:divBdr>
            <w:top w:val="none" w:sz="0" w:space="0" w:color="auto"/>
            <w:left w:val="none" w:sz="0" w:space="0" w:color="auto"/>
            <w:bottom w:val="none" w:sz="0" w:space="0" w:color="auto"/>
            <w:right w:val="none" w:sz="0" w:space="0" w:color="auto"/>
          </w:divBdr>
        </w:div>
        <w:div w:id="307125033">
          <w:marLeft w:val="0"/>
          <w:marRight w:val="0"/>
          <w:marTop w:val="0"/>
          <w:marBottom w:val="0"/>
          <w:divBdr>
            <w:top w:val="none" w:sz="0" w:space="0" w:color="auto"/>
            <w:left w:val="none" w:sz="0" w:space="0" w:color="auto"/>
            <w:bottom w:val="none" w:sz="0" w:space="0" w:color="auto"/>
            <w:right w:val="none" w:sz="0" w:space="0" w:color="auto"/>
          </w:divBdr>
        </w:div>
        <w:div w:id="318506065">
          <w:marLeft w:val="0"/>
          <w:marRight w:val="0"/>
          <w:marTop w:val="0"/>
          <w:marBottom w:val="0"/>
          <w:divBdr>
            <w:top w:val="none" w:sz="0" w:space="0" w:color="auto"/>
            <w:left w:val="none" w:sz="0" w:space="0" w:color="auto"/>
            <w:bottom w:val="none" w:sz="0" w:space="0" w:color="auto"/>
            <w:right w:val="none" w:sz="0" w:space="0" w:color="auto"/>
          </w:divBdr>
        </w:div>
        <w:div w:id="331488092">
          <w:marLeft w:val="0"/>
          <w:marRight w:val="0"/>
          <w:marTop w:val="0"/>
          <w:marBottom w:val="0"/>
          <w:divBdr>
            <w:top w:val="none" w:sz="0" w:space="0" w:color="auto"/>
            <w:left w:val="none" w:sz="0" w:space="0" w:color="auto"/>
            <w:bottom w:val="none" w:sz="0" w:space="0" w:color="auto"/>
            <w:right w:val="none" w:sz="0" w:space="0" w:color="auto"/>
          </w:divBdr>
        </w:div>
        <w:div w:id="344596016">
          <w:marLeft w:val="0"/>
          <w:marRight w:val="0"/>
          <w:marTop w:val="0"/>
          <w:marBottom w:val="0"/>
          <w:divBdr>
            <w:top w:val="none" w:sz="0" w:space="0" w:color="auto"/>
            <w:left w:val="none" w:sz="0" w:space="0" w:color="auto"/>
            <w:bottom w:val="none" w:sz="0" w:space="0" w:color="auto"/>
            <w:right w:val="none" w:sz="0" w:space="0" w:color="auto"/>
          </w:divBdr>
        </w:div>
        <w:div w:id="352614665">
          <w:marLeft w:val="0"/>
          <w:marRight w:val="0"/>
          <w:marTop w:val="0"/>
          <w:marBottom w:val="0"/>
          <w:divBdr>
            <w:top w:val="none" w:sz="0" w:space="0" w:color="auto"/>
            <w:left w:val="none" w:sz="0" w:space="0" w:color="auto"/>
            <w:bottom w:val="none" w:sz="0" w:space="0" w:color="auto"/>
            <w:right w:val="none" w:sz="0" w:space="0" w:color="auto"/>
          </w:divBdr>
        </w:div>
        <w:div w:id="366174811">
          <w:marLeft w:val="0"/>
          <w:marRight w:val="0"/>
          <w:marTop w:val="0"/>
          <w:marBottom w:val="0"/>
          <w:divBdr>
            <w:top w:val="none" w:sz="0" w:space="0" w:color="auto"/>
            <w:left w:val="none" w:sz="0" w:space="0" w:color="auto"/>
            <w:bottom w:val="none" w:sz="0" w:space="0" w:color="auto"/>
            <w:right w:val="none" w:sz="0" w:space="0" w:color="auto"/>
          </w:divBdr>
        </w:div>
        <w:div w:id="379205919">
          <w:marLeft w:val="0"/>
          <w:marRight w:val="0"/>
          <w:marTop w:val="0"/>
          <w:marBottom w:val="0"/>
          <w:divBdr>
            <w:top w:val="none" w:sz="0" w:space="0" w:color="auto"/>
            <w:left w:val="none" w:sz="0" w:space="0" w:color="auto"/>
            <w:bottom w:val="none" w:sz="0" w:space="0" w:color="auto"/>
            <w:right w:val="none" w:sz="0" w:space="0" w:color="auto"/>
          </w:divBdr>
        </w:div>
        <w:div w:id="382993102">
          <w:marLeft w:val="0"/>
          <w:marRight w:val="0"/>
          <w:marTop w:val="0"/>
          <w:marBottom w:val="0"/>
          <w:divBdr>
            <w:top w:val="none" w:sz="0" w:space="0" w:color="auto"/>
            <w:left w:val="none" w:sz="0" w:space="0" w:color="auto"/>
            <w:bottom w:val="none" w:sz="0" w:space="0" w:color="auto"/>
            <w:right w:val="none" w:sz="0" w:space="0" w:color="auto"/>
          </w:divBdr>
        </w:div>
        <w:div w:id="386495611">
          <w:marLeft w:val="0"/>
          <w:marRight w:val="0"/>
          <w:marTop w:val="0"/>
          <w:marBottom w:val="0"/>
          <w:divBdr>
            <w:top w:val="none" w:sz="0" w:space="0" w:color="auto"/>
            <w:left w:val="none" w:sz="0" w:space="0" w:color="auto"/>
            <w:bottom w:val="none" w:sz="0" w:space="0" w:color="auto"/>
            <w:right w:val="none" w:sz="0" w:space="0" w:color="auto"/>
          </w:divBdr>
        </w:div>
        <w:div w:id="402993051">
          <w:marLeft w:val="0"/>
          <w:marRight w:val="0"/>
          <w:marTop w:val="0"/>
          <w:marBottom w:val="0"/>
          <w:divBdr>
            <w:top w:val="none" w:sz="0" w:space="0" w:color="auto"/>
            <w:left w:val="none" w:sz="0" w:space="0" w:color="auto"/>
            <w:bottom w:val="none" w:sz="0" w:space="0" w:color="auto"/>
            <w:right w:val="none" w:sz="0" w:space="0" w:color="auto"/>
          </w:divBdr>
        </w:div>
        <w:div w:id="411972030">
          <w:marLeft w:val="0"/>
          <w:marRight w:val="0"/>
          <w:marTop w:val="0"/>
          <w:marBottom w:val="0"/>
          <w:divBdr>
            <w:top w:val="none" w:sz="0" w:space="0" w:color="auto"/>
            <w:left w:val="none" w:sz="0" w:space="0" w:color="auto"/>
            <w:bottom w:val="none" w:sz="0" w:space="0" w:color="auto"/>
            <w:right w:val="none" w:sz="0" w:space="0" w:color="auto"/>
          </w:divBdr>
        </w:div>
        <w:div w:id="413551230">
          <w:marLeft w:val="0"/>
          <w:marRight w:val="0"/>
          <w:marTop w:val="0"/>
          <w:marBottom w:val="0"/>
          <w:divBdr>
            <w:top w:val="none" w:sz="0" w:space="0" w:color="auto"/>
            <w:left w:val="none" w:sz="0" w:space="0" w:color="auto"/>
            <w:bottom w:val="none" w:sz="0" w:space="0" w:color="auto"/>
            <w:right w:val="none" w:sz="0" w:space="0" w:color="auto"/>
          </w:divBdr>
        </w:div>
        <w:div w:id="418134938">
          <w:marLeft w:val="0"/>
          <w:marRight w:val="0"/>
          <w:marTop w:val="0"/>
          <w:marBottom w:val="0"/>
          <w:divBdr>
            <w:top w:val="none" w:sz="0" w:space="0" w:color="auto"/>
            <w:left w:val="none" w:sz="0" w:space="0" w:color="auto"/>
            <w:bottom w:val="none" w:sz="0" w:space="0" w:color="auto"/>
            <w:right w:val="none" w:sz="0" w:space="0" w:color="auto"/>
          </w:divBdr>
        </w:div>
        <w:div w:id="439299455">
          <w:marLeft w:val="0"/>
          <w:marRight w:val="0"/>
          <w:marTop w:val="0"/>
          <w:marBottom w:val="0"/>
          <w:divBdr>
            <w:top w:val="none" w:sz="0" w:space="0" w:color="auto"/>
            <w:left w:val="none" w:sz="0" w:space="0" w:color="auto"/>
            <w:bottom w:val="none" w:sz="0" w:space="0" w:color="auto"/>
            <w:right w:val="none" w:sz="0" w:space="0" w:color="auto"/>
          </w:divBdr>
        </w:div>
        <w:div w:id="451753723">
          <w:marLeft w:val="0"/>
          <w:marRight w:val="0"/>
          <w:marTop w:val="0"/>
          <w:marBottom w:val="0"/>
          <w:divBdr>
            <w:top w:val="none" w:sz="0" w:space="0" w:color="auto"/>
            <w:left w:val="none" w:sz="0" w:space="0" w:color="auto"/>
            <w:bottom w:val="none" w:sz="0" w:space="0" w:color="auto"/>
            <w:right w:val="none" w:sz="0" w:space="0" w:color="auto"/>
          </w:divBdr>
        </w:div>
        <w:div w:id="454250984">
          <w:marLeft w:val="0"/>
          <w:marRight w:val="0"/>
          <w:marTop w:val="0"/>
          <w:marBottom w:val="0"/>
          <w:divBdr>
            <w:top w:val="none" w:sz="0" w:space="0" w:color="auto"/>
            <w:left w:val="none" w:sz="0" w:space="0" w:color="auto"/>
            <w:bottom w:val="none" w:sz="0" w:space="0" w:color="auto"/>
            <w:right w:val="none" w:sz="0" w:space="0" w:color="auto"/>
          </w:divBdr>
        </w:div>
        <w:div w:id="467280740">
          <w:marLeft w:val="0"/>
          <w:marRight w:val="0"/>
          <w:marTop w:val="0"/>
          <w:marBottom w:val="0"/>
          <w:divBdr>
            <w:top w:val="none" w:sz="0" w:space="0" w:color="auto"/>
            <w:left w:val="none" w:sz="0" w:space="0" w:color="auto"/>
            <w:bottom w:val="none" w:sz="0" w:space="0" w:color="auto"/>
            <w:right w:val="none" w:sz="0" w:space="0" w:color="auto"/>
          </w:divBdr>
        </w:div>
        <w:div w:id="478159444">
          <w:marLeft w:val="0"/>
          <w:marRight w:val="0"/>
          <w:marTop w:val="0"/>
          <w:marBottom w:val="0"/>
          <w:divBdr>
            <w:top w:val="none" w:sz="0" w:space="0" w:color="auto"/>
            <w:left w:val="none" w:sz="0" w:space="0" w:color="auto"/>
            <w:bottom w:val="none" w:sz="0" w:space="0" w:color="auto"/>
            <w:right w:val="none" w:sz="0" w:space="0" w:color="auto"/>
          </w:divBdr>
        </w:div>
        <w:div w:id="507982861">
          <w:marLeft w:val="0"/>
          <w:marRight w:val="0"/>
          <w:marTop w:val="0"/>
          <w:marBottom w:val="0"/>
          <w:divBdr>
            <w:top w:val="none" w:sz="0" w:space="0" w:color="auto"/>
            <w:left w:val="none" w:sz="0" w:space="0" w:color="auto"/>
            <w:bottom w:val="none" w:sz="0" w:space="0" w:color="auto"/>
            <w:right w:val="none" w:sz="0" w:space="0" w:color="auto"/>
          </w:divBdr>
        </w:div>
        <w:div w:id="509761682">
          <w:marLeft w:val="0"/>
          <w:marRight w:val="0"/>
          <w:marTop w:val="0"/>
          <w:marBottom w:val="0"/>
          <w:divBdr>
            <w:top w:val="none" w:sz="0" w:space="0" w:color="auto"/>
            <w:left w:val="none" w:sz="0" w:space="0" w:color="auto"/>
            <w:bottom w:val="none" w:sz="0" w:space="0" w:color="auto"/>
            <w:right w:val="none" w:sz="0" w:space="0" w:color="auto"/>
          </w:divBdr>
        </w:div>
        <w:div w:id="518197210">
          <w:marLeft w:val="0"/>
          <w:marRight w:val="0"/>
          <w:marTop w:val="0"/>
          <w:marBottom w:val="0"/>
          <w:divBdr>
            <w:top w:val="none" w:sz="0" w:space="0" w:color="auto"/>
            <w:left w:val="none" w:sz="0" w:space="0" w:color="auto"/>
            <w:bottom w:val="none" w:sz="0" w:space="0" w:color="auto"/>
            <w:right w:val="none" w:sz="0" w:space="0" w:color="auto"/>
          </w:divBdr>
        </w:div>
        <w:div w:id="528031136">
          <w:marLeft w:val="0"/>
          <w:marRight w:val="0"/>
          <w:marTop w:val="0"/>
          <w:marBottom w:val="0"/>
          <w:divBdr>
            <w:top w:val="none" w:sz="0" w:space="0" w:color="auto"/>
            <w:left w:val="none" w:sz="0" w:space="0" w:color="auto"/>
            <w:bottom w:val="none" w:sz="0" w:space="0" w:color="auto"/>
            <w:right w:val="none" w:sz="0" w:space="0" w:color="auto"/>
          </w:divBdr>
        </w:div>
        <w:div w:id="528572953">
          <w:marLeft w:val="0"/>
          <w:marRight w:val="0"/>
          <w:marTop w:val="0"/>
          <w:marBottom w:val="0"/>
          <w:divBdr>
            <w:top w:val="none" w:sz="0" w:space="0" w:color="auto"/>
            <w:left w:val="none" w:sz="0" w:space="0" w:color="auto"/>
            <w:bottom w:val="none" w:sz="0" w:space="0" w:color="auto"/>
            <w:right w:val="none" w:sz="0" w:space="0" w:color="auto"/>
          </w:divBdr>
        </w:div>
        <w:div w:id="538128429">
          <w:marLeft w:val="0"/>
          <w:marRight w:val="0"/>
          <w:marTop w:val="0"/>
          <w:marBottom w:val="0"/>
          <w:divBdr>
            <w:top w:val="none" w:sz="0" w:space="0" w:color="auto"/>
            <w:left w:val="none" w:sz="0" w:space="0" w:color="auto"/>
            <w:bottom w:val="none" w:sz="0" w:space="0" w:color="auto"/>
            <w:right w:val="none" w:sz="0" w:space="0" w:color="auto"/>
          </w:divBdr>
        </w:div>
        <w:div w:id="538979750">
          <w:marLeft w:val="0"/>
          <w:marRight w:val="0"/>
          <w:marTop w:val="0"/>
          <w:marBottom w:val="0"/>
          <w:divBdr>
            <w:top w:val="none" w:sz="0" w:space="0" w:color="auto"/>
            <w:left w:val="none" w:sz="0" w:space="0" w:color="auto"/>
            <w:bottom w:val="none" w:sz="0" w:space="0" w:color="auto"/>
            <w:right w:val="none" w:sz="0" w:space="0" w:color="auto"/>
          </w:divBdr>
        </w:div>
        <w:div w:id="540749948">
          <w:marLeft w:val="0"/>
          <w:marRight w:val="0"/>
          <w:marTop w:val="0"/>
          <w:marBottom w:val="0"/>
          <w:divBdr>
            <w:top w:val="none" w:sz="0" w:space="0" w:color="auto"/>
            <w:left w:val="none" w:sz="0" w:space="0" w:color="auto"/>
            <w:bottom w:val="none" w:sz="0" w:space="0" w:color="auto"/>
            <w:right w:val="none" w:sz="0" w:space="0" w:color="auto"/>
          </w:divBdr>
        </w:div>
        <w:div w:id="540822741">
          <w:marLeft w:val="0"/>
          <w:marRight w:val="0"/>
          <w:marTop w:val="0"/>
          <w:marBottom w:val="0"/>
          <w:divBdr>
            <w:top w:val="none" w:sz="0" w:space="0" w:color="auto"/>
            <w:left w:val="none" w:sz="0" w:space="0" w:color="auto"/>
            <w:bottom w:val="none" w:sz="0" w:space="0" w:color="auto"/>
            <w:right w:val="none" w:sz="0" w:space="0" w:color="auto"/>
          </w:divBdr>
        </w:div>
        <w:div w:id="547688409">
          <w:marLeft w:val="0"/>
          <w:marRight w:val="0"/>
          <w:marTop w:val="0"/>
          <w:marBottom w:val="0"/>
          <w:divBdr>
            <w:top w:val="none" w:sz="0" w:space="0" w:color="auto"/>
            <w:left w:val="none" w:sz="0" w:space="0" w:color="auto"/>
            <w:bottom w:val="none" w:sz="0" w:space="0" w:color="auto"/>
            <w:right w:val="none" w:sz="0" w:space="0" w:color="auto"/>
          </w:divBdr>
        </w:div>
        <w:div w:id="582570101">
          <w:marLeft w:val="0"/>
          <w:marRight w:val="0"/>
          <w:marTop w:val="0"/>
          <w:marBottom w:val="0"/>
          <w:divBdr>
            <w:top w:val="none" w:sz="0" w:space="0" w:color="auto"/>
            <w:left w:val="none" w:sz="0" w:space="0" w:color="auto"/>
            <w:bottom w:val="none" w:sz="0" w:space="0" w:color="auto"/>
            <w:right w:val="none" w:sz="0" w:space="0" w:color="auto"/>
          </w:divBdr>
        </w:div>
        <w:div w:id="600340997">
          <w:marLeft w:val="0"/>
          <w:marRight w:val="0"/>
          <w:marTop w:val="0"/>
          <w:marBottom w:val="0"/>
          <w:divBdr>
            <w:top w:val="none" w:sz="0" w:space="0" w:color="auto"/>
            <w:left w:val="none" w:sz="0" w:space="0" w:color="auto"/>
            <w:bottom w:val="none" w:sz="0" w:space="0" w:color="auto"/>
            <w:right w:val="none" w:sz="0" w:space="0" w:color="auto"/>
          </w:divBdr>
        </w:div>
        <w:div w:id="617834518">
          <w:marLeft w:val="0"/>
          <w:marRight w:val="0"/>
          <w:marTop w:val="0"/>
          <w:marBottom w:val="0"/>
          <w:divBdr>
            <w:top w:val="none" w:sz="0" w:space="0" w:color="auto"/>
            <w:left w:val="none" w:sz="0" w:space="0" w:color="auto"/>
            <w:bottom w:val="none" w:sz="0" w:space="0" w:color="auto"/>
            <w:right w:val="none" w:sz="0" w:space="0" w:color="auto"/>
          </w:divBdr>
        </w:div>
        <w:div w:id="627709458">
          <w:marLeft w:val="0"/>
          <w:marRight w:val="0"/>
          <w:marTop w:val="0"/>
          <w:marBottom w:val="0"/>
          <w:divBdr>
            <w:top w:val="none" w:sz="0" w:space="0" w:color="auto"/>
            <w:left w:val="none" w:sz="0" w:space="0" w:color="auto"/>
            <w:bottom w:val="none" w:sz="0" w:space="0" w:color="auto"/>
            <w:right w:val="none" w:sz="0" w:space="0" w:color="auto"/>
          </w:divBdr>
        </w:div>
        <w:div w:id="643975764">
          <w:marLeft w:val="0"/>
          <w:marRight w:val="0"/>
          <w:marTop w:val="0"/>
          <w:marBottom w:val="0"/>
          <w:divBdr>
            <w:top w:val="none" w:sz="0" w:space="0" w:color="auto"/>
            <w:left w:val="none" w:sz="0" w:space="0" w:color="auto"/>
            <w:bottom w:val="none" w:sz="0" w:space="0" w:color="auto"/>
            <w:right w:val="none" w:sz="0" w:space="0" w:color="auto"/>
          </w:divBdr>
        </w:div>
        <w:div w:id="647517586">
          <w:marLeft w:val="0"/>
          <w:marRight w:val="0"/>
          <w:marTop w:val="0"/>
          <w:marBottom w:val="0"/>
          <w:divBdr>
            <w:top w:val="none" w:sz="0" w:space="0" w:color="auto"/>
            <w:left w:val="none" w:sz="0" w:space="0" w:color="auto"/>
            <w:bottom w:val="none" w:sz="0" w:space="0" w:color="auto"/>
            <w:right w:val="none" w:sz="0" w:space="0" w:color="auto"/>
          </w:divBdr>
        </w:div>
        <w:div w:id="679283742">
          <w:marLeft w:val="0"/>
          <w:marRight w:val="0"/>
          <w:marTop w:val="0"/>
          <w:marBottom w:val="0"/>
          <w:divBdr>
            <w:top w:val="none" w:sz="0" w:space="0" w:color="auto"/>
            <w:left w:val="none" w:sz="0" w:space="0" w:color="auto"/>
            <w:bottom w:val="none" w:sz="0" w:space="0" w:color="auto"/>
            <w:right w:val="none" w:sz="0" w:space="0" w:color="auto"/>
          </w:divBdr>
        </w:div>
        <w:div w:id="685325080">
          <w:marLeft w:val="0"/>
          <w:marRight w:val="0"/>
          <w:marTop w:val="0"/>
          <w:marBottom w:val="0"/>
          <w:divBdr>
            <w:top w:val="none" w:sz="0" w:space="0" w:color="auto"/>
            <w:left w:val="none" w:sz="0" w:space="0" w:color="auto"/>
            <w:bottom w:val="none" w:sz="0" w:space="0" w:color="auto"/>
            <w:right w:val="none" w:sz="0" w:space="0" w:color="auto"/>
          </w:divBdr>
        </w:div>
        <w:div w:id="694236767">
          <w:marLeft w:val="0"/>
          <w:marRight w:val="0"/>
          <w:marTop w:val="0"/>
          <w:marBottom w:val="0"/>
          <w:divBdr>
            <w:top w:val="none" w:sz="0" w:space="0" w:color="auto"/>
            <w:left w:val="none" w:sz="0" w:space="0" w:color="auto"/>
            <w:bottom w:val="none" w:sz="0" w:space="0" w:color="auto"/>
            <w:right w:val="none" w:sz="0" w:space="0" w:color="auto"/>
          </w:divBdr>
        </w:div>
        <w:div w:id="700983050">
          <w:marLeft w:val="0"/>
          <w:marRight w:val="0"/>
          <w:marTop w:val="0"/>
          <w:marBottom w:val="0"/>
          <w:divBdr>
            <w:top w:val="none" w:sz="0" w:space="0" w:color="auto"/>
            <w:left w:val="none" w:sz="0" w:space="0" w:color="auto"/>
            <w:bottom w:val="none" w:sz="0" w:space="0" w:color="auto"/>
            <w:right w:val="none" w:sz="0" w:space="0" w:color="auto"/>
          </w:divBdr>
        </w:div>
        <w:div w:id="708191691">
          <w:marLeft w:val="0"/>
          <w:marRight w:val="0"/>
          <w:marTop w:val="0"/>
          <w:marBottom w:val="0"/>
          <w:divBdr>
            <w:top w:val="none" w:sz="0" w:space="0" w:color="auto"/>
            <w:left w:val="none" w:sz="0" w:space="0" w:color="auto"/>
            <w:bottom w:val="none" w:sz="0" w:space="0" w:color="auto"/>
            <w:right w:val="none" w:sz="0" w:space="0" w:color="auto"/>
          </w:divBdr>
        </w:div>
        <w:div w:id="711537032">
          <w:marLeft w:val="0"/>
          <w:marRight w:val="0"/>
          <w:marTop w:val="0"/>
          <w:marBottom w:val="0"/>
          <w:divBdr>
            <w:top w:val="none" w:sz="0" w:space="0" w:color="auto"/>
            <w:left w:val="none" w:sz="0" w:space="0" w:color="auto"/>
            <w:bottom w:val="none" w:sz="0" w:space="0" w:color="auto"/>
            <w:right w:val="none" w:sz="0" w:space="0" w:color="auto"/>
          </w:divBdr>
        </w:div>
        <w:div w:id="717168654">
          <w:marLeft w:val="0"/>
          <w:marRight w:val="0"/>
          <w:marTop w:val="0"/>
          <w:marBottom w:val="0"/>
          <w:divBdr>
            <w:top w:val="none" w:sz="0" w:space="0" w:color="auto"/>
            <w:left w:val="none" w:sz="0" w:space="0" w:color="auto"/>
            <w:bottom w:val="none" w:sz="0" w:space="0" w:color="auto"/>
            <w:right w:val="none" w:sz="0" w:space="0" w:color="auto"/>
          </w:divBdr>
        </w:div>
        <w:div w:id="720133804">
          <w:marLeft w:val="0"/>
          <w:marRight w:val="0"/>
          <w:marTop w:val="0"/>
          <w:marBottom w:val="0"/>
          <w:divBdr>
            <w:top w:val="none" w:sz="0" w:space="0" w:color="auto"/>
            <w:left w:val="none" w:sz="0" w:space="0" w:color="auto"/>
            <w:bottom w:val="none" w:sz="0" w:space="0" w:color="auto"/>
            <w:right w:val="none" w:sz="0" w:space="0" w:color="auto"/>
          </w:divBdr>
        </w:div>
        <w:div w:id="721946840">
          <w:marLeft w:val="0"/>
          <w:marRight w:val="0"/>
          <w:marTop w:val="0"/>
          <w:marBottom w:val="0"/>
          <w:divBdr>
            <w:top w:val="none" w:sz="0" w:space="0" w:color="auto"/>
            <w:left w:val="none" w:sz="0" w:space="0" w:color="auto"/>
            <w:bottom w:val="none" w:sz="0" w:space="0" w:color="auto"/>
            <w:right w:val="none" w:sz="0" w:space="0" w:color="auto"/>
          </w:divBdr>
        </w:div>
        <w:div w:id="731008161">
          <w:marLeft w:val="0"/>
          <w:marRight w:val="0"/>
          <w:marTop w:val="0"/>
          <w:marBottom w:val="0"/>
          <w:divBdr>
            <w:top w:val="none" w:sz="0" w:space="0" w:color="auto"/>
            <w:left w:val="none" w:sz="0" w:space="0" w:color="auto"/>
            <w:bottom w:val="none" w:sz="0" w:space="0" w:color="auto"/>
            <w:right w:val="none" w:sz="0" w:space="0" w:color="auto"/>
          </w:divBdr>
        </w:div>
        <w:div w:id="750782469">
          <w:marLeft w:val="0"/>
          <w:marRight w:val="0"/>
          <w:marTop w:val="0"/>
          <w:marBottom w:val="0"/>
          <w:divBdr>
            <w:top w:val="none" w:sz="0" w:space="0" w:color="auto"/>
            <w:left w:val="none" w:sz="0" w:space="0" w:color="auto"/>
            <w:bottom w:val="none" w:sz="0" w:space="0" w:color="auto"/>
            <w:right w:val="none" w:sz="0" w:space="0" w:color="auto"/>
          </w:divBdr>
        </w:div>
        <w:div w:id="754979159">
          <w:marLeft w:val="0"/>
          <w:marRight w:val="0"/>
          <w:marTop w:val="0"/>
          <w:marBottom w:val="0"/>
          <w:divBdr>
            <w:top w:val="none" w:sz="0" w:space="0" w:color="auto"/>
            <w:left w:val="none" w:sz="0" w:space="0" w:color="auto"/>
            <w:bottom w:val="none" w:sz="0" w:space="0" w:color="auto"/>
            <w:right w:val="none" w:sz="0" w:space="0" w:color="auto"/>
          </w:divBdr>
        </w:div>
        <w:div w:id="771633862">
          <w:marLeft w:val="0"/>
          <w:marRight w:val="0"/>
          <w:marTop w:val="0"/>
          <w:marBottom w:val="0"/>
          <w:divBdr>
            <w:top w:val="none" w:sz="0" w:space="0" w:color="auto"/>
            <w:left w:val="none" w:sz="0" w:space="0" w:color="auto"/>
            <w:bottom w:val="none" w:sz="0" w:space="0" w:color="auto"/>
            <w:right w:val="none" w:sz="0" w:space="0" w:color="auto"/>
          </w:divBdr>
        </w:div>
        <w:div w:id="772701482">
          <w:marLeft w:val="0"/>
          <w:marRight w:val="0"/>
          <w:marTop w:val="0"/>
          <w:marBottom w:val="0"/>
          <w:divBdr>
            <w:top w:val="none" w:sz="0" w:space="0" w:color="auto"/>
            <w:left w:val="none" w:sz="0" w:space="0" w:color="auto"/>
            <w:bottom w:val="none" w:sz="0" w:space="0" w:color="auto"/>
            <w:right w:val="none" w:sz="0" w:space="0" w:color="auto"/>
          </w:divBdr>
        </w:div>
        <w:div w:id="790051893">
          <w:marLeft w:val="0"/>
          <w:marRight w:val="0"/>
          <w:marTop w:val="0"/>
          <w:marBottom w:val="0"/>
          <w:divBdr>
            <w:top w:val="none" w:sz="0" w:space="0" w:color="auto"/>
            <w:left w:val="none" w:sz="0" w:space="0" w:color="auto"/>
            <w:bottom w:val="none" w:sz="0" w:space="0" w:color="auto"/>
            <w:right w:val="none" w:sz="0" w:space="0" w:color="auto"/>
          </w:divBdr>
        </w:div>
        <w:div w:id="794371876">
          <w:marLeft w:val="0"/>
          <w:marRight w:val="0"/>
          <w:marTop w:val="0"/>
          <w:marBottom w:val="0"/>
          <w:divBdr>
            <w:top w:val="none" w:sz="0" w:space="0" w:color="auto"/>
            <w:left w:val="none" w:sz="0" w:space="0" w:color="auto"/>
            <w:bottom w:val="none" w:sz="0" w:space="0" w:color="auto"/>
            <w:right w:val="none" w:sz="0" w:space="0" w:color="auto"/>
          </w:divBdr>
        </w:div>
        <w:div w:id="798232460">
          <w:marLeft w:val="0"/>
          <w:marRight w:val="0"/>
          <w:marTop w:val="0"/>
          <w:marBottom w:val="0"/>
          <w:divBdr>
            <w:top w:val="none" w:sz="0" w:space="0" w:color="auto"/>
            <w:left w:val="none" w:sz="0" w:space="0" w:color="auto"/>
            <w:bottom w:val="none" w:sz="0" w:space="0" w:color="auto"/>
            <w:right w:val="none" w:sz="0" w:space="0" w:color="auto"/>
          </w:divBdr>
        </w:div>
        <w:div w:id="816611083">
          <w:marLeft w:val="0"/>
          <w:marRight w:val="0"/>
          <w:marTop w:val="0"/>
          <w:marBottom w:val="0"/>
          <w:divBdr>
            <w:top w:val="none" w:sz="0" w:space="0" w:color="auto"/>
            <w:left w:val="none" w:sz="0" w:space="0" w:color="auto"/>
            <w:bottom w:val="none" w:sz="0" w:space="0" w:color="auto"/>
            <w:right w:val="none" w:sz="0" w:space="0" w:color="auto"/>
          </w:divBdr>
        </w:div>
        <w:div w:id="821389762">
          <w:marLeft w:val="0"/>
          <w:marRight w:val="0"/>
          <w:marTop w:val="0"/>
          <w:marBottom w:val="0"/>
          <w:divBdr>
            <w:top w:val="none" w:sz="0" w:space="0" w:color="auto"/>
            <w:left w:val="none" w:sz="0" w:space="0" w:color="auto"/>
            <w:bottom w:val="none" w:sz="0" w:space="0" w:color="auto"/>
            <w:right w:val="none" w:sz="0" w:space="0" w:color="auto"/>
          </w:divBdr>
        </w:div>
        <w:div w:id="823740447">
          <w:marLeft w:val="0"/>
          <w:marRight w:val="0"/>
          <w:marTop w:val="0"/>
          <w:marBottom w:val="0"/>
          <w:divBdr>
            <w:top w:val="none" w:sz="0" w:space="0" w:color="auto"/>
            <w:left w:val="none" w:sz="0" w:space="0" w:color="auto"/>
            <w:bottom w:val="none" w:sz="0" w:space="0" w:color="auto"/>
            <w:right w:val="none" w:sz="0" w:space="0" w:color="auto"/>
          </w:divBdr>
        </w:div>
        <w:div w:id="834952760">
          <w:marLeft w:val="0"/>
          <w:marRight w:val="0"/>
          <w:marTop w:val="0"/>
          <w:marBottom w:val="0"/>
          <w:divBdr>
            <w:top w:val="none" w:sz="0" w:space="0" w:color="auto"/>
            <w:left w:val="none" w:sz="0" w:space="0" w:color="auto"/>
            <w:bottom w:val="none" w:sz="0" w:space="0" w:color="auto"/>
            <w:right w:val="none" w:sz="0" w:space="0" w:color="auto"/>
          </w:divBdr>
        </w:div>
        <w:div w:id="835994966">
          <w:marLeft w:val="0"/>
          <w:marRight w:val="0"/>
          <w:marTop w:val="0"/>
          <w:marBottom w:val="0"/>
          <w:divBdr>
            <w:top w:val="none" w:sz="0" w:space="0" w:color="auto"/>
            <w:left w:val="none" w:sz="0" w:space="0" w:color="auto"/>
            <w:bottom w:val="none" w:sz="0" w:space="0" w:color="auto"/>
            <w:right w:val="none" w:sz="0" w:space="0" w:color="auto"/>
          </w:divBdr>
        </w:div>
        <w:div w:id="838811232">
          <w:marLeft w:val="0"/>
          <w:marRight w:val="0"/>
          <w:marTop w:val="0"/>
          <w:marBottom w:val="0"/>
          <w:divBdr>
            <w:top w:val="none" w:sz="0" w:space="0" w:color="auto"/>
            <w:left w:val="none" w:sz="0" w:space="0" w:color="auto"/>
            <w:bottom w:val="none" w:sz="0" w:space="0" w:color="auto"/>
            <w:right w:val="none" w:sz="0" w:space="0" w:color="auto"/>
          </w:divBdr>
        </w:div>
        <w:div w:id="845293436">
          <w:marLeft w:val="0"/>
          <w:marRight w:val="0"/>
          <w:marTop w:val="0"/>
          <w:marBottom w:val="0"/>
          <w:divBdr>
            <w:top w:val="none" w:sz="0" w:space="0" w:color="auto"/>
            <w:left w:val="none" w:sz="0" w:space="0" w:color="auto"/>
            <w:bottom w:val="none" w:sz="0" w:space="0" w:color="auto"/>
            <w:right w:val="none" w:sz="0" w:space="0" w:color="auto"/>
          </w:divBdr>
        </w:div>
        <w:div w:id="858932731">
          <w:marLeft w:val="0"/>
          <w:marRight w:val="0"/>
          <w:marTop w:val="0"/>
          <w:marBottom w:val="0"/>
          <w:divBdr>
            <w:top w:val="none" w:sz="0" w:space="0" w:color="auto"/>
            <w:left w:val="none" w:sz="0" w:space="0" w:color="auto"/>
            <w:bottom w:val="none" w:sz="0" w:space="0" w:color="auto"/>
            <w:right w:val="none" w:sz="0" w:space="0" w:color="auto"/>
          </w:divBdr>
        </w:div>
        <w:div w:id="862666741">
          <w:marLeft w:val="0"/>
          <w:marRight w:val="0"/>
          <w:marTop w:val="0"/>
          <w:marBottom w:val="0"/>
          <w:divBdr>
            <w:top w:val="none" w:sz="0" w:space="0" w:color="auto"/>
            <w:left w:val="none" w:sz="0" w:space="0" w:color="auto"/>
            <w:bottom w:val="none" w:sz="0" w:space="0" w:color="auto"/>
            <w:right w:val="none" w:sz="0" w:space="0" w:color="auto"/>
          </w:divBdr>
        </w:div>
        <w:div w:id="872305796">
          <w:marLeft w:val="0"/>
          <w:marRight w:val="0"/>
          <w:marTop w:val="0"/>
          <w:marBottom w:val="0"/>
          <w:divBdr>
            <w:top w:val="none" w:sz="0" w:space="0" w:color="auto"/>
            <w:left w:val="none" w:sz="0" w:space="0" w:color="auto"/>
            <w:bottom w:val="none" w:sz="0" w:space="0" w:color="auto"/>
            <w:right w:val="none" w:sz="0" w:space="0" w:color="auto"/>
          </w:divBdr>
        </w:div>
        <w:div w:id="874275621">
          <w:marLeft w:val="0"/>
          <w:marRight w:val="0"/>
          <w:marTop w:val="0"/>
          <w:marBottom w:val="0"/>
          <w:divBdr>
            <w:top w:val="none" w:sz="0" w:space="0" w:color="auto"/>
            <w:left w:val="none" w:sz="0" w:space="0" w:color="auto"/>
            <w:bottom w:val="none" w:sz="0" w:space="0" w:color="auto"/>
            <w:right w:val="none" w:sz="0" w:space="0" w:color="auto"/>
          </w:divBdr>
        </w:div>
        <w:div w:id="877165117">
          <w:marLeft w:val="0"/>
          <w:marRight w:val="0"/>
          <w:marTop w:val="0"/>
          <w:marBottom w:val="0"/>
          <w:divBdr>
            <w:top w:val="none" w:sz="0" w:space="0" w:color="auto"/>
            <w:left w:val="none" w:sz="0" w:space="0" w:color="auto"/>
            <w:bottom w:val="none" w:sz="0" w:space="0" w:color="auto"/>
            <w:right w:val="none" w:sz="0" w:space="0" w:color="auto"/>
          </w:divBdr>
        </w:div>
        <w:div w:id="878663385">
          <w:marLeft w:val="0"/>
          <w:marRight w:val="0"/>
          <w:marTop w:val="0"/>
          <w:marBottom w:val="0"/>
          <w:divBdr>
            <w:top w:val="none" w:sz="0" w:space="0" w:color="auto"/>
            <w:left w:val="none" w:sz="0" w:space="0" w:color="auto"/>
            <w:bottom w:val="none" w:sz="0" w:space="0" w:color="auto"/>
            <w:right w:val="none" w:sz="0" w:space="0" w:color="auto"/>
          </w:divBdr>
        </w:div>
        <w:div w:id="887567183">
          <w:marLeft w:val="0"/>
          <w:marRight w:val="0"/>
          <w:marTop w:val="0"/>
          <w:marBottom w:val="0"/>
          <w:divBdr>
            <w:top w:val="none" w:sz="0" w:space="0" w:color="auto"/>
            <w:left w:val="none" w:sz="0" w:space="0" w:color="auto"/>
            <w:bottom w:val="none" w:sz="0" w:space="0" w:color="auto"/>
            <w:right w:val="none" w:sz="0" w:space="0" w:color="auto"/>
          </w:divBdr>
        </w:div>
        <w:div w:id="896210586">
          <w:marLeft w:val="0"/>
          <w:marRight w:val="0"/>
          <w:marTop w:val="0"/>
          <w:marBottom w:val="0"/>
          <w:divBdr>
            <w:top w:val="none" w:sz="0" w:space="0" w:color="auto"/>
            <w:left w:val="none" w:sz="0" w:space="0" w:color="auto"/>
            <w:bottom w:val="none" w:sz="0" w:space="0" w:color="auto"/>
            <w:right w:val="none" w:sz="0" w:space="0" w:color="auto"/>
          </w:divBdr>
        </w:div>
        <w:div w:id="904874830">
          <w:marLeft w:val="0"/>
          <w:marRight w:val="0"/>
          <w:marTop w:val="0"/>
          <w:marBottom w:val="0"/>
          <w:divBdr>
            <w:top w:val="none" w:sz="0" w:space="0" w:color="auto"/>
            <w:left w:val="none" w:sz="0" w:space="0" w:color="auto"/>
            <w:bottom w:val="none" w:sz="0" w:space="0" w:color="auto"/>
            <w:right w:val="none" w:sz="0" w:space="0" w:color="auto"/>
          </w:divBdr>
        </w:div>
        <w:div w:id="905796074">
          <w:marLeft w:val="0"/>
          <w:marRight w:val="0"/>
          <w:marTop w:val="0"/>
          <w:marBottom w:val="0"/>
          <w:divBdr>
            <w:top w:val="none" w:sz="0" w:space="0" w:color="auto"/>
            <w:left w:val="none" w:sz="0" w:space="0" w:color="auto"/>
            <w:bottom w:val="none" w:sz="0" w:space="0" w:color="auto"/>
            <w:right w:val="none" w:sz="0" w:space="0" w:color="auto"/>
          </w:divBdr>
        </w:div>
        <w:div w:id="914096435">
          <w:marLeft w:val="0"/>
          <w:marRight w:val="0"/>
          <w:marTop w:val="0"/>
          <w:marBottom w:val="0"/>
          <w:divBdr>
            <w:top w:val="none" w:sz="0" w:space="0" w:color="auto"/>
            <w:left w:val="none" w:sz="0" w:space="0" w:color="auto"/>
            <w:bottom w:val="none" w:sz="0" w:space="0" w:color="auto"/>
            <w:right w:val="none" w:sz="0" w:space="0" w:color="auto"/>
          </w:divBdr>
        </w:div>
        <w:div w:id="920215924">
          <w:marLeft w:val="0"/>
          <w:marRight w:val="0"/>
          <w:marTop w:val="0"/>
          <w:marBottom w:val="0"/>
          <w:divBdr>
            <w:top w:val="none" w:sz="0" w:space="0" w:color="auto"/>
            <w:left w:val="none" w:sz="0" w:space="0" w:color="auto"/>
            <w:bottom w:val="none" w:sz="0" w:space="0" w:color="auto"/>
            <w:right w:val="none" w:sz="0" w:space="0" w:color="auto"/>
          </w:divBdr>
        </w:div>
        <w:div w:id="930239678">
          <w:marLeft w:val="0"/>
          <w:marRight w:val="0"/>
          <w:marTop w:val="0"/>
          <w:marBottom w:val="0"/>
          <w:divBdr>
            <w:top w:val="none" w:sz="0" w:space="0" w:color="auto"/>
            <w:left w:val="none" w:sz="0" w:space="0" w:color="auto"/>
            <w:bottom w:val="none" w:sz="0" w:space="0" w:color="auto"/>
            <w:right w:val="none" w:sz="0" w:space="0" w:color="auto"/>
          </w:divBdr>
        </w:div>
        <w:div w:id="939485861">
          <w:marLeft w:val="0"/>
          <w:marRight w:val="0"/>
          <w:marTop w:val="0"/>
          <w:marBottom w:val="0"/>
          <w:divBdr>
            <w:top w:val="none" w:sz="0" w:space="0" w:color="auto"/>
            <w:left w:val="none" w:sz="0" w:space="0" w:color="auto"/>
            <w:bottom w:val="none" w:sz="0" w:space="0" w:color="auto"/>
            <w:right w:val="none" w:sz="0" w:space="0" w:color="auto"/>
          </w:divBdr>
        </w:div>
        <w:div w:id="940338420">
          <w:marLeft w:val="0"/>
          <w:marRight w:val="0"/>
          <w:marTop w:val="0"/>
          <w:marBottom w:val="0"/>
          <w:divBdr>
            <w:top w:val="none" w:sz="0" w:space="0" w:color="auto"/>
            <w:left w:val="none" w:sz="0" w:space="0" w:color="auto"/>
            <w:bottom w:val="none" w:sz="0" w:space="0" w:color="auto"/>
            <w:right w:val="none" w:sz="0" w:space="0" w:color="auto"/>
          </w:divBdr>
        </w:div>
        <w:div w:id="952589874">
          <w:marLeft w:val="0"/>
          <w:marRight w:val="0"/>
          <w:marTop w:val="0"/>
          <w:marBottom w:val="0"/>
          <w:divBdr>
            <w:top w:val="none" w:sz="0" w:space="0" w:color="auto"/>
            <w:left w:val="none" w:sz="0" w:space="0" w:color="auto"/>
            <w:bottom w:val="none" w:sz="0" w:space="0" w:color="auto"/>
            <w:right w:val="none" w:sz="0" w:space="0" w:color="auto"/>
          </w:divBdr>
        </w:div>
        <w:div w:id="952633520">
          <w:marLeft w:val="0"/>
          <w:marRight w:val="0"/>
          <w:marTop w:val="0"/>
          <w:marBottom w:val="0"/>
          <w:divBdr>
            <w:top w:val="none" w:sz="0" w:space="0" w:color="auto"/>
            <w:left w:val="none" w:sz="0" w:space="0" w:color="auto"/>
            <w:bottom w:val="none" w:sz="0" w:space="0" w:color="auto"/>
            <w:right w:val="none" w:sz="0" w:space="0" w:color="auto"/>
          </w:divBdr>
        </w:div>
        <w:div w:id="961154014">
          <w:marLeft w:val="0"/>
          <w:marRight w:val="0"/>
          <w:marTop w:val="0"/>
          <w:marBottom w:val="0"/>
          <w:divBdr>
            <w:top w:val="none" w:sz="0" w:space="0" w:color="auto"/>
            <w:left w:val="none" w:sz="0" w:space="0" w:color="auto"/>
            <w:bottom w:val="none" w:sz="0" w:space="0" w:color="auto"/>
            <w:right w:val="none" w:sz="0" w:space="0" w:color="auto"/>
          </w:divBdr>
        </w:div>
        <w:div w:id="972052918">
          <w:marLeft w:val="0"/>
          <w:marRight w:val="0"/>
          <w:marTop w:val="0"/>
          <w:marBottom w:val="0"/>
          <w:divBdr>
            <w:top w:val="none" w:sz="0" w:space="0" w:color="auto"/>
            <w:left w:val="none" w:sz="0" w:space="0" w:color="auto"/>
            <w:bottom w:val="none" w:sz="0" w:space="0" w:color="auto"/>
            <w:right w:val="none" w:sz="0" w:space="0" w:color="auto"/>
          </w:divBdr>
        </w:div>
        <w:div w:id="989167237">
          <w:marLeft w:val="0"/>
          <w:marRight w:val="0"/>
          <w:marTop w:val="0"/>
          <w:marBottom w:val="0"/>
          <w:divBdr>
            <w:top w:val="none" w:sz="0" w:space="0" w:color="auto"/>
            <w:left w:val="none" w:sz="0" w:space="0" w:color="auto"/>
            <w:bottom w:val="none" w:sz="0" w:space="0" w:color="auto"/>
            <w:right w:val="none" w:sz="0" w:space="0" w:color="auto"/>
          </w:divBdr>
        </w:div>
        <w:div w:id="990717427">
          <w:marLeft w:val="0"/>
          <w:marRight w:val="0"/>
          <w:marTop w:val="0"/>
          <w:marBottom w:val="0"/>
          <w:divBdr>
            <w:top w:val="none" w:sz="0" w:space="0" w:color="auto"/>
            <w:left w:val="none" w:sz="0" w:space="0" w:color="auto"/>
            <w:bottom w:val="none" w:sz="0" w:space="0" w:color="auto"/>
            <w:right w:val="none" w:sz="0" w:space="0" w:color="auto"/>
          </w:divBdr>
        </w:div>
        <w:div w:id="1005790151">
          <w:marLeft w:val="0"/>
          <w:marRight w:val="0"/>
          <w:marTop w:val="0"/>
          <w:marBottom w:val="0"/>
          <w:divBdr>
            <w:top w:val="none" w:sz="0" w:space="0" w:color="auto"/>
            <w:left w:val="none" w:sz="0" w:space="0" w:color="auto"/>
            <w:bottom w:val="none" w:sz="0" w:space="0" w:color="auto"/>
            <w:right w:val="none" w:sz="0" w:space="0" w:color="auto"/>
          </w:divBdr>
        </w:div>
        <w:div w:id="1010641541">
          <w:marLeft w:val="0"/>
          <w:marRight w:val="0"/>
          <w:marTop w:val="0"/>
          <w:marBottom w:val="0"/>
          <w:divBdr>
            <w:top w:val="none" w:sz="0" w:space="0" w:color="auto"/>
            <w:left w:val="none" w:sz="0" w:space="0" w:color="auto"/>
            <w:bottom w:val="none" w:sz="0" w:space="0" w:color="auto"/>
            <w:right w:val="none" w:sz="0" w:space="0" w:color="auto"/>
          </w:divBdr>
        </w:div>
        <w:div w:id="1017274005">
          <w:marLeft w:val="0"/>
          <w:marRight w:val="0"/>
          <w:marTop w:val="0"/>
          <w:marBottom w:val="0"/>
          <w:divBdr>
            <w:top w:val="none" w:sz="0" w:space="0" w:color="auto"/>
            <w:left w:val="none" w:sz="0" w:space="0" w:color="auto"/>
            <w:bottom w:val="none" w:sz="0" w:space="0" w:color="auto"/>
            <w:right w:val="none" w:sz="0" w:space="0" w:color="auto"/>
          </w:divBdr>
        </w:div>
        <w:div w:id="1018889861">
          <w:marLeft w:val="0"/>
          <w:marRight w:val="0"/>
          <w:marTop w:val="0"/>
          <w:marBottom w:val="0"/>
          <w:divBdr>
            <w:top w:val="none" w:sz="0" w:space="0" w:color="auto"/>
            <w:left w:val="none" w:sz="0" w:space="0" w:color="auto"/>
            <w:bottom w:val="none" w:sz="0" w:space="0" w:color="auto"/>
            <w:right w:val="none" w:sz="0" w:space="0" w:color="auto"/>
          </w:divBdr>
        </w:div>
        <w:div w:id="1019434706">
          <w:marLeft w:val="0"/>
          <w:marRight w:val="0"/>
          <w:marTop w:val="0"/>
          <w:marBottom w:val="0"/>
          <w:divBdr>
            <w:top w:val="none" w:sz="0" w:space="0" w:color="auto"/>
            <w:left w:val="none" w:sz="0" w:space="0" w:color="auto"/>
            <w:bottom w:val="none" w:sz="0" w:space="0" w:color="auto"/>
            <w:right w:val="none" w:sz="0" w:space="0" w:color="auto"/>
          </w:divBdr>
        </w:div>
        <w:div w:id="1024985442">
          <w:marLeft w:val="0"/>
          <w:marRight w:val="0"/>
          <w:marTop w:val="0"/>
          <w:marBottom w:val="0"/>
          <w:divBdr>
            <w:top w:val="none" w:sz="0" w:space="0" w:color="auto"/>
            <w:left w:val="none" w:sz="0" w:space="0" w:color="auto"/>
            <w:bottom w:val="none" w:sz="0" w:space="0" w:color="auto"/>
            <w:right w:val="none" w:sz="0" w:space="0" w:color="auto"/>
          </w:divBdr>
        </w:div>
        <w:div w:id="1041634806">
          <w:marLeft w:val="0"/>
          <w:marRight w:val="0"/>
          <w:marTop w:val="0"/>
          <w:marBottom w:val="0"/>
          <w:divBdr>
            <w:top w:val="none" w:sz="0" w:space="0" w:color="auto"/>
            <w:left w:val="none" w:sz="0" w:space="0" w:color="auto"/>
            <w:bottom w:val="none" w:sz="0" w:space="0" w:color="auto"/>
            <w:right w:val="none" w:sz="0" w:space="0" w:color="auto"/>
          </w:divBdr>
        </w:div>
        <w:div w:id="1047486748">
          <w:marLeft w:val="0"/>
          <w:marRight w:val="0"/>
          <w:marTop w:val="0"/>
          <w:marBottom w:val="0"/>
          <w:divBdr>
            <w:top w:val="none" w:sz="0" w:space="0" w:color="auto"/>
            <w:left w:val="none" w:sz="0" w:space="0" w:color="auto"/>
            <w:bottom w:val="none" w:sz="0" w:space="0" w:color="auto"/>
            <w:right w:val="none" w:sz="0" w:space="0" w:color="auto"/>
          </w:divBdr>
        </w:div>
        <w:div w:id="1089546855">
          <w:marLeft w:val="0"/>
          <w:marRight w:val="0"/>
          <w:marTop w:val="0"/>
          <w:marBottom w:val="0"/>
          <w:divBdr>
            <w:top w:val="none" w:sz="0" w:space="0" w:color="auto"/>
            <w:left w:val="none" w:sz="0" w:space="0" w:color="auto"/>
            <w:bottom w:val="none" w:sz="0" w:space="0" w:color="auto"/>
            <w:right w:val="none" w:sz="0" w:space="0" w:color="auto"/>
          </w:divBdr>
        </w:div>
        <w:div w:id="1099832745">
          <w:marLeft w:val="0"/>
          <w:marRight w:val="0"/>
          <w:marTop w:val="0"/>
          <w:marBottom w:val="0"/>
          <w:divBdr>
            <w:top w:val="none" w:sz="0" w:space="0" w:color="auto"/>
            <w:left w:val="none" w:sz="0" w:space="0" w:color="auto"/>
            <w:bottom w:val="none" w:sz="0" w:space="0" w:color="auto"/>
            <w:right w:val="none" w:sz="0" w:space="0" w:color="auto"/>
          </w:divBdr>
        </w:div>
        <w:div w:id="1103456804">
          <w:marLeft w:val="0"/>
          <w:marRight w:val="0"/>
          <w:marTop w:val="0"/>
          <w:marBottom w:val="0"/>
          <w:divBdr>
            <w:top w:val="none" w:sz="0" w:space="0" w:color="auto"/>
            <w:left w:val="none" w:sz="0" w:space="0" w:color="auto"/>
            <w:bottom w:val="none" w:sz="0" w:space="0" w:color="auto"/>
            <w:right w:val="none" w:sz="0" w:space="0" w:color="auto"/>
          </w:divBdr>
        </w:div>
        <w:div w:id="1104425446">
          <w:marLeft w:val="0"/>
          <w:marRight w:val="0"/>
          <w:marTop w:val="0"/>
          <w:marBottom w:val="0"/>
          <w:divBdr>
            <w:top w:val="none" w:sz="0" w:space="0" w:color="auto"/>
            <w:left w:val="none" w:sz="0" w:space="0" w:color="auto"/>
            <w:bottom w:val="none" w:sz="0" w:space="0" w:color="auto"/>
            <w:right w:val="none" w:sz="0" w:space="0" w:color="auto"/>
          </w:divBdr>
        </w:div>
        <w:div w:id="1106659618">
          <w:marLeft w:val="0"/>
          <w:marRight w:val="0"/>
          <w:marTop w:val="0"/>
          <w:marBottom w:val="0"/>
          <w:divBdr>
            <w:top w:val="none" w:sz="0" w:space="0" w:color="auto"/>
            <w:left w:val="none" w:sz="0" w:space="0" w:color="auto"/>
            <w:bottom w:val="none" w:sz="0" w:space="0" w:color="auto"/>
            <w:right w:val="none" w:sz="0" w:space="0" w:color="auto"/>
          </w:divBdr>
        </w:div>
        <w:div w:id="1111513135">
          <w:marLeft w:val="0"/>
          <w:marRight w:val="0"/>
          <w:marTop w:val="0"/>
          <w:marBottom w:val="0"/>
          <w:divBdr>
            <w:top w:val="none" w:sz="0" w:space="0" w:color="auto"/>
            <w:left w:val="none" w:sz="0" w:space="0" w:color="auto"/>
            <w:bottom w:val="none" w:sz="0" w:space="0" w:color="auto"/>
            <w:right w:val="none" w:sz="0" w:space="0" w:color="auto"/>
          </w:divBdr>
        </w:div>
        <w:div w:id="1113086937">
          <w:marLeft w:val="0"/>
          <w:marRight w:val="0"/>
          <w:marTop w:val="0"/>
          <w:marBottom w:val="0"/>
          <w:divBdr>
            <w:top w:val="none" w:sz="0" w:space="0" w:color="auto"/>
            <w:left w:val="none" w:sz="0" w:space="0" w:color="auto"/>
            <w:bottom w:val="none" w:sz="0" w:space="0" w:color="auto"/>
            <w:right w:val="none" w:sz="0" w:space="0" w:color="auto"/>
          </w:divBdr>
        </w:div>
        <w:div w:id="1136336013">
          <w:marLeft w:val="0"/>
          <w:marRight w:val="0"/>
          <w:marTop w:val="0"/>
          <w:marBottom w:val="0"/>
          <w:divBdr>
            <w:top w:val="none" w:sz="0" w:space="0" w:color="auto"/>
            <w:left w:val="none" w:sz="0" w:space="0" w:color="auto"/>
            <w:bottom w:val="none" w:sz="0" w:space="0" w:color="auto"/>
            <w:right w:val="none" w:sz="0" w:space="0" w:color="auto"/>
          </w:divBdr>
        </w:div>
        <w:div w:id="1149980821">
          <w:marLeft w:val="0"/>
          <w:marRight w:val="0"/>
          <w:marTop w:val="0"/>
          <w:marBottom w:val="0"/>
          <w:divBdr>
            <w:top w:val="none" w:sz="0" w:space="0" w:color="auto"/>
            <w:left w:val="none" w:sz="0" w:space="0" w:color="auto"/>
            <w:bottom w:val="none" w:sz="0" w:space="0" w:color="auto"/>
            <w:right w:val="none" w:sz="0" w:space="0" w:color="auto"/>
          </w:divBdr>
        </w:div>
        <w:div w:id="1180657172">
          <w:marLeft w:val="0"/>
          <w:marRight w:val="0"/>
          <w:marTop w:val="0"/>
          <w:marBottom w:val="0"/>
          <w:divBdr>
            <w:top w:val="none" w:sz="0" w:space="0" w:color="auto"/>
            <w:left w:val="none" w:sz="0" w:space="0" w:color="auto"/>
            <w:bottom w:val="none" w:sz="0" w:space="0" w:color="auto"/>
            <w:right w:val="none" w:sz="0" w:space="0" w:color="auto"/>
          </w:divBdr>
        </w:div>
        <w:div w:id="1181509448">
          <w:marLeft w:val="0"/>
          <w:marRight w:val="0"/>
          <w:marTop w:val="0"/>
          <w:marBottom w:val="0"/>
          <w:divBdr>
            <w:top w:val="none" w:sz="0" w:space="0" w:color="auto"/>
            <w:left w:val="none" w:sz="0" w:space="0" w:color="auto"/>
            <w:bottom w:val="none" w:sz="0" w:space="0" w:color="auto"/>
            <w:right w:val="none" w:sz="0" w:space="0" w:color="auto"/>
          </w:divBdr>
        </w:div>
        <w:div w:id="1183939906">
          <w:marLeft w:val="0"/>
          <w:marRight w:val="0"/>
          <w:marTop w:val="0"/>
          <w:marBottom w:val="0"/>
          <w:divBdr>
            <w:top w:val="none" w:sz="0" w:space="0" w:color="auto"/>
            <w:left w:val="none" w:sz="0" w:space="0" w:color="auto"/>
            <w:bottom w:val="none" w:sz="0" w:space="0" w:color="auto"/>
            <w:right w:val="none" w:sz="0" w:space="0" w:color="auto"/>
          </w:divBdr>
        </w:div>
        <w:div w:id="1200898851">
          <w:marLeft w:val="0"/>
          <w:marRight w:val="0"/>
          <w:marTop w:val="0"/>
          <w:marBottom w:val="0"/>
          <w:divBdr>
            <w:top w:val="none" w:sz="0" w:space="0" w:color="auto"/>
            <w:left w:val="none" w:sz="0" w:space="0" w:color="auto"/>
            <w:bottom w:val="none" w:sz="0" w:space="0" w:color="auto"/>
            <w:right w:val="none" w:sz="0" w:space="0" w:color="auto"/>
          </w:divBdr>
        </w:div>
        <w:div w:id="1201748798">
          <w:marLeft w:val="0"/>
          <w:marRight w:val="0"/>
          <w:marTop w:val="0"/>
          <w:marBottom w:val="0"/>
          <w:divBdr>
            <w:top w:val="none" w:sz="0" w:space="0" w:color="auto"/>
            <w:left w:val="none" w:sz="0" w:space="0" w:color="auto"/>
            <w:bottom w:val="none" w:sz="0" w:space="0" w:color="auto"/>
            <w:right w:val="none" w:sz="0" w:space="0" w:color="auto"/>
          </w:divBdr>
        </w:div>
        <w:div w:id="1208880214">
          <w:marLeft w:val="0"/>
          <w:marRight w:val="0"/>
          <w:marTop w:val="0"/>
          <w:marBottom w:val="0"/>
          <w:divBdr>
            <w:top w:val="none" w:sz="0" w:space="0" w:color="auto"/>
            <w:left w:val="none" w:sz="0" w:space="0" w:color="auto"/>
            <w:bottom w:val="none" w:sz="0" w:space="0" w:color="auto"/>
            <w:right w:val="none" w:sz="0" w:space="0" w:color="auto"/>
          </w:divBdr>
        </w:div>
        <w:div w:id="1214736208">
          <w:marLeft w:val="0"/>
          <w:marRight w:val="0"/>
          <w:marTop w:val="0"/>
          <w:marBottom w:val="0"/>
          <w:divBdr>
            <w:top w:val="none" w:sz="0" w:space="0" w:color="auto"/>
            <w:left w:val="none" w:sz="0" w:space="0" w:color="auto"/>
            <w:bottom w:val="none" w:sz="0" w:space="0" w:color="auto"/>
            <w:right w:val="none" w:sz="0" w:space="0" w:color="auto"/>
          </w:divBdr>
        </w:div>
        <w:div w:id="1219898146">
          <w:marLeft w:val="0"/>
          <w:marRight w:val="0"/>
          <w:marTop w:val="0"/>
          <w:marBottom w:val="0"/>
          <w:divBdr>
            <w:top w:val="none" w:sz="0" w:space="0" w:color="auto"/>
            <w:left w:val="none" w:sz="0" w:space="0" w:color="auto"/>
            <w:bottom w:val="none" w:sz="0" w:space="0" w:color="auto"/>
            <w:right w:val="none" w:sz="0" w:space="0" w:color="auto"/>
          </w:divBdr>
        </w:div>
        <w:div w:id="1225994109">
          <w:marLeft w:val="0"/>
          <w:marRight w:val="0"/>
          <w:marTop w:val="0"/>
          <w:marBottom w:val="0"/>
          <w:divBdr>
            <w:top w:val="none" w:sz="0" w:space="0" w:color="auto"/>
            <w:left w:val="none" w:sz="0" w:space="0" w:color="auto"/>
            <w:bottom w:val="none" w:sz="0" w:space="0" w:color="auto"/>
            <w:right w:val="none" w:sz="0" w:space="0" w:color="auto"/>
          </w:divBdr>
        </w:div>
        <w:div w:id="1228145709">
          <w:marLeft w:val="0"/>
          <w:marRight w:val="0"/>
          <w:marTop w:val="0"/>
          <w:marBottom w:val="0"/>
          <w:divBdr>
            <w:top w:val="none" w:sz="0" w:space="0" w:color="auto"/>
            <w:left w:val="none" w:sz="0" w:space="0" w:color="auto"/>
            <w:bottom w:val="none" w:sz="0" w:space="0" w:color="auto"/>
            <w:right w:val="none" w:sz="0" w:space="0" w:color="auto"/>
          </w:divBdr>
        </w:div>
        <w:div w:id="1240552696">
          <w:marLeft w:val="0"/>
          <w:marRight w:val="0"/>
          <w:marTop w:val="0"/>
          <w:marBottom w:val="0"/>
          <w:divBdr>
            <w:top w:val="none" w:sz="0" w:space="0" w:color="auto"/>
            <w:left w:val="none" w:sz="0" w:space="0" w:color="auto"/>
            <w:bottom w:val="none" w:sz="0" w:space="0" w:color="auto"/>
            <w:right w:val="none" w:sz="0" w:space="0" w:color="auto"/>
          </w:divBdr>
        </w:div>
        <w:div w:id="1246646329">
          <w:marLeft w:val="0"/>
          <w:marRight w:val="0"/>
          <w:marTop w:val="0"/>
          <w:marBottom w:val="0"/>
          <w:divBdr>
            <w:top w:val="none" w:sz="0" w:space="0" w:color="auto"/>
            <w:left w:val="none" w:sz="0" w:space="0" w:color="auto"/>
            <w:bottom w:val="none" w:sz="0" w:space="0" w:color="auto"/>
            <w:right w:val="none" w:sz="0" w:space="0" w:color="auto"/>
          </w:divBdr>
        </w:div>
        <w:div w:id="1251542926">
          <w:marLeft w:val="0"/>
          <w:marRight w:val="0"/>
          <w:marTop w:val="0"/>
          <w:marBottom w:val="0"/>
          <w:divBdr>
            <w:top w:val="none" w:sz="0" w:space="0" w:color="auto"/>
            <w:left w:val="none" w:sz="0" w:space="0" w:color="auto"/>
            <w:bottom w:val="none" w:sz="0" w:space="0" w:color="auto"/>
            <w:right w:val="none" w:sz="0" w:space="0" w:color="auto"/>
          </w:divBdr>
        </w:div>
        <w:div w:id="1256280054">
          <w:marLeft w:val="0"/>
          <w:marRight w:val="0"/>
          <w:marTop w:val="0"/>
          <w:marBottom w:val="0"/>
          <w:divBdr>
            <w:top w:val="none" w:sz="0" w:space="0" w:color="auto"/>
            <w:left w:val="none" w:sz="0" w:space="0" w:color="auto"/>
            <w:bottom w:val="none" w:sz="0" w:space="0" w:color="auto"/>
            <w:right w:val="none" w:sz="0" w:space="0" w:color="auto"/>
          </w:divBdr>
        </w:div>
        <w:div w:id="1264265895">
          <w:marLeft w:val="0"/>
          <w:marRight w:val="0"/>
          <w:marTop w:val="0"/>
          <w:marBottom w:val="0"/>
          <w:divBdr>
            <w:top w:val="none" w:sz="0" w:space="0" w:color="auto"/>
            <w:left w:val="none" w:sz="0" w:space="0" w:color="auto"/>
            <w:bottom w:val="none" w:sz="0" w:space="0" w:color="auto"/>
            <w:right w:val="none" w:sz="0" w:space="0" w:color="auto"/>
          </w:divBdr>
        </w:div>
        <w:div w:id="1275870101">
          <w:marLeft w:val="0"/>
          <w:marRight w:val="0"/>
          <w:marTop w:val="0"/>
          <w:marBottom w:val="0"/>
          <w:divBdr>
            <w:top w:val="none" w:sz="0" w:space="0" w:color="auto"/>
            <w:left w:val="none" w:sz="0" w:space="0" w:color="auto"/>
            <w:bottom w:val="none" w:sz="0" w:space="0" w:color="auto"/>
            <w:right w:val="none" w:sz="0" w:space="0" w:color="auto"/>
          </w:divBdr>
        </w:div>
        <w:div w:id="1280994201">
          <w:marLeft w:val="0"/>
          <w:marRight w:val="0"/>
          <w:marTop w:val="0"/>
          <w:marBottom w:val="0"/>
          <w:divBdr>
            <w:top w:val="none" w:sz="0" w:space="0" w:color="auto"/>
            <w:left w:val="none" w:sz="0" w:space="0" w:color="auto"/>
            <w:bottom w:val="none" w:sz="0" w:space="0" w:color="auto"/>
            <w:right w:val="none" w:sz="0" w:space="0" w:color="auto"/>
          </w:divBdr>
        </w:div>
        <w:div w:id="1282153185">
          <w:marLeft w:val="0"/>
          <w:marRight w:val="0"/>
          <w:marTop w:val="0"/>
          <w:marBottom w:val="0"/>
          <w:divBdr>
            <w:top w:val="none" w:sz="0" w:space="0" w:color="auto"/>
            <w:left w:val="none" w:sz="0" w:space="0" w:color="auto"/>
            <w:bottom w:val="none" w:sz="0" w:space="0" w:color="auto"/>
            <w:right w:val="none" w:sz="0" w:space="0" w:color="auto"/>
          </w:divBdr>
        </w:div>
        <w:div w:id="1283149332">
          <w:marLeft w:val="0"/>
          <w:marRight w:val="0"/>
          <w:marTop w:val="0"/>
          <w:marBottom w:val="0"/>
          <w:divBdr>
            <w:top w:val="none" w:sz="0" w:space="0" w:color="auto"/>
            <w:left w:val="none" w:sz="0" w:space="0" w:color="auto"/>
            <w:bottom w:val="none" w:sz="0" w:space="0" w:color="auto"/>
            <w:right w:val="none" w:sz="0" w:space="0" w:color="auto"/>
          </w:divBdr>
        </w:div>
        <w:div w:id="1283732136">
          <w:marLeft w:val="0"/>
          <w:marRight w:val="0"/>
          <w:marTop w:val="0"/>
          <w:marBottom w:val="0"/>
          <w:divBdr>
            <w:top w:val="none" w:sz="0" w:space="0" w:color="auto"/>
            <w:left w:val="none" w:sz="0" w:space="0" w:color="auto"/>
            <w:bottom w:val="none" w:sz="0" w:space="0" w:color="auto"/>
            <w:right w:val="none" w:sz="0" w:space="0" w:color="auto"/>
          </w:divBdr>
        </w:div>
        <w:div w:id="1286959770">
          <w:marLeft w:val="0"/>
          <w:marRight w:val="0"/>
          <w:marTop w:val="0"/>
          <w:marBottom w:val="0"/>
          <w:divBdr>
            <w:top w:val="none" w:sz="0" w:space="0" w:color="auto"/>
            <w:left w:val="none" w:sz="0" w:space="0" w:color="auto"/>
            <w:bottom w:val="none" w:sz="0" w:space="0" w:color="auto"/>
            <w:right w:val="none" w:sz="0" w:space="0" w:color="auto"/>
          </w:divBdr>
        </w:div>
        <w:div w:id="1288075852">
          <w:marLeft w:val="0"/>
          <w:marRight w:val="0"/>
          <w:marTop w:val="0"/>
          <w:marBottom w:val="0"/>
          <w:divBdr>
            <w:top w:val="none" w:sz="0" w:space="0" w:color="auto"/>
            <w:left w:val="none" w:sz="0" w:space="0" w:color="auto"/>
            <w:bottom w:val="none" w:sz="0" w:space="0" w:color="auto"/>
            <w:right w:val="none" w:sz="0" w:space="0" w:color="auto"/>
          </w:divBdr>
        </w:div>
        <w:div w:id="1293754479">
          <w:marLeft w:val="0"/>
          <w:marRight w:val="0"/>
          <w:marTop w:val="0"/>
          <w:marBottom w:val="0"/>
          <w:divBdr>
            <w:top w:val="none" w:sz="0" w:space="0" w:color="auto"/>
            <w:left w:val="none" w:sz="0" w:space="0" w:color="auto"/>
            <w:bottom w:val="none" w:sz="0" w:space="0" w:color="auto"/>
            <w:right w:val="none" w:sz="0" w:space="0" w:color="auto"/>
          </w:divBdr>
        </w:div>
        <w:div w:id="1315337122">
          <w:marLeft w:val="0"/>
          <w:marRight w:val="0"/>
          <w:marTop w:val="0"/>
          <w:marBottom w:val="0"/>
          <w:divBdr>
            <w:top w:val="none" w:sz="0" w:space="0" w:color="auto"/>
            <w:left w:val="none" w:sz="0" w:space="0" w:color="auto"/>
            <w:bottom w:val="none" w:sz="0" w:space="0" w:color="auto"/>
            <w:right w:val="none" w:sz="0" w:space="0" w:color="auto"/>
          </w:divBdr>
        </w:div>
        <w:div w:id="1333332707">
          <w:marLeft w:val="0"/>
          <w:marRight w:val="0"/>
          <w:marTop w:val="0"/>
          <w:marBottom w:val="0"/>
          <w:divBdr>
            <w:top w:val="none" w:sz="0" w:space="0" w:color="auto"/>
            <w:left w:val="none" w:sz="0" w:space="0" w:color="auto"/>
            <w:bottom w:val="none" w:sz="0" w:space="0" w:color="auto"/>
            <w:right w:val="none" w:sz="0" w:space="0" w:color="auto"/>
          </w:divBdr>
        </w:div>
        <w:div w:id="1342468725">
          <w:marLeft w:val="0"/>
          <w:marRight w:val="0"/>
          <w:marTop w:val="0"/>
          <w:marBottom w:val="0"/>
          <w:divBdr>
            <w:top w:val="none" w:sz="0" w:space="0" w:color="auto"/>
            <w:left w:val="none" w:sz="0" w:space="0" w:color="auto"/>
            <w:bottom w:val="none" w:sz="0" w:space="0" w:color="auto"/>
            <w:right w:val="none" w:sz="0" w:space="0" w:color="auto"/>
          </w:divBdr>
        </w:div>
        <w:div w:id="1343126061">
          <w:marLeft w:val="0"/>
          <w:marRight w:val="0"/>
          <w:marTop w:val="0"/>
          <w:marBottom w:val="0"/>
          <w:divBdr>
            <w:top w:val="none" w:sz="0" w:space="0" w:color="auto"/>
            <w:left w:val="none" w:sz="0" w:space="0" w:color="auto"/>
            <w:bottom w:val="none" w:sz="0" w:space="0" w:color="auto"/>
            <w:right w:val="none" w:sz="0" w:space="0" w:color="auto"/>
          </w:divBdr>
        </w:div>
        <w:div w:id="1346051887">
          <w:marLeft w:val="0"/>
          <w:marRight w:val="0"/>
          <w:marTop w:val="0"/>
          <w:marBottom w:val="0"/>
          <w:divBdr>
            <w:top w:val="none" w:sz="0" w:space="0" w:color="auto"/>
            <w:left w:val="none" w:sz="0" w:space="0" w:color="auto"/>
            <w:bottom w:val="none" w:sz="0" w:space="0" w:color="auto"/>
            <w:right w:val="none" w:sz="0" w:space="0" w:color="auto"/>
          </w:divBdr>
        </w:div>
        <w:div w:id="1350260497">
          <w:marLeft w:val="0"/>
          <w:marRight w:val="0"/>
          <w:marTop w:val="0"/>
          <w:marBottom w:val="0"/>
          <w:divBdr>
            <w:top w:val="none" w:sz="0" w:space="0" w:color="auto"/>
            <w:left w:val="none" w:sz="0" w:space="0" w:color="auto"/>
            <w:bottom w:val="none" w:sz="0" w:space="0" w:color="auto"/>
            <w:right w:val="none" w:sz="0" w:space="0" w:color="auto"/>
          </w:divBdr>
        </w:div>
        <w:div w:id="1352605055">
          <w:marLeft w:val="0"/>
          <w:marRight w:val="0"/>
          <w:marTop w:val="0"/>
          <w:marBottom w:val="0"/>
          <w:divBdr>
            <w:top w:val="none" w:sz="0" w:space="0" w:color="auto"/>
            <w:left w:val="none" w:sz="0" w:space="0" w:color="auto"/>
            <w:bottom w:val="none" w:sz="0" w:space="0" w:color="auto"/>
            <w:right w:val="none" w:sz="0" w:space="0" w:color="auto"/>
          </w:divBdr>
        </w:div>
        <w:div w:id="1354376475">
          <w:marLeft w:val="0"/>
          <w:marRight w:val="0"/>
          <w:marTop w:val="0"/>
          <w:marBottom w:val="0"/>
          <w:divBdr>
            <w:top w:val="none" w:sz="0" w:space="0" w:color="auto"/>
            <w:left w:val="none" w:sz="0" w:space="0" w:color="auto"/>
            <w:bottom w:val="none" w:sz="0" w:space="0" w:color="auto"/>
            <w:right w:val="none" w:sz="0" w:space="0" w:color="auto"/>
          </w:divBdr>
        </w:div>
        <w:div w:id="1355764420">
          <w:marLeft w:val="0"/>
          <w:marRight w:val="0"/>
          <w:marTop w:val="0"/>
          <w:marBottom w:val="0"/>
          <w:divBdr>
            <w:top w:val="none" w:sz="0" w:space="0" w:color="auto"/>
            <w:left w:val="none" w:sz="0" w:space="0" w:color="auto"/>
            <w:bottom w:val="none" w:sz="0" w:space="0" w:color="auto"/>
            <w:right w:val="none" w:sz="0" w:space="0" w:color="auto"/>
          </w:divBdr>
        </w:div>
        <w:div w:id="1358003318">
          <w:marLeft w:val="0"/>
          <w:marRight w:val="0"/>
          <w:marTop w:val="0"/>
          <w:marBottom w:val="0"/>
          <w:divBdr>
            <w:top w:val="none" w:sz="0" w:space="0" w:color="auto"/>
            <w:left w:val="none" w:sz="0" w:space="0" w:color="auto"/>
            <w:bottom w:val="none" w:sz="0" w:space="0" w:color="auto"/>
            <w:right w:val="none" w:sz="0" w:space="0" w:color="auto"/>
          </w:divBdr>
        </w:div>
        <w:div w:id="1371228694">
          <w:marLeft w:val="0"/>
          <w:marRight w:val="0"/>
          <w:marTop w:val="0"/>
          <w:marBottom w:val="0"/>
          <w:divBdr>
            <w:top w:val="none" w:sz="0" w:space="0" w:color="auto"/>
            <w:left w:val="none" w:sz="0" w:space="0" w:color="auto"/>
            <w:bottom w:val="none" w:sz="0" w:space="0" w:color="auto"/>
            <w:right w:val="none" w:sz="0" w:space="0" w:color="auto"/>
          </w:divBdr>
        </w:div>
        <w:div w:id="1376544428">
          <w:marLeft w:val="0"/>
          <w:marRight w:val="0"/>
          <w:marTop w:val="0"/>
          <w:marBottom w:val="0"/>
          <w:divBdr>
            <w:top w:val="none" w:sz="0" w:space="0" w:color="auto"/>
            <w:left w:val="none" w:sz="0" w:space="0" w:color="auto"/>
            <w:bottom w:val="none" w:sz="0" w:space="0" w:color="auto"/>
            <w:right w:val="none" w:sz="0" w:space="0" w:color="auto"/>
          </w:divBdr>
        </w:div>
        <w:div w:id="1384254563">
          <w:marLeft w:val="0"/>
          <w:marRight w:val="0"/>
          <w:marTop w:val="0"/>
          <w:marBottom w:val="0"/>
          <w:divBdr>
            <w:top w:val="none" w:sz="0" w:space="0" w:color="auto"/>
            <w:left w:val="none" w:sz="0" w:space="0" w:color="auto"/>
            <w:bottom w:val="none" w:sz="0" w:space="0" w:color="auto"/>
            <w:right w:val="none" w:sz="0" w:space="0" w:color="auto"/>
          </w:divBdr>
        </w:div>
        <w:div w:id="1386102285">
          <w:marLeft w:val="0"/>
          <w:marRight w:val="0"/>
          <w:marTop w:val="0"/>
          <w:marBottom w:val="0"/>
          <w:divBdr>
            <w:top w:val="none" w:sz="0" w:space="0" w:color="auto"/>
            <w:left w:val="none" w:sz="0" w:space="0" w:color="auto"/>
            <w:bottom w:val="none" w:sz="0" w:space="0" w:color="auto"/>
            <w:right w:val="none" w:sz="0" w:space="0" w:color="auto"/>
          </w:divBdr>
        </w:div>
        <w:div w:id="1400401441">
          <w:marLeft w:val="0"/>
          <w:marRight w:val="0"/>
          <w:marTop w:val="0"/>
          <w:marBottom w:val="0"/>
          <w:divBdr>
            <w:top w:val="none" w:sz="0" w:space="0" w:color="auto"/>
            <w:left w:val="none" w:sz="0" w:space="0" w:color="auto"/>
            <w:bottom w:val="none" w:sz="0" w:space="0" w:color="auto"/>
            <w:right w:val="none" w:sz="0" w:space="0" w:color="auto"/>
          </w:divBdr>
        </w:div>
        <w:div w:id="1404795975">
          <w:marLeft w:val="0"/>
          <w:marRight w:val="0"/>
          <w:marTop w:val="0"/>
          <w:marBottom w:val="0"/>
          <w:divBdr>
            <w:top w:val="none" w:sz="0" w:space="0" w:color="auto"/>
            <w:left w:val="none" w:sz="0" w:space="0" w:color="auto"/>
            <w:bottom w:val="none" w:sz="0" w:space="0" w:color="auto"/>
            <w:right w:val="none" w:sz="0" w:space="0" w:color="auto"/>
          </w:divBdr>
        </w:div>
        <w:div w:id="1409109468">
          <w:marLeft w:val="0"/>
          <w:marRight w:val="0"/>
          <w:marTop w:val="0"/>
          <w:marBottom w:val="0"/>
          <w:divBdr>
            <w:top w:val="none" w:sz="0" w:space="0" w:color="auto"/>
            <w:left w:val="none" w:sz="0" w:space="0" w:color="auto"/>
            <w:bottom w:val="none" w:sz="0" w:space="0" w:color="auto"/>
            <w:right w:val="none" w:sz="0" w:space="0" w:color="auto"/>
          </w:divBdr>
        </w:div>
        <w:div w:id="1413161722">
          <w:marLeft w:val="0"/>
          <w:marRight w:val="0"/>
          <w:marTop w:val="0"/>
          <w:marBottom w:val="0"/>
          <w:divBdr>
            <w:top w:val="none" w:sz="0" w:space="0" w:color="auto"/>
            <w:left w:val="none" w:sz="0" w:space="0" w:color="auto"/>
            <w:bottom w:val="none" w:sz="0" w:space="0" w:color="auto"/>
            <w:right w:val="none" w:sz="0" w:space="0" w:color="auto"/>
          </w:divBdr>
        </w:div>
        <w:div w:id="1421367158">
          <w:marLeft w:val="0"/>
          <w:marRight w:val="0"/>
          <w:marTop w:val="0"/>
          <w:marBottom w:val="0"/>
          <w:divBdr>
            <w:top w:val="none" w:sz="0" w:space="0" w:color="auto"/>
            <w:left w:val="none" w:sz="0" w:space="0" w:color="auto"/>
            <w:bottom w:val="none" w:sz="0" w:space="0" w:color="auto"/>
            <w:right w:val="none" w:sz="0" w:space="0" w:color="auto"/>
          </w:divBdr>
        </w:div>
        <w:div w:id="1431241501">
          <w:marLeft w:val="0"/>
          <w:marRight w:val="0"/>
          <w:marTop w:val="0"/>
          <w:marBottom w:val="0"/>
          <w:divBdr>
            <w:top w:val="none" w:sz="0" w:space="0" w:color="auto"/>
            <w:left w:val="none" w:sz="0" w:space="0" w:color="auto"/>
            <w:bottom w:val="none" w:sz="0" w:space="0" w:color="auto"/>
            <w:right w:val="none" w:sz="0" w:space="0" w:color="auto"/>
          </w:divBdr>
        </w:div>
        <w:div w:id="1436289124">
          <w:marLeft w:val="0"/>
          <w:marRight w:val="0"/>
          <w:marTop w:val="0"/>
          <w:marBottom w:val="0"/>
          <w:divBdr>
            <w:top w:val="none" w:sz="0" w:space="0" w:color="auto"/>
            <w:left w:val="none" w:sz="0" w:space="0" w:color="auto"/>
            <w:bottom w:val="none" w:sz="0" w:space="0" w:color="auto"/>
            <w:right w:val="none" w:sz="0" w:space="0" w:color="auto"/>
          </w:divBdr>
        </w:div>
        <w:div w:id="1442652411">
          <w:marLeft w:val="0"/>
          <w:marRight w:val="0"/>
          <w:marTop w:val="0"/>
          <w:marBottom w:val="0"/>
          <w:divBdr>
            <w:top w:val="none" w:sz="0" w:space="0" w:color="auto"/>
            <w:left w:val="none" w:sz="0" w:space="0" w:color="auto"/>
            <w:bottom w:val="none" w:sz="0" w:space="0" w:color="auto"/>
            <w:right w:val="none" w:sz="0" w:space="0" w:color="auto"/>
          </w:divBdr>
        </w:div>
        <w:div w:id="1463770323">
          <w:marLeft w:val="0"/>
          <w:marRight w:val="0"/>
          <w:marTop w:val="0"/>
          <w:marBottom w:val="0"/>
          <w:divBdr>
            <w:top w:val="none" w:sz="0" w:space="0" w:color="auto"/>
            <w:left w:val="none" w:sz="0" w:space="0" w:color="auto"/>
            <w:bottom w:val="none" w:sz="0" w:space="0" w:color="auto"/>
            <w:right w:val="none" w:sz="0" w:space="0" w:color="auto"/>
          </w:divBdr>
        </w:div>
        <w:div w:id="1467042743">
          <w:marLeft w:val="0"/>
          <w:marRight w:val="0"/>
          <w:marTop w:val="0"/>
          <w:marBottom w:val="0"/>
          <w:divBdr>
            <w:top w:val="none" w:sz="0" w:space="0" w:color="auto"/>
            <w:left w:val="none" w:sz="0" w:space="0" w:color="auto"/>
            <w:bottom w:val="none" w:sz="0" w:space="0" w:color="auto"/>
            <w:right w:val="none" w:sz="0" w:space="0" w:color="auto"/>
          </w:divBdr>
        </w:div>
        <w:div w:id="1470703756">
          <w:marLeft w:val="0"/>
          <w:marRight w:val="0"/>
          <w:marTop w:val="0"/>
          <w:marBottom w:val="0"/>
          <w:divBdr>
            <w:top w:val="none" w:sz="0" w:space="0" w:color="auto"/>
            <w:left w:val="none" w:sz="0" w:space="0" w:color="auto"/>
            <w:bottom w:val="none" w:sz="0" w:space="0" w:color="auto"/>
            <w:right w:val="none" w:sz="0" w:space="0" w:color="auto"/>
          </w:divBdr>
        </w:div>
        <w:div w:id="1484463717">
          <w:marLeft w:val="0"/>
          <w:marRight w:val="0"/>
          <w:marTop w:val="0"/>
          <w:marBottom w:val="0"/>
          <w:divBdr>
            <w:top w:val="none" w:sz="0" w:space="0" w:color="auto"/>
            <w:left w:val="none" w:sz="0" w:space="0" w:color="auto"/>
            <w:bottom w:val="none" w:sz="0" w:space="0" w:color="auto"/>
            <w:right w:val="none" w:sz="0" w:space="0" w:color="auto"/>
          </w:divBdr>
        </w:div>
        <w:div w:id="1503468990">
          <w:marLeft w:val="0"/>
          <w:marRight w:val="0"/>
          <w:marTop w:val="0"/>
          <w:marBottom w:val="0"/>
          <w:divBdr>
            <w:top w:val="none" w:sz="0" w:space="0" w:color="auto"/>
            <w:left w:val="none" w:sz="0" w:space="0" w:color="auto"/>
            <w:bottom w:val="none" w:sz="0" w:space="0" w:color="auto"/>
            <w:right w:val="none" w:sz="0" w:space="0" w:color="auto"/>
          </w:divBdr>
        </w:div>
        <w:div w:id="1505826729">
          <w:marLeft w:val="0"/>
          <w:marRight w:val="0"/>
          <w:marTop w:val="0"/>
          <w:marBottom w:val="0"/>
          <w:divBdr>
            <w:top w:val="none" w:sz="0" w:space="0" w:color="auto"/>
            <w:left w:val="none" w:sz="0" w:space="0" w:color="auto"/>
            <w:bottom w:val="none" w:sz="0" w:space="0" w:color="auto"/>
            <w:right w:val="none" w:sz="0" w:space="0" w:color="auto"/>
          </w:divBdr>
        </w:div>
        <w:div w:id="1508330994">
          <w:marLeft w:val="0"/>
          <w:marRight w:val="0"/>
          <w:marTop w:val="0"/>
          <w:marBottom w:val="0"/>
          <w:divBdr>
            <w:top w:val="none" w:sz="0" w:space="0" w:color="auto"/>
            <w:left w:val="none" w:sz="0" w:space="0" w:color="auto"/>
            <w:bottom w:val="none" w:sz="0" w:space="0" w:color="auto"/>
            <w:right w:val="none" w:sz="0" w:space="0" w:color="auto"/>
          </w:divBdr>
        </w:div>
        <w:div w:id="1522040788">
          <w:marLeft w:val="0"/>
          <w:marRight w:val="0"/>
          <w:marTop w:val="0"/>
          <w:marBottom w:val="0"/>
          <w:divBdr>
            <w:top w:val="none" w:sz="0" w:space="0" w:color="auto"/>
            <w:left w:val="none" w:sz="0" w:space="0" w:color="auto"/>
            <w:bottom w:val="none" w:sz="0" w:space="0" w:color="auto"/>
            <w:right w:val="none" w:sz="0" w:space="0" w:color="auto"/>
          </w:divBdr>
        </w:div>
        <w:div w:id="1528526135">
          <w:marLeft w:val="0"/>
          <w:marRight w:val="0"/>
          <w:marTop w:val="0"/>
          <w:marBottom w:val="0"/>
          <w:divBdr>
            <w:top w:val="none" w:sz="0" w:space="0" w:color="auto"/>
            <w:left w:val="none" w:sz="0" w:space="0" w:color="auto"/>
            <w:bottom w:val="none" w:sz="0" w:space="0" w:color="auto"/>
            <w:right w:val="none" w:sz="0" w:space="0" w:color="auto"/>
          </w:divBdr>
        </w:div>
        <w:div w:id="1534341746">
          <w:marLeft w:val="0"/>
          <w:marRight w:val="0"/>
          <w:marTop w:val="0"/>
          <w:marBottom w:val="0"/>
          <w:divBdr>
            <w:top w:val="none" w:sz="0" w:space="0" w:color="auto"/>
            <w:left w:val="none" w:sz="0" w:space="0" w:color="auto"/>
            <w:bottom w:val="none" w:sz="0" w:space="0" w:color="auto"/>
            <w:right w:val="none" w:sz="0" w:space="0" w:color="auto"/>
          </w:divBdr>
        </w:div>
        <w:div w:id="1537886020">
          <w:marLeft w:val="0"/>
          <w:marRight w:val="0"/>
          <w:marTop w:val="0"/>
          <w:marBottom w:val="0"/>
          <w:divBdr>
            <w:top w:val="none" w:sz="0" w:space="0" w:color="auto"/>
            <w:left w:val="none" w:sz="0" w:space="0" w:color="auto"/>
            <w:bottom w:val="none" w:sz="0" w:space="0" w:color="auto"/>
            <w:right w:val="none" w:sz="0" w:space="0" w:color="auto"/>
          </w:divBdr>
        </w:div>
        <w:div w:id="1555193075">
          <w:marLeft w:val="0"/>
          <w:marRight w:val="0"/>
          <w:marTop w:val="0"/>
          <w:marBottom w:val="0"/>
          <w:divBdr>
            <w:top w:val="none" w:sz="0" w:space="0" w:color="auto"/>
            <w:left w:val="none" w:sz="0" w:space="0" w:color="auto"/>
            <w:bottom w:val="none" w:sz="0" w:space="0" w:color="auto"/>
            <w:right w:val="none" w:sz="0" w:space="0" w:color="auto"/>
          </w:divBdr>
        </w:div>
        <w:div w:id="1569684275">
          <w:marLeft w:val="0"/>
          <w:marRight w:val="0"/>
          <w:marTop w:val="0"/>
          <w:marBottom w:val="0"/>
          <w:divBdr>
            <w:top w:val="none" w:sz="0" w:space="0" w:color="auto"/>
            <w:left w:val="none" w:sz="0" w:space="0" w:color="auto"/>
            <w:bottom w:val="none" w:sz="0" w:space="0" w:color="auto"/>
            <w:right w:val="none" w:sz="0" w:space="0" w:color="auto"/>
          </w:divBdr>
        </w:div>
        <w:div w:id="1577475780">
          <w:marLeft w:val="0"/>
          <w:marRight w:val="0"/>
          <w:marTop w:val="0"/>
          <w:marBottom w:val="0"/>
          <w:divBdr>
            <w:top w:val="none" w:sz="0" w:space="0" w:color="auto"/>
            <w:left w:val="none" w:sz="0" w:space="0" w:color="auto"/>
            <w:bottom w:val="none" w:sz="0" w:space="0" w:color="auto"/>
            <w:right w:val="none" w:sz="0" w:space="0" w:color="auto"/>
          </w:divBdr>
        </w:div>
        <w:div w:id="1578321641">
          <w:marLeft w:val="0"/>
          <w:marRight w:val="0"/>
          <w:marTop w:val="0"/>
          <w:marBottom w:val="0"/>
          <w:divBdr>
            <w:top w:val="none" w:sz="0" w:space="0" w:color="auto"/>
            <w:left w:val="none" w:sz="0" w:space="0" w:color="auto"/>
            <w:bottom w:val="none" w:sz="0" w:space="0" w:color="auto"/>
            <w:right w:val="none" w:sz="0" w:space="0" w:color="auto"/>
          </w:divBdr>
        </w:div>
        <w:div w:id="1580019103">
          <w:marLeft w:val="0"/>
          <w:marRight w:val="0"/>
          <w:marTop w:val="0"/>
          <w:marBottom w:val="0"/>
          <w:divBdr>
            <w:top w:val="none" w:sz="0" w:space="0" w:color="auto"/>
            <w:left w:val="none" w:sz="0" w:space="0" w:color="auto"/>
            <w:bottom w:val="none" w:sz="0" w:space="0" w:color="auto"/>
            <w:right w:val="none" w:sz="0" w:space="0" w:color="auto"/>
          </w:divBdr>
        </w:div>
        <w:div w:id="1591310613">
          <w:marLeft w:val="0"/>
          <w:marRight w:val="0"/>
          <w:marTop w:val="0"/>
          <w:marBottom w:val="0"/>
          <w:divBdr>
            <w:top w:val="none" w:sz="0" w:space="0" w:color="auto"/>
            <w:left w:val="none" w:sz="0" w:space="0" w:color="auto"/>
            <w:bottom w:val="none" w:sz="0" w:space="0" w:color="auto"/>
            <w:right w:val="none" w:sz="0" w:space="0" w:color="auto"/>
          </w:divBdr>
        </w:div>
        <w:div w:id="1596668103">
          <w:marLeft w:val="0"/>
          <w:marRight w:val="0"/>
          <w:marTop w:val="0"/>
          <w:marBottom w:val="0"/>
          <w:divBdr>
            <w:top w:val="none" w:sz="0" w:space="0" w:color="auto"/>
            <w:left w:val="none" w:sz="0" w:space="0" w:color="auto"/>
            <w:bottom w:val="none" w:sz="0" w:space="0" w:color="auto"/>
            <w:right w:val="none" w:sz="0" w:space="0" w:color="auto"/>
          </w:divBdr>
        </w:div>
        <w:div w:id="1599286206">
          <w:marLeft w:val="0"/>
          <w:marRight w:val="0"/>
          <w:marTop w:val="0"/>
          <w:marBottom w:val="0"/>
          <w:divBdr>
            <w:top w:val="none" w:sz="0" w:space="0" w:color="auto"/>
            <w:left w:val="none" w:sz="0" w:space="0" w:color="auto"/>
            <w:bottom w:val="none" w:sz="0" w:space="0" w:color="auto"/>
            <w:right w:val="none" w:sz="0" w:space="0" w:color="auto"/>
          </w:divBdr>
        </w:div>
        <w:div w:id="1605848289">
          <w:marLeft w:val="0"/>
          <w:marRight w:val="0"/>
          <w:marTop w:val="0"/>
          <w:marBottom w:val="0"/>
          <w:divBdr>
            <w:top w:val="none" w:sz="0" w:space="0" w:color="auto"/>
            <w:left w:val="none" w:sz="0" w:space="0" w:color="auto"/>
            <w:bottom w:val="none" w:sz="0" w:space="0" w:color="auto"/>
            <w:right w:val="none" w:sz="0" w:space="0" w:color="auto"/>
          </w:divBdr>
        </w:div>
        <w:div w:id="1623726856">
          <w:marLeft w:val="0"/>
          <w:marRight w:val="0"/>
          <w:marTop w:val="0"/>
          <w:marBottom w:val="0"/>
          <w:divBdr>
            <w:top w:val="none" w:sz="0" w:space="0" w:color="auto"/>
            <w:left w:val="none" w:sz="0" w:space="0" w:color="auto"/>
            <w:bottom w:val="none" w:sz="0" w:space="0" w:color="auto"/>
            <w:right w:val="none" w:sz="0" w:space="0" w:color="auto"/>
          </w:divBdr>
        </w:div>
        <w:div w:id="1628469804">
          <w:marLeft w:val="0"/>
          <w:marRight w:val="0"/>
          <w:marTop w:val="0"/>
          <w:marBottom w:val="0"/>
          <w:divBdr>
            <w:top w:val="none" w:sz="0" w:space="0" w:color="auto"/>
            <w:left w:val="none" w:sz="0" w:space="0" w:color="auto"/>
            <w:bottom w:val="none" w:sz="0" w:space="0" w:color="auto"/>
            <w:right w:val="none" w:sz="0" w:space="0" w:color="auto"/>
          </w:divBdr>
        </w:div>
        <w:div w:id="1636330019">
          <w:marLeft w:val="0"/>
          <w:marRight w:val="0"/>
          <w:marTop w:val="0"/>
          <w:marBottom w:val="0"/>
          <w:divBdr>
            <w:top w:val="none" w:sz="0" w:space="0" w:color="auto"/>
            <w:left w:val="none" w:sz="0" w:space="0" w:color="auto"/>
            <w:bottom w:val="none" w:sz="0" w:space="0" w:color="auto"/>
            <w:right w:val="none" w:sz="0" w:space="0" w:color="auto"/>
          </w:divBdr>
        </w:div>
        <w:div w:id="1642422954">
          <w:marLeft w:val="0"/>
          <w:marRight w:val="0"/>
          <w:marTop w:val="0"/>
          <w:marBottom w:val="0"/>
          <w:divBdr>
            <w:top w:val="none" w:sz="0" w:space="0" w:color="auto"/>
            <w:left w:val="none" w:sz="0" w:space="0" w:color="auto"/>
            <w:bottom w:val="none" w:sz="0" w:space="0" w:color="auto"/>
            <w:right w:val="none" w:sz="0" w:space="0" w:color="auto"/>
          </w:divBdr>
        </w:div>
        <w:div w:id="1645699645">
          <w:marLeft w:val="0"/>
          <w:marRight w:val="0"/>
          <w:marTop w:val="0"/>
          <w:marBottom w:val="0"/>
          <w:divBdr>
            <w:top w:val="none" w:sz="0" w:space="0" w:color="auto"/>
            <w:left w:val="none" w:sz="0" w:space="0" w:color="auto"/>
            <w:bottom w:val="none" w:sz="0" w:space="0" w:color="auto"/>
            <w:right w:val="none" w:sz="0" w:space="0" w:color="auto"/>
          </w:divBdr>
        </w:div>
        <w:div w:id="1652252454">
          <w:marLeft w:val="0"/>
          <w:marRight w:val="0"/>
          <w:marTop w:val="0"/>
          <w:marBottom w:val="0"/>
          <w:divBdr>
            <w:top w:val="none" w:sz="0" w:space="0" w:color="auto"/>
            <w:left w:val="none" w:sz="0" w:space="0" w:color="auto"/>
            <w:bottom w:val="none" w:sz="0" w:space="0" w:color="auto"/>
            <w:right w:val="none" w:sz="0" w:space="0" w:color="auto"/>
          </w:divBdr>
        </w:div>
        <w:div w:id="1652640341">
          <w:marLeft w:val="0"/>
          <w:marRight w:val="0"/>
          <w:marTop w:val="0"/>
          <w:marBottom w:val="0"/>
          <w:divBdr>
            <w:top w:val="none" w:sz="0" w:space="0" w:color="auto"/>
            <w:left w:val="none" w:sz="0" w:space="0" w:color="auto"/>
            <w:bottom w:val="none" w:sz="0" w:space="0" w:color="auto"/>
            <w:right w:val="none" w:sz="0" w:space="0" w:color="auto"/>
          </w:divBdr>
        </w:div>
        <w:div w:id="1654020137">
          <w:marLeft w:val="0"/>
          <w:marRight w:val="0"/>
          <w:marTop w:val="0"/>
          <w:marBottom w:val="0"/>
          <w:divBdr>
            <w:top w:val="none" w:sz="0" w:space="0" w:color="auto"/>
            <w:left w:val="none" w:sz="0" w:space="0" w:color="auto"/>
            <w:bottom w:val="none" w:sz="0" w:space="0" w:color="auto"/>
            <w:right w:val="none" w:sz="0" w:space="0" w:color="auto"/>
          </w:divBdr>
        </w:div>
        <w:div w:id="1659385593">
          <w:marLeft w:val="0"/>
          <w:marRight w:val="0"/>
          <w:marTop w:val="0"/>
          <w:marBottom w:val="0"/>
          <w:divBdr>
            <w:top w:val="none" w:sz="0" w:space="0" w:color="auto"/>
            <w:left w:val="none" w:sz="0" w:space="0" w:color="auto"/>
            <w:bottom w:val="none" w:sz="0" w:space="0" w:color="auto"/>
            <w:right w:val="none" w:sz="0" w:space="0" w:color="auto"/>
          </w:divBdr>
        </w:div>
        <w:div w:id="1664313543">
          <w:marLeft w:val="0"/>
          <w:marRight w:val="0"/>
          <w:marTop w:val="0"/>
          <w:marBottom w:val="0"/>
          <w:divBdr>
            <w:top w:val="none" w:sz="0" w:space="0" w:color="auto"/>
            <w:left w:val="none" w:sz="0" w:space="0" w:color="auto"/>
            <w:bottom w:val="none" w:sz="0" w:space="0" w:color="auto"/>
            <w:right w:val="none" w:sz="0" w:space="0" w:color="auto"/>
          </w:divBdr>
        </w:div>
        <w:div w:id="1713964040">
          <w:marLeft w:val="0"/>
          <w:marRight w:val="0"/>
          <w:marTop w:val="0"/>
          <w:marBottom w:val="0"/>
          <w:divBdr>
            <w:top w:val="none" w:sz="0" w:space="0" w:color="auto"/>
            <w:left w:val="none" w:sz="0" w:space="0" w:color="auto"/>
            <w:bottom w:val="none" w:sz="0" w:space="0" w:color="auto"/>
            <w:right w:val="none" w:sz="0" w:space="0" w:color="auto"/>
          </w:divBdr>
        </w:div>
        <w:div w:id="1724521041">
          <w:marLeft w:val="0"/>
          <w:marRight w:val="0"/>
          <w:marTop w:val="0"/>
          <w:marBottom w:val="0"/>
          <w:divBdr>
            <w:top w:val="none" w:sz="0" w:space="0" w:color="auto"/>
            <w:left w:val="none" w:sz="0" w:space="0" w:color="auto"/>
            <w:bottom w:val="none" w:sz="0" w:space="0" w:color="auto"/>
            <w:right w:val="none" w:sz="0" w:space="0" w:color="auto"/>
          </w:divBdr>
        </w:div>
        <w:div w:id="1731920351">
          <w:marLeft w:val="0"/>
          <w:marRight w:val="0"/>
          <w:marTop w:val="0"/>
          <w:marBottom w:val="0"/>
          <w:divBdr>
            <w:top w:val="none" w:sz="0" w:space="0" w:color="auto"/>
            <w:left w:val="none" w:sz="0" w:space="0" w:color="auto"/>
            <w:bottom w:val="none" w:sz="0" w:space="0" w:color="auto"/>
            <w:right w:val="none" w:sz="0" w:space="0" w:color="auto"/>
          </w:divBdr>
        </w:div>
        <w:div w:id="1739550153">
          <w:marLeft w:val="0"/>
          <w:marRight w:val="0"/>
          <w:marTop w:val="0"/>
          <w:marBottom w:val="0"/>
          <w:divBdr>
            <w:top w:val="none" w:sz="0" w:space="0" w:color="auto"/>
            <w:left w:val="none" w:sz="0" w:space="0" w:color="auto"/>
            <w:bottom w:val="none" w:sz="0" w:space="0" w:color="auto"/>
            <w:right w:val="none" w:sz="0" w:space="0" w:color="auto"/>
          </w:divBdr>
        </w:div>
        <w:div w:id="1743257905">
          <w:marLeft w:val="0"/>
          <w:marRight w:val="0"/>
          <w:marTop w:val="0"/>
          <w:marBottom w:val="0"/>
          <w:divBdr>
            <w:top w:val="none" w:sz="0" w:space="0" w:color="auto"/>
            <w:left w:val="none" w:sz="0" w:space="0" w:color="auto"/>
            <w:bottom w:val="none" w:sz="0" w:space="0" w:color="auto"/>
            <w:right w:val="none" w:sz="0" w:space="0" w:color="auto"/>
          </w:divBdr>
        </w:div>
        <w:div w:id="1752778304">
          <w:marLeft w:val="0"/>
          <w:marRight w:val="0"/>
          <w:marTop w:val="0"/>
          <w:marBottom w:val="0"/>
          <w:divBdr>
            <w:top w:val="none" w:sz="0" w:space="0" w:color="auto"/>
            <w:left w:val="none" w:sz="0" w:space="0" w:color="auto"/>
            <w:bottom w:val="none" w:sz="0" w:space="0" w:color="auto"/>
            <w:right w:val="none" w:sz="0" w:space="0" w:color="auto"/>
          </w:divBdr>
        </w:div>
        <w:div w:id="1752893749">
          <w:marLeft w:val="0"/>
          <w:marRight w:val="0"/>
          <w:marTop w:val="0"/>
          <w:marBottom w:val="0"/>
          <w:divBdr>
            <w:top w:val="none" w:sz="0" w:space="0" w:color="auto"/>
            <w:left w:val="none" w:sz="0" w:space="0" w:color="auto"/>
            <w:bottom w:val="none" w:sz="0" w:space="0" w:color="auto"/>
            <w:right w:val="none" w:sz="0" w:space="0" w:color="auto"/>
          </w:divBdr>
        </w:div>
        <w:div w:id="1760639938">
          <w:marLeft w:val="0"/>
          <w:marRight w:val="0"/>
          <w:marTop w:val="0"/>
          <w:marBottom w:val="0"/>
          <w:divBdr>
            <w:top w:val="none" w:sz="0" w:space="0" w:color="auto"/>
            <w:left w:val="none" w:sz="0" w:space="0" w:color="auto"/>
            <w:bottom w:val="none" w:sz="0" w:space="0" w:color="auto"/>
            <w:right w:val="none" w:sz="0" w:space="0" w:color="auto"/>
          </w:divBdr>
        </w:div>
        <w:div w:id="1762603557">
          <w:marLeft w:val="0"/>
          <w:marRight w:val="0"/>
          <w:marTop w:val="0"/>
          <w:marBottom w:val="0"/>
          <w:divBdr>
            <w:top w:val="none" w:sz="0" w:space="0" w:color="auto"/>
            <w:left w:val="none" w:sz="0" w:space="0" w:color="auto"/>
            <w:bottom w:val="none" w:sz="0" w:space="0" w:color="auto"/>
            <w:right w:val="none" w:sz="0" w:space="0" w:color="auto"/>
          </w:divBdr>
        </w:div>
        <w:div w:id="1764103253">
          <w:marLeft w:val="0"/>
          <w:marRight w:val="0"/>
          <w:marTop w:val="0"/>
          <w:marBottom w:val="0"/>
          <w:divBdr>
            <w:top w:val="none" w:sz="0" w:space="0" w:color="auto"/>
            <w:left w:val="none" w:sz="0" w:space="0" w:color="auto"/>
            <w:bottom w:val="none" w:sz="0" w:space="0" w:color="auto"/>
            <w:right w:val="none" w:sz="0" w:space="0" w:color="auto"/>
          </w:divBdr>
        </w:div>
        <w:div w:id="1788155933">
          <w:marLeft w:val="0"/>
          <w:marRight w:val="0"/>
          <w:marTop w:val="0"/>
          <w:marBottom w:val="0"/>
          <w:divBdr>
            <w:top w:val="none" w:sz="0" w:space="0" w:color="auto"/>
            <w:left w:val="none" w:sz="0" w:space="0" w:color="auto"/>
            <w:bottom w:val="none" w:sz="0" w:space="0" w:color="auto"/>
            <w:right w:val="none" w:sz="0" w:space="0" w:color="auto"/>
          </w:divBdr>
        </w:div>
        <w:div w:id="1801876357">
          <w:marLeft w:val="0"/>
          <w:marRight w:val="0"/>
          <w:marTop w:val="0"/>
          <w:marBottom w:val="0"/>
          <w:divBdr>
            <w:top w:val="none" w:sz="0" w:space="0" w:color="auto"/>
            <w:left w:val="none" w:sz="0" w:space="0" w:color="auto"/>
            <w:bottom w:val="none" w:sz="0" w:space="0" w:color="auto"/>
            <w:right w:val="none" w:sz="0" w:space="0" w:color="auto"/>
          </w:divBdr>
        </w:div>
        <w:div w:id="1811361486">
          <w:marLeft w:val="0"/>
          <w:marRight w:val="0"/>
          <w:marTop w:val="0"/>
          <w:marBottom w:val="0"/>
          <w:divBdr>
            <w:top w:val="none" w:sz="0" w:space="0" w:color="auto"/>
            <w:left w:val="none" w:sz="0" w:space="0" w:color="auto"/>
            <w:bottom w:val="none" w:sz="0" w:space="0" w:color="auto"/>
            <w:right w:val="none" w:sz="0" w:space="0" w:color="auto"/>
          </w:divBdr>
        </w:div>
        <w:div w:id="1817600817">
          <w:marLeft w:val="0"/>
          <w:marRight w:val="0"/>
          <w:marTop w:val="0"/>
          <w:marBottom w:val="0"/>
          <w:divBdr>
            <w:top w:val="none" w:sz="0" w:space="0" w:color="auto"/>
            <w:left w:val="none" w:sz="0" w:space="0" w:color="auto"/>
            <w:bottom w:val="none" w:sz="0" w:space="0" w:color="auto"/>
            <w:right w:val="none" w:sz="0" w:space="0" w:color="auto"/>
          </w:divBdr>
        </w:div>
        <w:div w:id="1819952058">
          <w:marLeft w:val="0"/>
          <w:marRight w:val="0"/>
          <w:marTop w:val="0"/>
          <w:marBottom w:val="0"/>
          <w:divBdr>
            <w:top w:val="none" w:sz="0" w:space="0" w:color="auto"/>
            <w:left w:val="none" w:sz="0" w:space="0" w:color="auto"/>
            <w:bottom w:val="none" w:sz="0" w:space="0" w:color="auto"/>
            <w:right w:val="none" w:sz="0" w:space="0" w:color="auto"/>
          </w:divBdr>
        </w:div>
        <w:div w:id="1822699668">
          <w:marLeft w:val="0"/>
          <w:marRight w:val="0"/>
          <w:marTop w:val="0"/>
          <w:marBottom w:val="0"/>
          <w:divBdr>
            <w:top w:val="none" w:sz="0" w:space="0" w:color="auto"/>
            <w:left w:val="none" w:sz="0" w:space="0" w:color="auto"/>
            <w:bottom w:val="none" w:sz="0" w:space="0" w:color="auto"/>
            <w:right w:val="none" w:sz="0" w:space="0" w:color="auto"/>
          </w:divBdr>
        </w:div>
        <w:div w:id="1835952834">
          <w:marLeft w:val="0"/>
          <w:marRight w:val="0"/>
          <w:marTop w:val="0"/>
          <w:marBottom w:val="0"/>
          <w:divBdr>
            <w:top w:val="none" w:sz="0" w:space="0" w:color="auto"/>
            <w:left w:val="none" w:sz="0" w:space="0" w:color="auto"/>
            <w:bottom w:val="none" w:sz="0" w:space="0" w:color="auto"/>
            <w:right w:val="none" w:sz="0" w:space="0" w:color="auto"/>
          </w:divBdr>
        </w:div>
        <w:div w:id="1846940057">
          <w:marLeft w:val="0"/>
          <w:marRight w:val="0"/>
          <w:marTop w:val="0"/>
          <w:marBottom w:val="0"/>
          <w:divBdr>
            <w:top w:val="none" w:sz="0" w:space="0" w:color="auto"/>
            <w:left w:val="none" w:sz="0" w:space="0" w:color="auto"/>
            <w:bottom w:val="none" w:sz="0" w:space="0" w:color="auto"/>
            <w:right w:val="none" w:sz="0" w:space="0" w:color="auto"/>
          </w:divBdr>
        </w:div>
        <w:div w:id="1852797927">
          <w:marLeft w:val="0"/>
          <w:marRight w:val="0"/>
          <w:marTop w:val="0"/>
          <w:marBottom w:val="0"/>
          <w:divBdr>
            <w:top w:val="none" w:sz="0" w:space="0" w:color="auto"/>
            <w:left w:val="none" w:sz="0" w:space="0" w:color="auto"/>
            <w:bottom w:val="none" w:sz="0" w:space="0" w:color="auto"/>
            <w:right w:val="none" w:sz="0" w:space="0" w:color="auto"/>
          </w:divBdr>
        </w:div>
        <w:div w:id="1854344697">
          <w:marLeft w:val="0"/>
          <w:marRight w:val="0"/>
          <w:marTop w:val="0"/>
          <w:marBottom w:val="0"/>
          <w:divBdr>
            <w:top w:val="none" w:sz="0" w:space="0" w:color="auto"/>
            <w:left w:val="none" w:sz="0" w:space="0" w:color="auto"/>
            <w:bottom w:val="none" w:sz="0" w:space="0" w:color="auto"/>
            <w:right w:val="none" w:sz="0" w:space="0" w:color="auto"/>
          </w:divBdr>
        </w:div>
        <w:div w:id="1872448502">
          <w:marLeft w:val="0"/>
          <w:marRight w:val="0"/>
          <w:marTop w:val="0"/>
          <w:marBottom w:val="0"/>
          <w:divBdr>
            <w:top w:val="none" w:sz="0" w:space="0" w:color="auto"/>
            <w:left w:val="none" w:sz="0" w:space="0" w:color="auto"/>
            <w:bottom w:val="none" w:sz="0" w:space="0" w:color="auto"/>
            <w:right w:val="none" w:sz="0" w:space="0" w:color="auto"/>
          </w:divBdr>
        </w:div>
        <w:div w:id="1892495605">
          <w:marLeft w:val="0"/>
          <w:marRight w:val="0"/>
          <w:marTop w:val="0"/>
          <w:marBottom w:val="0"/>
          <w:divBdr>
            <w:top w:val="none" w:sz="0" w:space="0" w:color="auto"/>
            <w:left w:val="none" w:sz="0" w:space="0" w:color="auto"/>
            <w:bottom w:val="none" w:sz="0" w:space="0" w:color="auto"/>
            <w:right w:val="none" w:sz="0" w:space="0" w:color="auto"/>
          </w:divBdr>
        </w:div>
        <w:div w:id="1914393057">
          <w:marLeft w:val="0"/>
          <w:marRight w:val="0"/>
          <w:marTop w:val="0"/>
          <w:marBottom w:val="0"/>
          <w:divBdr>
            <w:top w:val="none" w:sz="0" w:space="0" w:color="auto"/>
            <w:left w:val="none" w:sz="0" w:space="0" w:color="auto"/>
            <w:bottom w:val="none" w:sz="0" w:space="0" w:color="auto"/>
            <w:right w:val="none" w:sz="0" w:space="0" w:color="auto"/>
          </w:divBdr>
        </w:div>
        <w:div w:id="1921719316">
          <w:marLeft w:val="0"/>
          <w:marRight w:val="0"/>
          <w:marTop w:val="0"/>
          <w:marBottom w:val="0"/>
          <w:divBdr>
            <w:top w:val="none" w:sz="0" w:space="0" w:color="auto"/>
            <w:left w:val="none" w:sz="0" w:space="0" w:color="auto"/>
            <w:bottom w:val="none" w:sz="0" w:space="0" w:color="auto"/>
            <w:right w:val="none" w:sz="0" w:space="0" w:color="auto"/>
          </w:divBdr>
        </w:div>
        <w:div w:id="1952320198">
          <w:marLeft w:val="0"/>
          <w:marRight w:val="0"/>
          <w:marTop w:val="0"/>
          <w:marBottom w:val="0"/>
          <w:divBdr>
            <w:top w:val="none" w:sz="0" w:space="0" w:color="auto"/>
            <w:left w:val="none" w:sz="0" w:space="0" w:color="auto"/>
            <w:bottom w:val="none" w:sz="0" w:space="0" w:color="auto"/>
            <w:right w:val="none" w:sz="0" w:space="0" w:color="auto"/>
          </w:divBdr>
        </w:div>
        <w:div w:id="1955209375">
          <w:marLeft w:val="0"/>
          <w:marRight w:val="0"/>
          <w:marTop w:val="0"/>
          <w:marBottom w:val="0"/>
          <w:divBdr>
            <w:top w:val="none" w:sz="0" w:space="0" w:color="auto"/>
            <w:left w:val="none" w:sz="0" w:space="0" w:color="auto"/>
            <w:bottom w:val="none" w:sz="0" w:space="0" w:color="auto"/>
            <w:right w:val="none" w:sz="0" w:space="0" w:color="auto"/>
          </w:divBdr>
        </w:div>
        <w:div w:id="1961909542">
          <w:marLeft w:val="0"/>
          <w:marRight w:val="0"/>
          <w:marTop w:val="0"/>
          <w:marBottom w:val="0"/>
          <w:divBdr>
            <w:top w:val="none" w:sz="0" w:space="0" w:color="auto"/>
            <w:left w:val="none" w:sz="0" w:space="0" w:color="auto"/>
            <w:bottom w:val="none" w:sz="0" w:space="0" w:color="auto"/>
            <w:right w:val="none" w:sz="0" w:space="0" w:color="auto"/>
          </w:divBdr>
        </w:div>
        <w:div w:id="1963681293">
          <w:marLeft w:val="0"/>
          <w:marRight w:val="0"/>
          <w:marTop w:val="0"/>
          <w:marBottom w:val="0"/>
          <w:divBdr>
            <w:top w:val="none" w:sz="0" w:space="0" w:color="auto"/>
            <w:left w:val="none" w:sz="0" w:space="0" w:color="auto"/>
            <w:bottom w:val="none" w:sz="0" w:space="0" w:color="auto"/>
            <w:right w:val="none" w:sz="0" w:space="0" w:color="auto"/>
          </w:divBdr>
        </w:div>
        <w:div w:id="1968200898">
          <w:marLeft w:val="0"/>
          <w:marRight w:val="0"/>
          <w:marTop w:val="0"/>
          <w:marBottom w:val="0"/>
          <w:divBdr>
            <w:top w:val="none" w:sz="0" w:space="0" w:color="auto"/>
            <w:left w:val="none" w:sz="0" w:space="0" w:color="auto"/>
            <w:bottom w:val="none" w:sz="0" w:space="0" w:color="auto"/>
            <w:right w:val="none" w:sz="0" w:space="0" w:color="auto"/>
          </w:divBdr>
        </w:div>
        <w:div w:id="1974827197">
          <w:marLeft w:val="0"/>
          <w:marRight w:val="0"/>
          <w:marTop w:val="0"/>
          <w:marBottom w:val="0"/>
          <w:divBdr>
            <w:top w:val="none" w:sz="0" w:space="0" w:color="auto"/>
            <w:left w:val="none" w:sz="0" w:space="0" w:color="auto"/>
            <w:bottom w:val="none" w:sz="0" w:space="0" w:color="auto"/>
            <w:right w:val="none" w:sz="0" w:space="0" w:color="auto"/>
          </w:divBdr>
        </w:div>
        <w:div w:id="1989892770">
          <w:marLeft w:val="0"/>
          <w:marRight w:val="0"/>
          <w:marTop w:val="0"/>
          <w:marBottom w:val="0"/>
          <w:divBdr>
            <w:top w:val="none" w:sz="0" w:space="0" w:color="auto"/>
            <w:left w:val="none" w:sz="0" w:space="0" w:color="auto"/>
            <w:bottom w:val="none" w:sz="0" w:space="0" w:color="auto"/>
            <w:right w:val="none" w:sz="0" w:space="0" w:color="auto"/>
          </w:divBdr>
        </w:div>
        <w:div w:id="2005475879">
          <w:marLeft w:val="0"/>
          <w:marRight w:val="0"/>
          <w:marTop w:val="0"/>
          <w:marBottom w:val="0"/>
          <w:divBdr>
            <w:top w:val="none" w:sz="0" w:space="0" w:color="auto"/>
            <w:left w:val="none" w:sz="0" w:space="0" w:color="auto"/>
            <w:bottom w:val="none" w:sz="0" w:space="0" w:color="auto"/>
            <w:right w:val="none" w:sz="0" w:space="0" w:color="auto"/>
          </w:divBdr>
        </w:div>
        <w:div w:id="2009746528">
          <w:marLeft w:val="0"/>
          <w:marRight w:val="0"/>
          <w:marTop w:val="0"/>
          <w:marBottom w:val="0"/>
          <w:divBdr>
            <w:top w:val="none" w:sz="0" w:space="0" w:color="auto"/>
            <w:left w:val="none" w:sz="0" w:space="0" w:color="auto"/>
            <w:bottom w:val="none" w:sz="0" w:space="0" w:color="auto"/>
            <w:right w:val="none" w:sz="0" w:space="0" w:color="auto"/>
          </w:divBdr>
        </w:div>
        <w:div w:id="2064476078">
          <w:marLeft w:val="0"/>
          <w:marRight w:val="0"/>
          <w:marTop w:val="0"/>
          <w:marBottom w:val="0"/>
          <w:divBdr>
            <w:top w:val="none" w:sz="0" w:space="0" w:color="auto"/>
            <w:left w:val="none" w:sz="0" w:space="0" w:color="auto"/>
            <w:bottom w:val="none" w:sz="0" w:space="0" w:color="auto"/>
            <w:right w:val="none" w:sz="0" w:space="0" w:color="auto"/>
          </w:divBdr>
        </w:div>
        <w:div w:id="2073887146">
          <w:marLeft w:val="0"/>
          <w:marRight w:val="0"/>
          <w:marTop w:val="0"/>
          <w:marBottom w:val="0"/>
          <w:divBdr>
            <w:top w:val="none" w:sz="0" w:space="0" w:color="auto"/>
            <w:left w:val="none" w:sz="0" w:space="0" w:color="auto"/>
            <w:bottom w:val="none" w:sz="0" w:space="0" w:color="auto"/>
            <w:right w:val="none" w:sz="0" w:space="0" w:color="auto"/>
          </w:divBdr>
        </w:div>
        <w:div w:id="2095281932">
          <w:marLeft w:val="0"/>
          <w:marRight w:val="0"/>
          <w:marTop w:val="0"/>
          <w:marBottom w:val="0"/>
          <w:divBdr>
            <w:top w:val="none" w:sz="0" w:space="0" w:color="auto"/>
            <w:left w:val="none" w:sz="0" w:space="0" w:color="auto"/>
            <w:bottom w:val="none" w:sz="0" w:space="0" w:color="auto"/>
            <w:right w:val="none" w:sz="0" w:space="0" w:color="auto"/>
          </w:divBdr>
        </w:div>
        <w:div w:id="2101678041">
          <w:marLeft w:val="0"/>
          <w:marRight w:val="0"/>
          <w:marTop w:val="0"/>
          <w:marBottom w:val="0"/>
          <w:divBdr>
            <w:top w:val="none" w:sz="0" w:space="0" w:color="auto"/>
            <w:left w:val="none" w:sz="0" w:space="0" w:color="auto"/>
            <w:bottom w:val="none" w:sz="0" w:space="0" w:color="auto"/>
            <w:right w:val="none" w:sz="0" w:space="0" w:color="auto"/>
          </w:divBdr>
        </w:div>
        <w:div w:id="2121992707">
          <w:marLeft w:val="0"/>
          <w:marRight w:val="0"/>
          <w:marTop w:val="0"/>
          <w:marBottom w:val="0"/>
          <w:divBdr>
            <w:top w:val="none" w:sz="0" w:space="0" w:color="auto"/>
            <w:left w:val="none" w:sz="0" w:space="0" w:color="auto"/>
            <w:bottom w:val="none" w:sz="0" w:space="0" w:color="auto"/>
            <w:right w:val="none" w:sz="0" w:space="0" w:color="auto"/>
          </w:divBdr>
        </w:div>
        <w:div w:id="2126924083">
          <w:marLeft w:val="0"/>
          <w:marRight w:val="0"/>
          <w:marTop w:val="0"/>
          <w:marBottom w:val="0"/>
          <w:divBdr>
            <w:top w:val="none" w:sz="0" w:space="0" w:color="auto"/>
            <w:left w:val="none" w:sz="0" w:space="0" w:color="auto"/>
            <w:bottom w:val="none" w:sz="0" w:space="0" w:color="auto"/>
            <w:right w:val="none" w:sz="0" w:space="0" w:color="auto"/>
          </w:divBdr>
        </w:div>
        <w:div w:id="2131776480">
          <w:marLeft w:val="0"/>
          <w:marRight w:val="0"/>
          <w:marTop w:val="0"/>
          <w:marBottom w:val="0"/>
          <w:divBdr>
            <w:top w:val="none" w:sz="0" w:space="0" w:color="auto"/>
            <w:left w:val="none" w:sz="0" w:space="0" w:color="auto"/>
            <w:bottom w:val="none" w:sz="0" w:space="0" w:color="auto"/>
            <w:right w:val="none" w:sz="0" w:space="0" w:color="auto"/>
          </w:divBdr>
        </w:div>
      </w:divsChild>
    </w:div>
    <w:div w:id="1304508703">
      <w:bodyDiv w:val="1"/>
      <w:marLeft w:val="0"/>
      <w:marRight w:val="0"/>
      <w:marTop w:val="0"/>
      <w:marBottom w:val="0"/>
      <w:divBdr>
        <w:top w:val="none" w:sz="0" w:space="0" w:color="auto"/>
        <w:left w:val="none" w:sz="0" w:space="0" w:color="auto"/>
        <w:bottom w:val="none" w:sz="0" w:space="0" w:color="auto"/>
        <w:right w:val="none" w:sz="0" w:space="0" w:color="auto"/>
      </w:divBdr>
      <w:divsChild>
        <w:div w:id="1505627272">
          <w:marLeft w:val="0"/>
          <w:marRight w:val="0"/>
          <w:marTop w:val="0"/>
          <w:marBottom w:val="0"/>
          <w:divBdr>
            <w:top w:val="none" w:sz="0" w:space="0" w:color="auto"/>
            <w:left w:val="none" w:sz="0" w:space="0" w:color="auto"/>
            <w:bottom w:val="none" w:sz="0" w:space="0" w:color="auto"/>
            <w:right w:val="none" w:sz="0" w:space="0" w:color="auto"/>
          </w:divBdr>
          <w:divsChild>
            <w:div w:id="104275784">
              <w:marLeft w:val="0"/>
              <w:marRight w:val="0"/>
              <w:marTop w:val="0"/>
              <w:marBottom w:val="0"/>
              <w:divBdr>
                <w:top w:val="none" w:sz="0" w:space="0" w:color="auto"/>
                <w:left w:val="none" w:sz="0" w:space="0" w:color="auto"/>
                <w:bottom w:val="none" w:sz="0" w:space="0" w:color="auto"/>
                <w:right w:val="none" w:sz="0" w:space="0" w:color="auto"/>
              </w:divBdr>
            </w:div>
            <w:div w:id="124350346">
              <w:marLeft w:val="0"/>
              <w:marRight w:val="0"/>
              <w:marTop w:val="0"/>
              <w:marBottom w:val="0"/>
              <w:divBdr>
                <w:top w:val="none" w:sz="0" w:space="0" w:color="auto"/>
                <w:left w:val="none" w:sz="0" w:space="0" w:color="auto"/>
                <w:bottom w:val="none" w:sz="0" w:space="0" w:color="auto"/>
                <w:right w:val="none" w:sz="0" w:space="0" w:color="auto"/>
              </w:divBdr>
            </w:div>
            <w:div w:id="130053372">
              <w:marLeft w:val="0"/>
              <w:marRight w:val="0"/>
              <w:marTop w:val="0"/>
              <w:marBottom w:val="0"/>
              <w:divBdr>
                <w:top w:val="none" w:sz="0" w:space="0" w:color="auto"/>
                <w:left w:val="none" w:sz="0" w:space="0" w:color="auto"/>
                <w:bottom w:val="none" w:sz="0" w:space="0" w:color="auto"/>
                <w:right w:val="none" w:sz="0" w:space="0" w:color="auto"/>
              </w:divBdr>
            </w:div>
            <w:div w:id="147674308">
              <w:marLeft w:val="0"/>
              <w:marRight w:val="0"/>
              <w:marTop w:val="0"/>
              <w:marBottom w:val="0"/>
              <w:divBdr>
                <w:top w:val="none" w:sz="0" w:space="0" w:color="auto"/>
                <w:left w:val="none" w:sz="0" w:space="0" w:color="auto"/>
                <w:bottom w:val="none" w:sz="0" w:space="0" w:color="auto"/>
                <w:right w:val="none" w:sz="0" w:space="0" w:color="auto"/>
              </w:divBdr>
            </w:div>
            <w:div w:id="271910384">
              <w:marLeft w:val="0"/>
              <w:marRight w:val="0"/>
              <w:marTop w:val="0"/>
              <w:marBottom w:val="0"/>
              <w:divBdr>
                <w:top w:val="none" w:sz="0" w:space="0" w:color="auto"/>
                <w:left w:val="none" w:sz="0" w:space="0" w:color="auto"/>
                <w:bottom w:val="none" w:sz="0" w:space="0" w:color="auto"/>
                <w:right w:val="none" w:sz="0" w:space="0" w:color="auto"/>
              </w:divBdr>
            </w:div>
            <w:div w:id="388118004">
              <w:marLeft w:val="0"/>
              <w:marRight w:val="0"/>
              <w:marTop w:val="0"/>
              <w:marBottom w:val="0"/>
              <w:divBdr>
                <w:top w:val="none" w:sz="0" w:space="0" w:color="auto"/>
                <w:left w:val="none" w:sz="0" w:space="0" w:color="auto"/>
                <w:bottom w:val="none" w:sz="0" w:space="0" w:color="auto"/>
                <w:right w:val="none" w:sz="0" w:space="0" w:color="auto"/>
              </w:divBdr>
            </w:div>
            <w:div w:id="395863241">
              <w:marLeft w:val="0"/>
              <w:marRight w:val="0"/>
              <w:marTop w:val="0"/>
              <w:marBottom w:val="0"/>
              <w:divBdr>
                <w:top w:val="none" w:sz="0" w:space="0" w:color="auto"/>
                <w:left w:val="none" w:sz="0" w:space="0" w:color="auto"/>
                <w:bottom w:val="none" w:sz="0" w:space="0" w:color="auto"/>
                <w:right w:val="none" w:sz="0" w:space="0" w:color="auto"/>
              </w:divBdr>
            </w:div>
            <w:div w:id="399599109">
              <w:marLeft w:val="0"/>
              <w:marRight w:val="0"/>
              <w:marTop w:val="0"/>
              <w:marBottom w:val="0"/>
              <w:divBdr>
                <w:top w:val="none" w:sz="0" w:space="0" w:color="auto"/>
                <w:left w:val="none" w:sz="0" w:space="0" w:color="auto"/>
                <w:bottom w:val="none" w:sz="0" w:space="0" w:color="auto"/>
                <w:right w:val="none" w:sz="0" w:space="0" w:color="auto"/>
              </w:divBdr>
            </w:div>
            <w:div w:id="464852244">
              <w:marLeft w:val="0"/>
              <w:marRight w:val="0"/>
              <w:marTop w:val="0"/>
              <w:marBottom w:val="0"/>
              <w:divBdr>
                <w:top w:val="none" w:sz="0" w:space="0" w:color="auto"/>
                <w:left w:val="none" w:sz="0" w:space="0" w:color="auto"/>
                <w:bottom w:val="none" w:sz="0" w:space="0" w:color="auto"/>
                <w:right w:val="none" w:sz="0" w:space="0" w:color="auto"/>
              </w:divBdr>
            </w:div>
            <w:div w:id="466706546">
              <w:marLeft w:val="0"/>
              <w:marRight w:val="0"/>
              <w:marTop w:val="0"/>
              <w:marBottom w:val="0"/>
              <w:divBdr>
                <w:top w:val="none" w:sz="0" w:space="0" w:color="auto"/>
                <w:left w:val="none" w:sz="0" w:space="0" w:color="auto"/>
                <w:bottom w:val="none" w:sz="0" w:space="0" w:color="auto"/>
                <w:right w:val="none" w:sz="0" w:space="0" w:color="auto"/>
              </w:divBdr>
            </w:div>
            <w:div w:id="562331592">
              <w:marLeft w:val="0"/>
              <w:marRight w:val="0"/>
              <w:marTop w:val="0"/>
              <w:marBottom w:val="0"/>
              <w:divBdr>
                <w:top w:val="none" w:sz="0" w:space="0" w:color="auto"/>
                <w:left w:val="none" w:sz="0" w:space="0" w:color="auto"/>
                <w:bottom w:val="none" w:sz="0" w:space="0" w:color="auto"/>
                <w:right w:val="none" w:sz="0" w:space="0" w:color="auto"/>
              </w:divBdr>
            </w:div>
            <w:div w:id="570504132">
              <w:marLeft w:val="0"/>
              <w:marRight w:val="0"/>
              <w:marTop w:val="0"/>
              <w:marBottom w:val="0"/>
              <w:divBdr>
                <w:top w:val="none" w:sz="0" w:space="0" w:color="auto"/>
                <w:left w:val="none" w:sz="0" w:space="0" w:color="auto"/>
                <w:bottom w:val="none" w:sz="0" w:space="0" w:color="auto"/>
                <w:right w:val="none" w:sz="0" w:space="0" w:color="auto"/>
              </w:divBdr>
            </w:div>
            <w:div w:id="620382658">
              <w:marLeft w:val="0"/>
              <w:marRight w:val="0"/>
              <w:marTop w:val="0"/>
              <w:marBottom w:val="0"/>
              <w:divBdr>
                <w:top w:val="none" w:sz="0" w:space="0" w:color="auto"/>
                <w:left w:val="none" w:sz="0" w:space="0" w:color="auto"/>
                <w:bottom w:val="none" w:sz="0" w:space="0" w:color="auto"/>
                <w:right w:val="none" w:sz="0" w:space="0" w:color="auto"/>
              </w:divBdr>
            </w:div>
            <w:div w:id="637954560">
              <w:marLeft w:val="0"/>
              <w:marRight w:val="0"/>
              <w:marTop w:val="0"/>
              <w:marBottom w:val="0"/>
              <w:divBdr>
                <w:top w:val="none" w:sz="0" w:space="0" w:color="auto"/>
                <w:left w:val="none" w:sz="0" w:space="0" w:color="auto"/>
                <w:bottom w:val="none" w:sz="0" w:space="0" w:color="auto"/>
                <w:right w:val="none" w:sz="0" w:space="0" w:color="auto"/>
              </w:divBdr>
            </w:div>
            <w:div w:id="680089808">
              <w:marLeft w:val="0"/>
              <w:marRight w:val="0"/>
              <w:marTop w:val="0"/>
              <w:marBottom w:val="0"/>
              <w:divBdr>
                <w:top w:val="none" w:sz="0" w:space="0" w:color="auto"/>
                <w:left w:val="none" w:sz="0" w:space="0" w:color="auto"/>
                <w:bottom w:val="none" w:sz="0" w:space="0" w:color="auto"/>
                <w:right w:val="none" w:sz="0" w:space="0" w:color="auto"/>
              </w:divBdr>
            </w:div>
            <w:div w:id="684209941">
              <w:marLeft w:val="0"/>
              <w:marRight w:val="0"/>
              <w:marTop w:val="0"/>
              <w:marBottom w:val="0"/>
              <w:divBdr>
                <w:top w:val="none" w:sz="0" w:space="0" w:color="auto"/>
                <w:left w:val="none" w:sz="0" w:space="0" w:color="auto"/>
                <w:bottom w:val="none" w:sz="0" w:space="0" w:color="auto"/>
                <w:right w:val="none" w:sz="0" w:space="0" w:color="auto"/>
              </w:divBdr>
            </w:div>
            <w:div w:id="743071550">
              <w:marLeft w:val="0"/>
              <w:marRight w:val="0"/>
              <w:marTop w:val="0"/>
              <w:marBottom w:val="0"/>
              <w:divBdr>
                <w:top w:val="none" w:sz="0" w:space="0" w:color="auto"/>
                <w:left w:val="none" w:sz="0" w:space="0" w:color="auto"/>
                <w:bottom w:val="none" w:sz="0" w:space="0" w:color="auto"/>
                <w:right w:val="none" w:sz="0" w:space="0" w:color="auto"/>
              </w:divBdr>
            </w:div>
            <w:div w:id="756169979">
              <w:marLeft w:val="0"/>
              <w:marRight w:val="0"/>
              <w:marTop w:val="0"/>
              <w:marBottom w:val="0"/>
              <w:divBdr>
                <w:top w:val="none" w:sz="0" w:space="0" w:color="auto"/>
                <w:left w:val="none" w:sz="0" w:space="0" w:color="auto"/>
                <w:bottom w:val="none" w:sz="0" w:space="0" w:color="auto"/>
                <w:right w:val="none" w:sz="0" w:space="0" w:color="auto"/>
              </w:divBdr>
            </w:div>
            <w:div w:id="756246133">
              <w:marLeft w:val="0"/>
              <w:marRight w:val="0"/>
              <w:marTop w:val="0"/>
              <w:marBottom w:val="0"/>
              <w:divBdr>
                <w:top w:val="none" w:sz="0" w:space="0" w:color="auto"/>
                <w:left w:val="none" w:sz="0" w:space="0" w:color="auto"/>
                <w:bottom w:val="none" w:sz="0" w:space="0" w:color="auto"/>
                <w:right w:val="none" w:sz="0" w:space="0" w:color="auto"/>
              </w:divBdr>
            </w:div>
            <w:div w:id="793790456">
              <w:marLeft w:val="0"/>
              <w:marRight w:val="0"/>
              <w:marTop w:val="0"/>
              <w:marBottom w:val="0"/>
              <w:divBdr>
                <w:top w:val="none" w:sz="0" w:space="0" w:color="auto"/>
                <w:left w:val="none" w:sz="0" w:space="0" w:color="auto"/>
                <w:bottom w:val="none" w:sz="0" w:space="0" w:color="auto"/>
                <w:right w:val="none" w:sz="0" w:space="0" w:color="auto"/>
              </w:divBdr>
            </w:div>
            <w:div w:id="851383907">
              <w:marLeft w:val="0"/>
              <w:marRight w:val="0"/>
              <w:marTop w:val="0"/>
              <w:marBottom w:val="0"/>
              <w:divBdr>
                <w:top w:val="none" w:sz="0" w:space="0" w:color="auto"/>
                <w:left w:val="none" w:sz="0" w:space="0" w:color="auto"/>
                <w:bottom w:val="none" w:sz="0" w:space="0" w:color="auto"/>
                <w:right w:val="none" w:sz="0" w:space="0" w:color="auto"/>
              </w:divBdr>
            </w:div>
            <w:div w:id="874737847">
              <w:marLeft w:val="0"/>
              <w:marRight w:val="0"/>
              <w:marTop w:val="0"/>
              <w:marBottom w:val="0"/>
              <w:divBdr>
                <w:top w:val="none" w:sz="0" w:space="0" w:color="auto"/>
                <w:left w:val="none" w:sz="0" w:space="0" w:color="auto"/>
                <w:bottom w:val="none" w:sz="0" w:space="0" w:color="auto"/>
                <w:right w:val="none" w:sz="0" w:space="0" w:color="auto"/>
              </w:divBdr>
            </w:div>
            <w:div w:id="903494783">
              <w:marLeft w:val="0"/>
              <w:marRight w:val="0"/>
              <w:marTop w:val="0"/>
              <w:marBottom w:val="0"/>
              <w:divBdr>
                <w:top w:val="none" w:sz="0" w:space="0" w:color="auto"/>
                <w:left w:val="none" w:sz="0" w:space="0" w:color="auto"/>
                <w:bottom w:val="none" w:sz="0" w:space="0" w:color="auto"/>
                <w:right w:val="none" w:sz="0" w:space="0" w:color="auto"/>
              </w:divBdr>
            </w:div>
            <w:div w:id="920330097">
              <w:marLeft w:val="0"/>
              <w:marRight w:val="0"/>
              <w:marTop w:val="0"/>
              <w:marBottom w:val="0"/>
              <w:divBdr>
                <w:top w:val="none" w:sz="0" w:space="0" w:color="auto"/>
                <w:left w:val="none" w:sz="0" w:space="0" w:color="auto"/>
                <w:bottom w:val="none" w:sz="0" w:space="0" w:color="auto"/>
                <w:right w:val="none" w:sz="0" w:space="0" w:color="auto"/>
              </w:divBdr>
            </w:div>
            <w:div w:id="979966770">
              <w:marLeft w:val="0"/>
              <w:marRight w:val="0"/>
              <w:marTop w:val="0"/>
              <w:marBottom w:val="0"/>
              <w:divBdr>
                <w:top w:val="none" w:sz="0" w:space="0" w:color="auto"/>
                <w:left w:val="none" w:sz="0" w:space="0" w:color="auto"/>
                <w:bottom w:val="none" w:sz="0" w:space="0" w:color="auto"/>
                <w:right w:val="none" w:sz="0" w:space="0" w:color="auto"/>
              </w:divBdr>
            </w:div>
            <w:div w:id="991107769">
              <w:marLeft w:val="0"/>
              <w:marRight w:val="0"/>
              <w:marTop w:val="0"/>
              <w:marBottom w:val="0"/>
              <w:divBdr>
                <w:top w:val="none" w:sz="0" w:space="0" w:color="auto"/>
                <w:left w:val="none" w:sz="0" w:space="0" w:color="auto"/>
                <w:bottom w:val="none" w:sz="0" w:space="0" w:color="auto"/>
                <w:right w:val="none" w:sz="0" w:space="0" w:color="auto"/>
              </w:divBdr>
            </w:div>
            <w:div w:id="1006328763">
              <w:marLeft w:val="0"/>
              <w:marRight w:val="0"/>
              <w:marTop w:val="0"/>
              <w:marBottom w:val="0"/>
              <w:divBdr>
                <w:top w:val="none" w:sz="0" w:space="0" w:color="auto"/>
                <w:left w:val="none" w:sz="0" w:space="0" w:color="auto"/>
                <w:bottom w:val="none" w:sz="0" w:space="0" w:color="auto"/>
                <w:right w:val="none" w:sz="0" w:space="0" w:color="auto"/>
              </w:divBdr>
            </w:div>
            <w:div w:id="1016034951">
              <w:marLeft w:val="0"/>
              <w:marRight w:val="0"/>
              <w:marTop w:val="0"/>
              <w:marBottom w:val="0"/>
              <w:divBdr>
                <w:top w:val="none" w:sz="0" w:space="0" w:color="auto"/>
                <w:left w:val="none" w:sz="0" w:space="0" w:color="auto"/>
                <w:bottom w:val="none" w:sz="0" w:space="0" w:color="auto"/>
                <w:right w:val="none" w:sz="0" w:space="0" w:color="auto"/>
              </w:divBdr>
            </w:div>
            <w:div w:id="1027632664">
              <w:marLeft w:val="0"/>
              <w:marRight w:val="0"/>
              <w:marTop w:val="0"/>
              <w:marBottom w:val="0"/>
              <w:divBdr>
                <w:top w:val="none" w:sz="0" w:space="0" w:color="auto"/>
                <w:left w:val="none" w:sz="0" w:space="0" w:color="auto"/>
                <w:bottom w:val="none" w:sz="0" w:space="0" w:color="auto"/>
                <w:right w:val="none" w:sz="0" w:space="0" w:color="auto"/>
              </w:divBdr>
            </w:div>
            <w:div w:id="1046487683">
              <w:marLeft w:val="0"/>
              <w:marRight w:val="0"/>
              <w:marTop w:val="0"/>
              <w:marBottom w:val="0"/>
              <w:divBdr>
                <w:top w:val="none" w:sz="0" w:space="0" w:color="auto"/>
                <w:left w:val="none" w:sz="0" w:space="0" w:color="auto"/>
                <w:bottom w:val="none" w:sz="0" w:space="0" w:color="auto"/>
                <w:right w:val="none" w:sz="0" w:space="0" w:color="auto"/>
              </w:divBdr>
            </w:div>
            <w:div w:id="1055275783">
              <w:marLeft w:val="0"/>
              <w:marRight w:val="0"/>
              <w:marTop w:val="0"/>
              <w:marBottom w:val="0"/>
              <w:divBdr>
                <w:top w:val="none" w:sz="0" w:space="0" w:color="auto"/>
                <w:left w:val="none" w:sz="0" w:space="0" w:color="auto"/>
                <w:bottom w:val="none" w:sz="0" w:space="0" w:color="auto"/>
                <w:right w:val="none" w:sz="0" w:space="0" w:color="auto"/>
              </w:divBdr>
            </w:div>
            <w:div w:id="1070882159">
              <w:marLeft w:val="0"/>
              <w:marRight w:val="0"/>
              <w:marTop w:val="0"/>
              <w:marBottom w:val="0"/>
              <w:divBdr>
                <w:top w:val="none" w:sz="0" w:space="0" w:color="auto"/>
                <w:left w:val="none" w:sz="0" w:space="0" w:color="auto"/>
                <w:bottom w:val="none" w:sz="0" w:space="0" w:color="auto"/>
                <w:right w:val="none" w:sz="0" w:space="0" w:color="auto"/>
              </w:divBdr>
            </w:div>
            <w:div w:id="1075199514">
              <w:marLeft w:val="0"/>
              <w:marRight w:val="0"/>
              <w:marTop w:val="0"/>
              <w:marBottom w:val="0"/>
              <w:divBdr>
                <w:top w:val="none" w:sz="0" w:space="0" w:color="auto"/>
                <w:left w:val="none" w:sz="0" w:space="0" w:color="auto"/>
                <w:bottom w:val="none" w:sz="0" w:space="0" w:color="auto"/>
                <w:right w:val="none" w:sz="0" w:space="0" w:color="auto"/>
              </w:divBdr>
            </w:div>
            <w:div w:id="1121068721">
              <w:marLeft w:val="0"/>
              <w:marRight w:val="0"/>
              <w:marTop w:val="0"/>
              <w:marBottom w:val="0"/>
              <w:divBdr>
                <w:top w:val="none" w:sz="0" w:space="0" w:color="auto"/>
                <w:left w:val="none" w:sz="0" w:space="0" w:color="auto"/>
                <w:bottom w:val="none" w:sz="0" w:space="0" w:color="auto"/>
                <w:right w:val="none" w:sz="0" w:space="0" w:color="auto"/>
              </w:divBdr>
            </w:div>
            <w:div w:id="1133250159">
              <w:marLeft w:val="0"/>
              <w:marRight w:val="0"/>
              <w:marTop w:val="0"/>
              <w:marBottom w:val="0"/>
              <w:divBdr>
                <w:top w:val="none" w:sz="0" w:space="0" w:color="auto"/>
                <w:left w:val="none" w:sz="0" w:space="0" w:color="auto"/>
                <w:bottom w:val="none" w:sz="0" w:space="0" w:color="auto"/>
                <w:right w:val="none" w:sz="0" w:space="0" w:color="auto"/>
              </w:divBdr>
            </w:div>
            <w:div w:id="1146165535">
              <w:marLeft w:val="0"/>
              <w:marRight w:val="0"/>
              <w:marTop w:val="0"/>
              <w:marBottom w:val="0"/>
              <w:divBdr>
                <w:top w:val="none" w:sz="0" w:space="0" w:color="auto"/>
                <w:left w:val="none" w:sz="0" w:space="0" w:color="auto"/>
                <w:bottom w:val="none" w:sz="0" w:space="0" w:color="auto"/>
                <w:right w:val="none" w:sz="0" w:space="0" w:color="auto"/>
              </w:divBdr>
            </w:div>
            <w:div w:id="1150319471">
              <w:marLeft w:val="0"/>
              <w:marRight w:val="0"/>
              <w:marTop w:val="0"/>
              <w:marBottom w:val="0"/>
              <w:divBdr>
                <w:top w:val="none" w:sz="0" w:space="0" w:color="auto"/>
                <w:left w:val="none" w:sz="0" w:space="0" w:color="auto"/>
                <w:bottom w:val="none" w:sz="0" w:space="0" w:color="auto"/>
                <w:right w:val="none" w:sz="0" w:space="0" w:color="auto"/>
              </w:divBdr>
            </w:div>
            <w:div w:id="1182088684">
              <w:marLeft w:val="0"/>
              <w:marRight w:val="0"/>
              <w:marTop w:val="0"/>
              <w:marBottom w:val="0"/>
              <w:divBdr>
                <w:top w:val="none" w:sz="0" w:space="0" w:color="auto"/>
                <w:left w:val="none" w:sz="0" w:space="0" w:color="auto"/>
                <w:bottom w:val="none" w:sz="0" w:space="0" w:color="auto"/>
                <w:right w:val="none" w:sz="0" w:space="0" w:color="auto"/>
              </w:divBdr>
            </w:div>
            <w:div w:id="1185288031">
              <w:marLeft w:val="0"/>
              <w:marRight w:val="0"/>
              <w:marTop w:val="0"/>
              <w:marBottom w:val="0"/>
              <w:divBdr>
                <w:top w:val="none" w:sz="0" w:space="0" w:color="auto"/>
                <w:left w:val="none" w:sz="0" w:space="0" w:color="auto"/>
                <w:bottom w:val="none" w:sz="0" w:space="0" w:color="auto"/>
                <w:right w:val="none" w:sz="0" w:space="0" w:color="auto"/>
              </w:divBdr>
            </w:div>
            <w:div w:id="1240485225">
              <w:marLeft w:val="0"/>
              <w:marRight w:val="0"/>
              <w:marTop w:val="0"/>
              <w:marBottom w:val="0"/>
              <w:divBdr>
                <w:top w:val="none" w:sz="0" w:space="0" w:color="auto"/>
                <w:left w:val="none" w:sz="0" w:space="0" w:color="auto"/>
                <w:bottom w:val="none" w:sz="0" w:space="0" w:color="auto"/>
                <w:right w:val="none" w:sz="0" w:space="0" w:color="auto"/>
              </w:divBdr>
            </w:div>
            <w:div w:id="1272012519">
              <w:marLeft w:val="0"/>
              <w:marRight w:val="0"/>
              <w:marTop w:val="0"/>
              <w:marBottom w:val="0"/>
              <w:divBdr>
                <w:top w:val="none" w:sz="0" w:space="0" w:color="auto"/>
                <w:left w:val="none" w:sz="0" w:space="0" w:color="auto"/>
                <w:bottom w:val="none" w:sz="0" w:space="0" w:color="auto"/>
                <w:right w:val="none" w:sz="0" w:space="0" w:color="auto"/>
              </w:divBdr>
            </w:div>
            <w:div w:id="1314142524">
              <w:marLeft w:val="0"/>
              <w:marRight w:val="0"/>
              <w:marTop w:val="0"/>
              <w:marBottom w:val="0"/>
              <w:divBdr>
                <w:top w:val="none" w:sz="0" w:space="0" w:color="auto"/>
                <w:left w:val="none" w:sz="0" w:space="0" w:color="auto"/>
                <w:bottom w:val="none" w:sz="0" w:space="0" w:color="auto"/>
                <w:right w:val="none" w:sz="0" w:space="0" w:color="auto"/>
              </w:divBdr>
            </w:div>
            <w:div w:id="1344745733">
              <w:marLeft w:val="0"/>
              <w:marRight w:val="0"/>
              <w:marTop w:val="0"/>
              <w:marBottom w:val="0"/>
              <w:divBdr>
                <w:top w:val="none" w:sz="0" w:space="0" w:color="auto"/>
                <w:left w:val="none" w:sz="0" w:space="0" w:color="auto"/>
                <w:bottom w:val="none" w:sz="0" w:space="0" w:color="auto"/>
                <w:right w:val="none" w:sz="0" w:space="0" w:color="auto"/>
              </w:divBdr>
            </w:div>
            <w:div w:id="1344892803">
              <w:marLeft w:val="0"/>
              <w:marRight w:val="0"/>
              <w:marTop w:val="0"/>
              <w:marBottom w:val="0"/>
              <w:divBdr>
                <w:top w:val="none" w:sz="0" w:space="0" w:color="auto"/>
                <w:left w:val="none" w:sz="0" w:space="0" w:color="auto"/>
                <w:bottom w:val="none" w:sz="0" w:space="0" w:color="auto"/>
                <w:right w:val="none" w:sz="0" w:space="0" w:color="auto"/>
              </w:divBdr>
            </w:div>
            <w:div w:id="1368214955">
              <w:marLeft w:val="0"/>
              <w:marRight w:val="0"/>
              <w:marTop w:val="0"/>
              <w:marBottom w:val="0"/>
              <w:divBdr>
                <w:top w:val="none" w:sz="0" w:space="0" w:color="auto"/>
                <w:left w:val="none" w:sz="0" w:space="0" w:color="auto"/>
                <w:bottom w:val="none" w:sz="0" w:space="0" w:color="auto"/>
                <w:right w:val="none" w:sz="0" w:space="0" w:color="auto"/>
              </w:divBdr>
            </w:div>
            <w:div w:id="1410082983">
              <w:marLeft w:val="0"/>
              <w:marRight w:val="0"/>
              <w:marTop w:val="0"/>
              <w:marBottom w:val="0"/>
              <w:divBdr>
                <w:top w:val="none" w:sz="0" w:space="0" w:color="auto"/>
                <w:left w:val="none" w:sz="0" w:space="0" w:color="auto"/>
                <w:bottom w:val="none" w:sz="0" w:space="0" w:color="auto"/>
                <w:right w:val="none" w:sz="0" w:space="0" w:color="auto"/>
              </w:divBdr>
            </w:div>
            <w:div w:id="1500190735">
              <w:marLeft w:val="0"/>
              <w:marRight w:val="0"/>
              <w:marTop w:val="0"/>
              <w:marBottom w:val="0"/>
              <w:divBdr>
                <w:top w:val="none" w:sz="0" w:space="0" w:color="auto"/>
                <w:left w:val="none" w:sz="0" w:space="0" w:color="auto"/>
                <w:bottom w:val="none" w:sz="0" w:space="0" w:color="auto"/>
                <w:right w:val="none" w:sz="0" w:space="0" w:color="auto"/>
              </w:divBdr>
            </w:div>
            <w:div w:id="1513102414">
              <w:marLeft w:val="0"/>
              <w:marRight w:val="0"/>
              <w:marTop w:val="0"/>
              <w:marBottom w:val="0"/>
              <w:divBdr>
                <w:top w:val="none" w:sz="0" w:space="0" w:color="auto"/>
                <w:left w:val="none" w:sz="0" w:space="0" w:color="auto"/>
                <w:bottom w:val="none" w:sz="0" w:space="0" w:color="auto"/>
                <w:right w:val="none" w:sz="0" w:space="0" w:color="auto"/>
              </w:divBdr>
            </w:div>
            <w:div w:id="1518499734">
              <w:marLeft w:val="0"/>
              <w:marRight w:val="0"/>
              <w:marTop w:val="0"/>
              <w:marBottom w:val="0"/>
              <w:divBdr>
                <w:top w:val="none" w:sz="0" w:space="0" w:color="auto"/>
                <w:left w:val="none" w:sz="0" w:space="0" w:color="auto"/>
                <w:bottom w:val="none" w:sz="0" w:space="0" w:color="auto"/>
                <w:right w:val="none" w:sz="0" w:space="0" w:color="auto"/>
              </w:divBdr>
            </w:div>
            <w:div w:id="1527596464">
              <w:marLeft w:val="0"/>
              <w:marRight w:val="0"/>
              <w:marTop w:val="0"/>
              <w:marBottom w:val="0"/>
              <w:divBdr>
                <w:top w:val="none" w:sz="0" w:space="0" w:color="auto"/>
                <w:left w:val="none" w:sz="0" w:space="0" w:color="auto"/>
                <w:bottom w:val="none" w:sz="0" w:space="0" w:color="auto"/>
                <w:right w:val="none" w:sz="0" w:space="0" w:color="auto"/>
              </w:divBdr>
            </w:div>
            <w:div w:id="1530341660">
              <w:marLeft w:val="0"/>
              <w:marRight w:val="0"/>
              <w:marTop w:val="0"/>
              <w:marBottom w:val="0"/>
              <w:divBdr>
                <w:top w:val="none" w:sz="0" w:space="0" w:color="auto"/>
                <w:left w:val="none" w:sz="0" w:space="0" w:color="auto"/>
                <w:bottom w:val="none" w:sz="0" w:space="0" w:color="auto"/>
                <w:right w:val="none" w:sz="0" w:space="0" w:color="auto"/>
              </w:divBdr>
            </w:div>
            <w:div w:id="1543329150">
              <w:marLeft w:val="0"/>
              <w:marRight w:val="0"/>
              <w:marTop w:val="0"/>
              <w:marBottom w:val="0"/>
              <w:divBdr>
                <w:top w:val="none" w:sz="0" w:space="0" w:color="auto"/>
                <w:left w:val="none" w:sz="0" w:space="0" w:color="auto"/>
                <w:bottom w:val="none" w:sz="0" w:space="0" w:color="auto"/>
                <w:right w:val="none" w:sz="0" w:space="0" w:color="auto"/>
              </w:divBdr>
            </w:div>
            <w:div w:id="1555696973">
              <w:marLeft w:val="0"/>
              <w:marRight w:val="0"/>
              <w:marTop w:val="0"/>
              <w:marBottom w:val="0"/>
              <w:divBdr>
                <w:top w:val="none" w:sz="0" w:space="0" w:color="auto"/>
                <w:left w:val="none" w:sz="0" w:space="0" w:color="auto"/>
                <w:bottom w:val="none" w:sz="0" w:space="0" w:color="auto"/>
                <w:right w:val="none" w:sz="0" w:space="0" w:color="auto"/>
              </w:divBdr>
            </w:div>
            <w:div w:id="1594164433">
              <w:marLeft w:val="0"/>
              <w:marRight w:val="0"/>
              <w:marTop w:val="0"/>
              <w:marBottom w:val="0"/>
              <w:divBdr>
                <w:top w:val="none" w:sz="0" w:space="0" w:color="auto"/>
                <w:left w:val="none" w:sz="0" w:space="0" w:color="auto"/>
                <w:bottom w:val="none" w:sz="0" w:space="0" w:color="auto"/>
                <w:right w:val="none" w:sz="0" w:space="0" w:color="auto"/>
              </w:divBdr>
            </w:div>
            <w:div w:id="1618640809">
              <w:marLeft w:val="0"/>
              <w:marRight w:val="0"/>
              <w:marTop w:val="0"/>
              <w:marBottom w:val="0"/>
              <w:divBdr>
                <w:top w:val="none" w:sz="0" w:space="0" w:color="auto"/>
                <w:left w:val="none" w:sz="0" w:space="0" w:color="auto"/>
                <w:bottom w:val="none" w:sz="0" w:space="0" w:color="auto"/>
                <w:right w:val="none" w:sz="0" w:space="0" w:color="auto"/>
              </w:divBdr>
            </w:div>
            <w:div w:id="1637298195">
              <w:marLeft w:val="0"/>
              <w:marRight w:val="0"/>
              <w:marTop w:val="0"/>
              <w:marBottom w:val="0"/>
              <w:divBdr>
                <w:top w:val="none" w:sz="0" w:space="0" w:color="auto"/>
                <w:left w:val="none" w:sz="0" w:space="0" w:color="auto"/>
                <w:bottom w:val="none" w:sz="0" w:space="0" w:color="auto"/>
                <w:right w:val="none" w:sz="0" w:space="0" w:color="auto"/>
              </w:divBdr>
            </w:div>
            <w:div w:id="1727600930">
              <w:marLeft w:val="0"/>
              <w:marRight w:val="0"/>
              <w:marTop w:val="0"/>
              <w:marBottom w:val="0"/>
              <w:divBdr>
                <w:top w:val="none" w:sz="0" w:space="0" w:color="auto"/>
                <w:left w:val="none" w:sz="0" w:space="0" w:color="auto"/>
                <w:bottom w:val="none" w:sz="0" w:space="0" w:color="auto"/>
                <w:right w:val="none" w:sz="0" w:space="0" w:color="auto"/>
              </w:divBdr>
            </w:div>
            <w:div w:id="1784156463">
              <w:marLeft w:val="0"/>
              <w:marRight w:val="0"/>
              <w:marTop w:val="0"/>
              <w:marBottom w:val="0"/>
              <w:divBdr>
                <w:top w:val="none" w:sz="0" w:space="0" w:color="auto"/>
                <w:left w:val="none" w:sz="0" w:space="0" w:color="auto"/>
                <w:bottom w:val="none" w:sz="0" w:space="0" w:color="auto"/>
                <w:right w:val="none" w:sz="0" w:space="0" w:color="auto"/>
              </w:divBdr>
            </w:div>
            <w:div w:id="1932230160">
              <w:marLeft w:val="0"/>
              <w:marRight w:val="0"/>
              <w:marTop w:val="0"/>
              <w:marBottom w:val="0"/>
              <w:divBdr>
                <w:top w:val="none" w:sz="0" w:space="0" w:color="auto"/>
                <w:left w:val="none" w:sz="0" w:space="0" w:color="auto"/>
                <w:bottom w:val="none" w:sz="0" w:space="0" w:color="auto"/>
                <w:right w:val="none" w:sz="0" w:space="0" w:color="auto"/>
              </w:divBdr>
            </w:div>
            <w:div w:id="1959948900">
              <w:marLeft w:val="0"/>
              <w:marRight w:val="0"/>
              <w:marTop w:val="0"/>
              <w:marBottom w:val="0"/>
              <w:divBdr>
                <w:top w:val="none" w:sz="0" w:space="0" w:color="auto"/>
                <w:left w:val="none" w:sz="0" w:space="0" w:color="auto"/>
                <w:bottom w:val="none" w:sz="0" w:space="0" w:color="auto"/>
                <w:right w:val="none" w:sz="0" w:space="0" w:color="auto"/>
              </w:divBdr>
            </w:div>
            <w:div w:id="1967158164">
              <w:marLeft w:val="0"/>
              <w:marRight w:val="0"/>
              <w:marTop w:val="0"/>
              <w:marBottom w:val="0"/>
              <w:divBdr>
                <w:top w:val="none" w:sz="0" w:space="0" w:color="auto"/>
                <w:left w:val="none" w:sz="0" w:space="0" w:color="auto"/>
                <w:bottom w:val="none" w:sz="0" w:space="0" w:color="auto"/>
                <w:right w:val="none" w:sz="0" w:space="0" w:color="auto"/>
              </w:divBdr>
            </w:div>
            <w:div w:id="2012834345">
              <w:marLeft w:val="0"/>
              <w:marRight w:val="0"/>
              <w:marTop w:val="0"/>
              <w:marBottom w:val="0"/>
              <w:divBdr>
                <w:top w:val="none" w:sz="0" w:space="0" w:color="auto"/>
                <w:left w:val="none" w:sz="0" w:space="0" w:color="auto"/>
                <w:bottom w:val="none" w:sz="0" w:space="0" w:color="auto"/>
                <w:right w:val="none" w:sz="0" w:space="0" w:color="auto"/>
              </w:divBdr>
            </w:div>
            <w:div w:id="2016572482">
              <w:marLeft w:val="0"/>
              <w:marRight w:val="0"/>
              <w:marTop w:val="0"/>
              <w:marBottom w:val="0"/>
              <w:divBdr>
                <w:top w:val="none" w:sz="0" w:space="0" w:color="auto"/>
                <w:left w:val="none" w:sz="0" w:space="0" w:color="auto"/>
                <w:bottom w:val="none" w:sz="0" w:space="0" w:color="auto"/>
                <w:right w:val="none" w:sz="0" w:space="0" w:color="auto"/>
              </w:divBdr>
            </w:div>
            <w:div w:id="2028477552">
              <w:marLeft w:val="0"/>
              <w:marRight w:val="0"/>
              <w:marTop w:val="0"/>
              <w:marBottom w:val="0"/>
              <w:divBdr>
                <w:top w:val="none" w:sz="0" w:space="0" w:color="auto"/>
                <w:left w:val="none" w:sz="0" w:space="0" w:color="auto"/>
                <w:bottom w:val="none" w:sz="0" w:space="0" w:color="auto"/>
                <w:right w:val="none" w:sz="0" w:space="0" w:color="auto"/>
              </w:divBdr>
            </w:div>
            <w:div w:id="211998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14210">
      <w:bodyDiv w:val="1"/>
      <w:marLeft w:val="0"/>
      <w:marRight w:val="0"/>
      <w:marTop w:val="0"/>
      <w:marBottom w:val="0"/>
      <w:divBdr>
        <w:top w:val="none" w:sz="0" w:space="0" w:color="auto"/>
        <w:left w:val="none" w:sz="0" w:space="0" w:color="auto"/>
        <w:bottom w:val="none" w:sz="0" w:space="0" w:color="auto"/>
        <w:right w:val="none" w:sz="0" w:space="0" w:color="auto"/>
      </w:divBdr>
      <w:divsChild>
        <w:div w:id="62720269">
          <w:marLeft w:val="0"/>
          <w:marRight w:val="0"/>
          <w:marTop w:val="0"/>
          <w:marBottom w:val="0"/>
          <w:divBdr>
            <w:top w:val="none" w:sz="0" w:space="0" w:color="auto"/>
            <w:left w:val="none" w:sz="0" w:space="0" w:color="auto"/>
            <w:bottom w:val="none" w:sz="0" w:space="0" w:color="auto"/>
            <w:right w:val="none" w:sz="0" w:space="0" w:color="auto"/>
          </w:divBdr>
        </w:div>
        <w:div w:id="778836925">
          <w:marLeft w:val="0"/>
          <w:marRight w:val="0"/>
          <w:marTop w:val="0"/>
          <w:marBottom w:val="0"/>
          <w:divBdr>
            <w:top w:val="none" w:sz="0" w:space="0" w:color="auto"/>
            <w:left w:val="none" w:sz="0" w:space="0" w:color="auto"/>
            <w:bottom w:val="none" w:sz="0" w:space="0" w:color="auto"/>
            <w:right w:val="none" w:sz="0" w:space="0" w:color="auto"/>
          </w:divBdr>
        </w:div>
        <w:div w:id="914976676">
          <w:marLeft w:val="0"/>
          <w:marRight w:val="0"/>
          <w:marTop w:val="0"/>
          <w:marBottom w:val="0"/>
          <w:divBdr>
            <w:top w:val="none" w:sz="0" w:space="0" w:color="auto"/>
            <w:left w:val="none" w:sz="0" w:space="0" w:color="auto"/>
            <w:bottom w:val="none" w:sz="0" w:space="0" w:color="auto"/>
            <w:right w:val="none" w:sz="0" w:space="0" w:color="auto"/>
          </w:divBdr>
        </w:div>
        <w:div w:id="1365136648">
          <w:marLeft w:val="0"/>
          <w:marRight w:val="0"/>
          <w:marTop w:val="0"/>
          <w:marBottom w:val="0"/>
          <w:divBdr>
            <w:top w:val="none" w:sz="0" w:space="0" w:color="auto"/>
            <w:left w:val="none" w:sz="0" w:space="0" w:color="auto"/>
            <w:bottom w:val="none" w:sz="0" w:space="0" w:color="auto"/>
            <w:right w:val="none" w:sz="0" w:space="0" w:color="auto"/>
          </w:divBdr>
        </w:div>
      </w:divsChild>
    </w:div>
    <w:div w:id="1376079987">
      <w:bodyDiv w:val="1"/>
      <w:marLeft w:val="0"/>
      <w:marRight w:val="0"/>
      <w:marTop w:val="0"/>
      <w:marBottom w:val="0"/>
      <w:divBdr>
        <w:top w:val="none" w:sz="0" w:space="0" w:color="auto"/>
        <w:left w:val="none" w:sz="0" w:space="0" w:color="auto"/>
        <w:bottom w:val="none" w:sz="0" w:space="0" w:color="auto"/>
        <w:right w:val="none" w:sz="0" w:space="0" w:color="auto"/>
      </w:divBdr>
      <w:divsChild>
        <w:div w:id="53822525">
          <w:marLeft w:val="0"/>
          <w:marRight w:val="0"/>
          <w:marTop w:val="0"/>
          <w:marBottom w:val="0"/>
          <w:divBdr>
            <w:top w:val="none" w:sz="0" w:space="0" w:color="auto"/>
            <w:left w:val="none" w:sz="0" w:space="0" w:color="auto"/>
            <w:bottom w:val="none" w:sz="0" w:space="0" w:color="auto"/>
            <w:right w:val="none" w:sz="0" w:space="0" w:color="auto"/>
          </w:divBdr>
        </w:div>
        <w:div w:id="100147786">
          <w:marLeft w:val="0"/>
          <w:marRight w:val="0"/>
          <w:marTop w:val="0"/>
          <w:marBottom w:val="0"/>
          <w:divBdr>
            <w:top w:val="none" w:sz="0" w:space="0" w:color="auto"/>
            <w:left w:val="none" w:sz="0" w:space="0" w:color="auto"/>
            <w:bottom w:val="none" w:sz="0" w:space="0" w:color="auto"/>
            <w:right w:val="none" w:sz="0" w:space="0" w:color="auto"/>
          </w:divBdr>
        </w:div>
        <w:div w:id="122843841">
          <w:marLeft w:val="0"/>
          <w:marRight w:val="0"/>
          <w:marTop w:val="0"/>
          <w:marBottom w:val="0"/>
          <w:divBdr>
            <w:top w:val="none" w:sz="0" w:space="0" w:color="auto"/>
            <w:left w:val="none" w:sz="0" w:space="0" w:color="auto"/>
            <w:bottom w:val="none" w:sz="0" w:space="0" w:color="auto"/>
            <w:right w:val="none" w:sz="0" w:space="0" w:color="auto"/>
          </w:divBdr>
        </w:div>
        <w:div w:id="247692064">
          <w:marLeft w:val="0"/>
          <w:marRight w:val="0"/>
          <w:marTop w:val="0"/>
          <w:marBottom w:val="0"/>
          <w:divBdr>
            <w:top w:val="none" w:sz="0" w:space="0" w:color="auto"/>
            <w:left w:val="none" w:sz="0" w:space="0" w:color="auto"/>
            <w:bottom w:val="none" w:sz="0" w:space="0" w:color="auto"/>
            <w:right w:val="none" w:sz="0" w:space="0" w:color="auto"/>
          </w:divBdr>
        </w:div>
        <w:div w:id="320694379">
          <w:marLeft w:val="0"/>
          <w:marRight w:val="0"/>
          <w:marTop w:val="0"/>
          <w:marBottom w:val="0"/>
          <w:divBdr>
            <w:top w:val="none" w:sz="0" w:space="0" w:color="auto"/>
            <w:left w:val="none" w:sz="0" w:space="0" w:color="auto"/>
            <w:bottom w:val="none" w:sz="0" w:space="0" w:color="auto"/>
            <w:right w:val="none" w:sz="0" w:space="0" w:color="auto"/>
          </w:divBdr>
        </w:div>
        <w:div w:id="349261005">
          <w:marLeft w:val="0"/>
          <w:marRight w:val="0"/>
          <w:marTop w:val="0"/>
          <w:marBottom w:val="0"/>
          <w:divBdr>
            <w:top w:val="none" w:sz="0" w:space="0" w:color="auto"/>
            <w:left w:val="none" w:sz="0" w:space="0" w:color="auto"/>
            <w:bottom w:val="none" w:sz="0" w:space="0" w:color="auto"/>
            <w:right w:val="none" w:sz="0" w:space="0" w:color="auto"/>
          </w:divBdr>
        </w:div>
        <w:div w:id="368844744">
          <w:marLeft w:val="0"/>
          <w:marRight w:val="0"/>
          <w:marTop w:val="0"/>
          <w:marBottom w:val="0"/>
          <w:divBdr>
            <w:top w:val="none" w:sz="0" w:space="0" w:color="auto"/>
            <w:left w:val="none" w:sz="0" w:space="0" w:color="auto"/>
            <w:bottom w:val="none" w:sz="0" w:space="0" w:color="auto"/>
            <w:right w:val="none" w:sz="0" w:space="0" w:color="auto"/>
          </w:divBdr>
        </w:div>
        <w:div w:id="387992545">
          <w:marLeft w:val="0"/>
          <w:marRight w:val="0"/>
          <w:marTop w:val="0"/>
          <w:marBottom w:val="0"/>
          <w:divBdr>
            <w:top w:val="none" w:sz="0" w:space="0" w:color="auto"/>
            <w:left w:val="none" w:sz="0" w:space="0" w:color="auto"/>
            <w:bottom w:val="none" w:sz="0" w:space="0" w:color="auto"/>
            <w:right w:val="none" w:sz="0" w:space="0" w:color="auto"/>
          </w:divBdr>
        </w:div>
        <w:div w:id="433675893">
          <w:marLeft w:val="0"/>
          <w:marRight w:val="0"/>
          <w:marTop w:val="0"/>
          <w:marBottom w:val="0"/>
          <w:divBdr>
            <w:top w:val="none" w:sz="0" w:space="0" w:color="auto"/>
            <w:left w:val="none" w:sz="0" w:space="0" w:color="auto"/>
            <w:bottom w:val="none" w:sz="0" w:space="0" w:color="auto"/>
            <w:right w:val="none" w:sz="0" w:space="0" w:color="auto"/>
          </w:divBdr>
        </w:div>
        <w:div w:id="584533641">
          <w:marLeft w:val="0"/>
          <w:marRight w:val="0"/>
          <w:marTop w:val="0"/>
          <w:marBottom w:val="0"/>
          <w:divBdr>
            <w:top w:val="none" w:sz="0" w:space="0" w:color="auto"/>
            <w:left w:val="none" w:sz="0" w:space="0" w:color="auto"/>
            <w:bottom w:val="none" w:sz="0" w:space="0" w:color="auto"/>
            <w:right w:val="none" w:sz="0" w:space="0" w:color="auto"/>
          </w:divBdr>
        </w:div>
        <w:div w:id="707679928">
          <w:marLeft w:val="0"/>
          <w:marRight w:val="0"/>
          <w:marTop w:val="0"/>
          <w:marBottom w:val="0"/>
          <w:divBdr>
            <w:top w:val="none" w:sz="0" w:space="0" w:color="auto"/>
            <w:left w:val="none" w:sz="0" w:space="0" w:color="auto"/>
            <w:bottom w:val="none" w:sz="0" w:space="0" w:color="auto"/>
            <w:right w:val="none" w:sz="0" w:space="0" w:color="auto"/>
          </w:divBdr>
        </w:div>
        <w:div w:id="780997559">
          <w:marLeft w:val="0"/>
          <w:marRight w:val="0"/>
          <w:marTop w:val="0"/>
          <w:marBottom w:val="0"/>
          <w:divBdr>
            <w:top w:val="none" w:sz="0" w:space="0" w:color="auto"/>
            <w:left w:val="none" w:sz="0" w:space="0" w:color="auto"/>
            <w:bottom w:val="none" w:sz="0" w:space="0" w:color="auto"/>
            <w:right w:val="none" w:sz="0" w:space="0" w:color="auto"/>
          </w:divBdr>
        </w:div>
        <w:div w:id="870604629">
          <w:marLeft w:val="0"/>
          <w:marRight w:val="0"/>
          <w:marTop w:val="0"/>
          <w:marBottom w:val="0"/>
          <w:divBdr>
            <w:top w:val="none" w:sz="0" w:space="0" w:color="auto"/>
            <w:left w:val="none" w:sz="0" w:space="0" w:color="auto"/>
            <w:bottom w:val="none" w:sz="0" w:space="0" w:color="auto"/>
            <w:right w:val="none" w:sz="0" w:space="0" w:color="auto"/>
          </w:divBdr>
        </w:div>
        <w:div w:id="987519565">
          <w:marLeft w:val="0"/>
          <w:marRight w:val="0"/>
          <w:marTop w:val="0"/>
          <w:marBottom w:val="0"/>
          <w:divBdr>
            <w:top w:val="none" w:sz="0" w:space="0" w:color="auto"/>
            <w:left w:val="none" w:sz="0" w:space="0" w:color="auto"/>
            <w:bottom w:val="none" w:sz="0" w:space="0" w:color="auto"/>
            <w:right w:val="none" w:sz="0" w:space="0" w:color="auto"/>
          </w:divBdr>
        </w:div>
        <w:div w:id="1075974371">
          <w:marLeft w:val="0"/>
          <w:marRight w:val="0"/>
          <w:marTop w:val="0"/>
          <w:marBottom w:val="0"/>
          <w:divBdr>
            <w:top w:val="none" w:sz="0" w:space="0" w:color="auto"/>
            <w:left w:val="none" w:sz="0" w:space="0" w:color="auto"/>
            <w:bottom w:val="none" w:sz="0" w:space="0" w:color="auto"/>
            <w:right w:val="none" w:sz="0" w:space="0" w:color="auto"/>
          </w:divBdr>
        </w:div>
        <w:div w:id="1110780873">
          <w:marLeft w:val="0"/>
          <w:marRight w:val="0"/>
          <w:marTop w:val="0"/>
          <w:marBottom w:val="0"/>
          <w:divBdr>
            <w:top w:val="none" w:sz="0" w:space="0" w:color="auto"/>
            <w:left w:val="none" w:sz="0" w:space="0" w:color="auto"/>
            <w:bottom w:val="none" w:sz="0" w:space="0" w:color="auto"/>
            <w:right w:val="none" w:sz="0" w:space="0" w:color="auto"/>
          </w:divBdr>
        </w:div>
        <w:div w:id="1190873863">
          <w:marLeft w:val="0"/>
          <w:marRight w:val="0"/>
          <w:marTop w:val="0"/>
          <w:marBottom w:val="0"/>
          <w:divBdr>
            <w:top w:val="none" w:sz="0" w:space="0" w:color="auto"/>
            <w:left w:val="none" w:sz="0" w:space="0" w:color="auto"/>
            <w:bottom w:val="none" w:sz="0" w:space="0" w:color="auto"/>
            <w:right w:val="none" w:sz="0" w:space="0" w:color="auto"/>
          </w:divBdr>
        </w:div>
        <w:div w:id="1260213932">
          <w:marLeft w:val="0"/>
          <w:marRight w:val="0"/>
          <w:marTop w:val="0"/>
          <w:marBottom w:val="0"/>
          <w:divBdr>
            <w:top w:val="none" w:sz="0" w:space="0" w:color="auto"/>
            <w:left w:val="none" w:sz="0" w:space="0" w:color="auto"/>
            <w:bottom w:val="none" w:sz="0" w:space="0" w:color="auto"/>
            <w:right w:val="none" w:sz="0" w:space="0" w:color="auto"/>
          </w:divBdr>
        </w:div>
        <w:div w:id="1333143507">
          <w:marLeft w:val="0"/>
          <w:marRight w:val="0"/>
          <w:marTop w:val="0"/>
          <w:marBottom w:val="0"/>
          <w:divBdr>
            <w:top w:val="none" w:sz="0" w:space="0" w:color="auto"/>
            <w:left w:val="none" w:sz="0" w:space="0" w:color="auto"/>
            <w:bottom w:val="none" w:sz="0" w:space="0" w:color="auto"/>
            <w:right w:val="none" w:sz="0" w:space="0" w:color="auto"/>
          </w:divBdr>
        </w:div>
        <w:div w:id="1556888420">
          <w:marLeft w:val="0"/>
          <w:marRight w:val="0"/>
          <w:marTop w:val="0"/>
          <w:marBottom w:val="0"/>
          <w:divBdr>
            <w:top w:val="none" w:sz="0" w:space="0" w:color="auto"/>
            <w:left w:val="none" w:sz="0" w:space="0" w:color="auto"/>
            <w:bottom w:val="none" w:sz="0" w:space="0" w:color="auto"/>
            <w:right w:val="none" w:sz="0" w:space="0" w:color="auto"/>
          </w:divBdr>
        </w:div>
        <w:div w:id="1598296416">
          <w:marLeft w:val="0"/>
          <w:marRight w:val="0"/>
          <w:marTop w:val="0"/>
          <w:marBottom w:val="0"/>
          <w:divBdr>
            <w:top w:val="none" w:sz="0" w:space="0" w:color="auto"/>
            <w:left w:val="none" w:sz="0" w:space="0" w:color="auto"/>
            <w:bottom w:val="none" w:sz="0" w:space="0" w:color="auto"/>
            <w:right w:val="none" w:sz="0" w:space="0" w:color="auto"/>
          </w:divBdr>
        </w:div>
        <w:div w:id="1615482740">
          <w:marLeft w:val="0"/>
          <w:marRight w:val="0"/>
          <w:marTop w:val="0"/>
          <w:marBottom w:val="0"/>
          <w:divBdr>
            <w:top w:val="none" w:sz="0" w:space="0" w:color="auto"/>
            <w:left w:val="none" w:sz="0" w:space="0" w:color="auto"/>
            <w:bottom w:val="none" w:sz="0" w:space="0" w:color="auto"/>
            <w:right w:val="none" w:sz="0" w:space="0" w:color="auto"/>
          </w:divBdr>
        </w:div>
        <w:div w:id="1623539674">
          <w:marLeft w:val="0"/>
          <w:marRight w:val="0"/>
          <w:marTop w:val="0"/>
          <w:marBottom w:val="0"/>
          <w:divBdr>
            <w:top w:val="none" w:sz="0" w:space="0" w:color="auto"/>
            <w:left w:val="none" w:sz="0" w:space="0" w:color="auto"/>
            <w:bottom w:val="none" w:sz="0" w:space="0" w:color="auto"/>
            <w:right w:val="none" w:sz="0" w:space="0" w:color="auto"/>
          </w:divBdr>
        </w:div>
        <w:div w:id="1630167149">
          <w:marLeft w:val="0"/>
          <w:marRight w:val="0"/>
          <w:marTop w:val="0"/>
          <w:marBottom w:val="0"/>
          <w:divBdr>
            <w:top w:val="none" w:sz="0" w:space="0" w:color="auto"/>
            <w:left w:val="none" w:sz="0" w:space="0" w:color="auto"/>
            <w:bottom w:val="none" w:sz="0" w:space="0" w:color="auto"/>
            <w:right w:val="none" w:sz="0" w:space="0" w:color="auto"/>
          </w:divBdr>
        </w:div>
        <w:div w:id="1696882454">
          <w:marLeft w:val="0"/>
          <w:marRight w:val="0"/>
          <w:marTop w:val="0"/>
          <w:marBottom w:val="0"/>
          <w:divBdr>
            <w:top w:val="none" w:sz="0" w:space="0" w:color="auto"/>
            <w:left w:val="none" w:sz="0" w:space="0" w:color="auto"/>
            <w:bottom w:val="none" w:sz="0" w:space="0" w:color="auto"/>
            <w:right w:val="none" w:sz="0" w:space="0" w:color="auto"/>
          </w:divBdr>
        </w:div>
        <w:div w:id="1755470617">
          <w:marLeft w:val="0"/>
          <w:marRight w:val="0"/>
          <w:marTop w:val="0"/>
          <w:marBottom w:val="0"/>
          <w:divBdr>
            <w:top w:val="none" w:sz="0" w:space="0" w:color="auto"/>
            <w:left w:val="none" w:sz="0" w:space="0" w:color="auto"/>
            <w:bottom w:val="none" w:sz="0" w:space="0" w:color="auto"/>
            <w:right w:val="none" w:sz="0" w:space="0" w:color="auto"/>
          </w:divBdr>
        </w:div>
        <w:div w:id="1755853951">
          <w:marLeft w:val="0"/>
          <w:marRight w:val="0"/>
          <w:marTop w:val="0"/>
          <w:marBottom w:val="0"/>
          <w:divBdr>
            <w:top w:val="none" w:sz="0" w:space="0" w:color="auto"/>
            <w:left w:val="none" w:sz="0" w:space="0" w:color="auto"/>
            <w:bottom w:val="none" w:sz="0" w:space="0" w:color="auto"/>
            <w:right w:val="none" w:sz="0" w:space="0" w:color="auto"/>
          </w:divBdr>
        </w:div>
        <w:div w:id="1788739919">
          <w:marLeft w:val="0"/>
          <w:marRight w:val="0"/>
          <w:marTop w:val="0"/>
          <w:marBottom w:val="0"/>
          <w:divBdr>
            <w:top w:val="none" w:sz="0" w:space="0" w:color="auto"/>
            <w:left w:val="none" w:sz="0" w:space="0" w:color="auto"/>
            <w:bottom w:val="none" w:sz="0" w:space="0" w:color="auto"/>
            <w:right w:val="none" w:sz="0" w:space="0" w:color="auto"/>
          </w:divBdr>
        </w:div>
        <w:div w:id="1865943918">
          <w:marLeft w:val="0"/>
          <w:marRight w:val="0"/>
          <w:marTop w:val="0"/>
          <w:marBottom w:val="0"/>
          <w:divBdr>
            <w:top w:val="none" w:sz="0" w:space="0" w:color="auto"/>
            <w:left w:val="none" w:sz="0" w:space="0" w:color="auto"/>
            <w:bottom w:val="none" w:sz="0" w:space="0" w:color="auto"/>
            <w:right w:val="none" w:sz="0" w:space="0" w:color="auto"/>
          </w:divBdr>
        </w:div>
        <w:div w:id="1933781573">
          <w:marLeft w:val="0"/>
          <w:marRight w:val="0"/>
          <w:marTop w:val="0"/>
          <w:marBottom w:val="0"/>
          <w:divBdr>
            <w:top w:val="none" w:sz="0" w:space="0" w:color="auto"/>
            <w:left w:val="none" w:sz="0" w:space="0" w:color="auto"/>
            <w:bottom w:val="none" w:sz="0" w:space="0" w:color="auto"/>
            <w:right w:val="none" w:sz="0" w:space="0" w:color="auto"/>
          </w:divBdr>
        </w:div>
        <w:div w:id="2056274603">
          <w:marLeft w:val="0"/>
          <w:marRight w:val="0"/>
          <w:marTop w:val="0"/>
          <w:marBottom w:val="0"/>
          <w:divBdr>
            <w:top w:val="none" w:sz="0" w:space="0" w:color="auto"/>
            <w:left w:val="none" w:sz="0" w:space="0" w:color="auto"/>
            <w:bottom w:val="none" w:sz="0" w:space="0" w:color="auto"/>
            <w:right w:val="none" w:sz="0" w:space="0" w:color="auto"/>
          </w:divBdr>
        </w:div>
        <w:div w:id="2102985290">
          <w:marLeft w:val="0"/>
          <w:marRight w:val="0"/>
          <w:marTop w:val="0"/>
          <w:marBottom w:val="0"/>
          <w:divBdr>
            <w:top w:val="none" w:sz="0" w:space="0" w:color="auto"/>
            <w:left w:val="none" w:sz="0" w:space="0" w:color="auto"/>
            <w:bottom w:val="none" w:sz="0" w:space="0" w:color="auto"/>
            <w:right w:val="none" w:sz="0" w:space="0" w:color="auto"/>
          </w:divBdr>
        </w:div>
        <w:div w:id="2144497494">
          <w:marLeft w:val="0"/>
          <w:marRight w:val="0"/>
          <w:marTop w:val="0"/>
          <w:marBottom w:val="0"/>
          <w:divBdr>
            <w:top w:val="none" w:sz="0" w:space="0" w:color="auto"/>
            <w:left w:val="none" w:sz="0" w:space="0" w:color="auto"/>
            <w:bottom w:val="none" w:sz="0" w:space="0" w:color="auto"/>
            <w:right w:val="none" w:sz="0" w:space="0" w:color="auto"/>
          </w:divBdr>
        </w:div>
      </w:divsChild>
    </w:div>
    <w:div w:id="1382249786">
      <w:bodyDiv w:val="1"/>
      <w:marLeft w:val="0"/>
      <w:marRight w:val="0"/>
      <w:marTop w:val="0"/>
      <w:marBottom w:val="0"/>
      <w:divBdr>
        <w:top w:val="none" w:sz="0" w:space="0" w:color="auto"/>
        <w:left w:val="none" w:sz="0" w:space="0" w:color="auto"/>
        <w:bottom w:val="none" w:sz="0" w:space="0" w:color="auto"/>
        <w:right w:val="none" w:sz="0" w:space="0" w:color="auto"/>
      </w:divBdr>
      <w:divsChild>
        <w:div w:id="27875503">
          <w:marLeft w:val="0"/>
          <w:marRight w:val="0"/>
          <w:marTop w:val="0"/>
          <w:marBottom w:val="0"/>
          <w:divBdr>
            <w:top w:val="none" w:sz="0" w:space="0" w:color="auto"/>
            <w:left w:val="none" w:sz="0" w:space="0" w:color="auto"/>
            <w:bottom w:val="none" w:sz="0" w:space="0" w:color="auto"/>
            <w:right w:val="none" w:sz="0" w:space="0" w:color="auto"/>
          </w:divBdr>
        </w:div>
        <w:div w:id="78839964">
          <w:marLeft w:val="0"/>
          <w:marRight w:val="0"/>
          <w:marTop w:val="0"/>
          <w:marBottom w:val="0"/>
          <w:divBdr>
            <w:top w:val="none" w:sz="0" w:space="0" w:color="auto"/>
            <w:left w:val="none" w:sz="0" w:space="0" w:color="auto"/>
            <w:bottom w:val="none" w:sz="0" w:space="0" w:color="auto"/>
            <w:right w:val="none" w:sz="0" w:space="0" w:color="auto"/>
          </w:divBdr>
        </w:div>
        <w:div w:id="171729111">
          <w:marLeft w:val="0"/>
          <w:marRight w:val="0"/>
          <w:marTop w:val="0"/>
          <w:marBottom w:val="0"/>
          <w:divBdr>
            <w:top w:val="none" w:sz="0" w:space="0" w:color="auto"/>
            <w:left w:val="none" w:sz="0" w:space="0" w:color="auto"/>
            <w:bottom w:val="none" w:sz="0" w:space="0" w:color="auto"/>
            <w:right w:val="none" w:sz="0" w:space="0" w:color="auto"/>
          </w:divBdr>
        </w:div>
        <w:div w:id="510723375">
          <w:marLeft w:val="0"/>
          <w:marRight w:val="0"/>
          <w:marTop w:val="0"/>
          <w:marBottom w:val="0"/>
          <w:divBdr>
            <w:top w:val="none" w:sz="0" w:space="0" w:color="auto"/>
            <w:left w:val="none" w:sz="0" w:space="0" w:color="auto"/>
            <w:bottom w:val="none" w:sz="0" w:space="0" w:color="auto"/>
            <w:right w:val="none" w:sz="0" w:space="0" w:color="auto"/>
          </w:divBdr>
        </w:div>
        <w:div w:id="627319730">
          <w:marLeft w:val="0"/>
          <w:marRight w:val="0"/>
          <w:marTop w:val="0"/>
          <w:marBottom w:val="0"/>
          <w:divBdr>
            <w:top w:val="none" w:sz="0" w:space="0" w:color="auto"/>
            <w:left w:val="none" w:sz="0" w:space="0" w:color="auto"/>
            <w:bottom w:val="none" w:sz="0" w:space="0" w:color="auto"/>
            <w:right w:val="none" w:sz="0" w:space="0" w:color="auto"/>
          </w:divBdr>
        </w:div>
        <w:div w:id="658775346">
          <w:marLeft w:val="0"/>
          <w:marRight w:val="0"/>
          <w:marTop w:val="0"/>
          <w:marBottom w:val="0"/>
          <w:divBdr>
            <w:top w:val="none" w:sz="0" w:space="0" w:color="auto"/>
            <w:left w:val="none" w:sz="0" w:space="0" w:color="auto"/>
            <w:bottom w:val="none" w:sz="0" w:space="0" w:color="auto"/>
            <w:right w:val="none" w:sz="0" w:space="0" w:color="auto"/>
          </w:divBdr>
        </w:div>
        <w:div w:id="705057572">
          <w:marLeft w:val="0"/>
          <w:marRight w:val="0"/>
          <w:marTop w:val="0"/>
          <w:marBottom w:val="0"/>
          <w:divBdr>
            <w:top w:val="none" w:sz="0" w:space="0" w:color="auto"/>
            <w:left w:val="none" w:sz="0" w:space="0" w:color="auto"/>
            <w:bottom w:val="none" w:sz="0" w:space="0" w:color="auto"/>
            <w:right w:val="none" w:sz="0" w:space="0" w:color="auto"/>
          </w:divBdr>
        </w:div>
        <w:div w:id="722757483">
          <w:marLeft w:val="0"/>
          <w:marRight w:val="0"/>
          <w:marTop w:val="0"/>
          <w:marBottom w:val="0"/>
          <w:divBdr>
            <w:top w:val="none" w:sz="0" w:space="0" w:color="auto"/>
            <w:left w:val="none" w:sz="0" w:space="0" w:color="auto"/>
            <w:bottom w:val="none" w:sz="0" w:space="0" w:color="auto"/>
            <w:right w:val="none" w:sz="0" w:space="0" w:color="auto"/>
          </w:divBdr>
        </w:div>
        <w:div w:id="910699553">
          <w:marLeft w:val="0"/>
          <w:marRight w:val="0"/>
          <w:marTop w:val="0"/>
          <w:marBottom w:val="0"/>
          <w:divBdr>
            <w:top w:val="none" w:sz="0" w:space="0" w:color="auto"/>
            <w:left w:val="none" w:sz="0" w:space="0" w:color="auto"/>
            <w:bottom w:val="none" w:sz="0" w:space="0" w:color="auto"/>
            <w:right w:val="none" w:sz="0" w:space="0" w:color="auto"/>
          </w:divBdr>
        </w:div>
        <w:div w:id="1280256439">
          <w:marLeft w:val="0"/>
          <w:marRight w:val="0"/>
          <w:marTop w:val="0"/>
          <w:marBottom w:val="0"/>
          <w:divBdr>
            <w:top w:val="none" w:sz="0" w:space="0" w:color="auto"/>
            <w:left w:val="none" w:sz="0" w:space="0" w:color="auto"/>
            <w:bottom w:val="none" w:sz="0" w:space="0" w:color="auto"/>
            <w:right w:val="none" w:sz="0" w:space="0" w:color="auto"/>
          </w:divBdr>
        </w:div>
        <w:div w:id="1389693369">
          <w:marLeft w:val="0"/>
          <w:marRight w:val="0"/>
          <w:marTop w:val="0"/>
          <w:marBottom w:val="0"/>
          <w:divBdr>
            <w:top w:val="none" w:sz="0" w:space="0" w:color="auto"/>
            <w:left w:val="none" w:sz="0" w:space="0" w:color="auto"/>
            <w:bottom w:val="none" w:sz="0" w:space="0" w:color="auto"/>
            <w:right w:val="none" w:sz="0" w:space="0" w:color="auto"/>
          </w:divBdr>
        </w:div>
        <w:div w:id="1663702385">
          <w:marLeft w:val="0"/>
          <w:marRight w:val="0"/>
          <w:marTop w:val="0"/>
          <w:marBottom w:val="0"/>
          <w:divBdr>
            <w:top w:val="none" w:sz="0" w:space="0" w:color="auto"/>
            <w:left w:val="none" w:sz="0" w:space="0" w:color="auto"/>
            <w:bottom w:val="none" w:sz="0" w:space="0" w:color="auto"/>
            <w:right w:val="none" w:sz="0" w:space="0" w:color="auto"/>
          </w:divBdr>
        </w:div>
        <w:div w:id="1670479473">
          <w:marLeft w:val="0"/>
          <w:marRight w:val="0"/>
          <w:marTop w:val="0"/>
          <w:marBottom w:val="0"/>
          <w:divBdr>
            <w:top w:val="none" w:sz="0" w:space="0" w:color="auto"/>
            <w:left w:val="none" w:sz="0" w:space="0" w:color="auto"/>
            <w:bottom w:val="none" w:sz="0" w:space="0" w:color="auto"/>
            <w:right w:val="none" w:sz="0" w:space="0" w:color="auto"/>
          </w:divBdr>
        </w:div>
        <w:div w:id="2122383394">
          <w:marLeft w:val="0"/>
          <w:marRight w:val="0"/>
          <w:marTop w:val="0"/>
          <w:marBottom w:val="0"/>
          <w:divBdr>
            <w:top w:val="none" w:sz="0" w:space="0" w:color="auto"/>
            <w:left w:val="none" w:sz="0" w:space="0" w:color="auto"/>
            <w:bottom w:val="none" w:sz="0" w:space="0" w:color="auto"/>
            <w:right w:val="none" w:sz="0" w:space="0" w:color="auto"/>
          </w:divBdr>
        </w:div>
      </w:divsChild>
    </w:div>
    <w:div w:id="1419592287">
      <w:bodyDiv w:val="1"/>
      <w:marLeft w:val="0"/>
      <w:marRight w:val="0"/>
      <w:marTop w:val="0"/>
      <w:marBottom w:val="0"/>
      <w:divBdr>
        <w:top w:val="none" w:sz="0" w:space="0" w:color="auto"/>
        <w:left w:val="none" w:sz="0" w:space="0" w:color="auto"/>
        <w:bottom w:val="none" w:sz="0" w:space="0" w:color="auto"/>
        <w:right w:val="none" w:sz="0" w:space="0" w:color="auto"/>
      </w:divBdr>
      <w:divsChild>
        <w:div w:id="16077845">
          <w:marLeft w:val="0"/>
          <w:marRight w:val="0"/>
          <w:marTop w:val="0"/>
          <w:marBottom w:val="0"/>
          <w:divBdr>
            <w:top w:val="none" w:sz="0" w:space="0" w:color="auto"/>
            <w:left w:val="none" w:sz="0" w:space="0" w:color="auto"/>
            <w:bottom w:val="none" w:sz="0" w:space="0" w:color="auto"/>
            <w:right w:val="none" w:sz="0" w:space="0" w:color="auto"/>
          </w:divBdr>
        </w:div>
        <w:div w:id="113326217">
          <w:marLeft w:val="0"/>
          <w:marRight w:val="0"/>
          <w:marTop w:val="0"/>
          <w:marBottom w:val="0"/>
          <w:divBdr>
            <w:top w:val="none" w:sz="0" w:space="0" w:color="auto"/>
            <w:left w:val="none" w:sz="0" w:space="0" w:color="auto"/>
            <w:bottom w:val="none" w:sz="0" w:space="0" w:color="auto"/>
            <w:right w:val="none" w:sz="0" w:space="0" w:color="auto"/>
          </w:divBdr>
        </w:div>
        <w:div w:id="117259936">
          <w:marLeft w:val="0"/>
          <w:marRight w:val="0"/>
          <w:marTop w:val="0"/>
          <w:marBottom w:val="0"/>
          <w:divBdr>
            <w:top w:val="none" w:sz="0" w:space="0" w:color="auto"/>
            <w:left w:val="none" w:sz="0" w:space="0" w:color="auto"/>
            <w:bottom w:val="none" w:sz="0" w:space="0" w:color="auto"/>
            <w:right w:val="none" w:sz="0" w:space="0" w:color="auto"/>
          </w:divBdr>
        </w:div>
        <w:div w:id="129910082">
          <w:marLeft w:val="0"/>
          <w:marRight w:val="0"/>
          <w:marTop w:val="0"/>
          <w:marBottom w:val="0"/>
          <w:divBdr>
            <w:top w:val="none" w:sz="0" w:space="0" w:color="auto"/>
            <w:left w:val="none" w:sz="0" w:space="0" w:color="auto"/>
            <w:bottom w:val="none" w:sz="0" w:space="0" w:color="auto"/>
            <w:right w:val="none" w:sz="0" w:space="0" w:color="auto"/>
          </w:divBdr>
        </w:div>
        <w:div w:id="165439285">
          <w:marLeft w:val="0"/>
          <w:marRight w:val="0"/>
          <w:marTop w:val="0"/>
          <w:marBottom w:val="0"/>
          <w:divBdr>
            <w:top w:val="none" w:sz="0" w:space="0" w:color="auto"/>
            <w:left w:val="none" w:sz="0" w:space="0" w:color="auto"/>
            <w:bottom w:val="none" w:sz="0" w:space="0" w:color="auto"/>
            <w:right w:val="none" w:sz="0" w:space="0" w:color="auto"/>
          </w:divBdr>
        </w:div>
        <w:div w:id="280456439">
          <w:marLeft w:val="0"/>
          <w:marRight w:val="0"/>
          <w:marTop w:val="0"/>
          <w:marBottom w:val="0"/>
          <w:divBdr>
            <w:top w:val="none" w:sz="0" w:space="0" w:color="auto"/>
            <w:left w:val="none" w:sz="0" w:space="0" w:color="auto"/>
            <w:bottom w:val="none" w:sz="0" w:space="0" w:color="auto"/>
            <w:right w:val="none" w:sz="0" w:space="0" w:color="auto"/>
          </w:divBdr>
        </w:div>
        <w:div w:id="360324172">
          <w:marLeft w:val="0"/>
          <w:marRight w:val="0"/>
          <w:marTop w:val="0"/>
          <w:marBottom w:val="0"/>
          <w:divBdr>
            <w:top w:val="none" w:sz="0" w:space="0" w:color="auto"/>
            <w:left w:val="none" w:sz="0" w:space="0" w:color="auto"/>
            <w:bottom w:val="none" w:sz="0" w:space="0" w:color="auto"/>
            <w:right w:val="none" w:sz="0" w:space="0" w:color="auto"/>
          </w:divBdr>
        </w:div>
        <w:div w:id="380442503">
          <w:marLeft w:val="0"/>
          <w:marRight w:val="0"/>
          <w:marTop w:val="0"/>
          <w:marBottom w:val="0"/>
          <w:divBdr>
            <w:top w:val="none" w:sz="0" w:space="0" w:color="auto"/>
            <w:left w:val="none" w:sz="0" w:space="0" w:color="auto"/>
            <w:bottom w:val="none" w:sz="0" w:space="0" w:color="auto"/>
            <w:right w:val="none" w:sz="0" w:space="0" w:color="auto"/>
          </w:divBdr>
        </w:div>
        <w:div w:id="534538254">
          <w:marLeft w:val="0"/>
          <w:marRight w:val="0"/>
          <w:marTop w:val="0"/>
          <w:marBottom w:val="0"/>
          <w:divBdr>
            <w:top w:val="none" w:sz="0" w:space="0" w:color="auto"/>
            <w:left w:val="none" w:sz="0" w:space="0" w:color="auto"/>
            <w:bottom w:val="none" w:sz="0" w:space="0" w:color="auto"/>
            <w:right w:val="none" w:sz="0" w:space="0" w:color="auto"/>
          </w:divBdr>
        </w:div>
        <w:div w:id="717703019">
          <w:marLeft w:val="0"/>
          <w:marRight w:val="0"/>
          <w:marTop w:val="0"/>
          <w:marBottom w:val="0"/>
          <w:divBdr>
            <w:top w:val="none" w:sz="0" w:space="0" w:color="auto"/>
            <w:left w:val="none" w:sz="0" w:space="0" w:color="auto"/>
            <w:bottom w:val="none" w:sz="0" w:space="0" w:color="auto"/>
            <w:right w:val="none" w:sz="0" w:space="0" w:color="auto"/>
          </w:divBdr>
        </w:div>
        <w:div w:id="764301882">
          <w:marLeft w:val="0"/>
          <w:marRight w:val="0"/>
          <w:marTop w:val="0"/>
          <w:marBottom w:val="0"/>
          <w:divBdr>
            <w:top w:val="none" w:sz="0" w:space="0" w:color="auto"/>
            <w:left w:val="none" w:sz="0" w:space="0" w:color="auto"/>
            <w:bottom w:val="none" w:sz="0" w:space="0" w:color="auto"/>
            <w:right w:val="none" w:sz="0" w:space="0" w:color="auto"/>
          </w:divBdr>
        </w:div>
        <w:div w:id="780150090">
          <w:marLeft w:val="0"/>
          <w:marRight w:val="0"/>
          <w:marTop w:val="0"/>
          <w:marBottom w:val="0"/>
          <w:divBdr>
            <w:top w:val="none" w:sz="0" w:space="0" w:color="auto"/>
            <w:left w:val="none" w:sz="0" w:space="0" w:color="auto"/>
            <w:bottom w:val="none" w:sz="0" w:space="0" w:color="auto"/>
            <w:right w:val="none" w:sz="0" w:space="0" w:color="auto"/>
          </w:divBdr>
        </w:div>
        <w:div w:id="835732587">
          <w:marLeft w:val="0"/>
          <w:marRight w:val="0"/>
          <w:marTop w:val="0"/>
          <w:marBottom w:val="0"/>
          <w:divBdr>
            <w:top w:val="none" w:sz="0" w:space="0" w:color="auto"/>
            <w:left w:val="none" w:sz="0" w:space="0" w:color="auto"/>
            <w:bottom w:val="none" w:sz="0" w:space="0" w:color="auto"/>
            <w:right w:val="none" w:sz="0" w:space="0" w:color="auto"/>
          </w:divBdr>
        </w:div>
        <w:div w:id="1060863588">
          <w:marLeft w:val="0"/>
          <w:marRight w:val="0"/>
          <w:marTop w:val="0"/>
          <w:marBottom w:val="0"/>
          <w:divBdr>
            <w:top w:val="none" w:sz="0" w:space="0" w:color="auto"/>
            <w:left w:val="none" w:sz="0" w:space="0" w:color="auto"/>
            <w:bottom w:val="none" w:sz="0" w:space="0" w:color="auto"/>
            <w:right w:val="none" w:sz="0" w:space="0" w:color="auto"/>
          </w:divBdr>
        </w:div>
        <w:div w:id="1203591966">
          <w:marLeft w:val="0"/>
          <w:marRight w:val="0"/>
          <w:marTop w:val="0"/>
          <w:marBottom w:val="0"/>
          <w:divBdr>
            <w:top w:val="none" w:sz="0" w:space="0" w:color="auto"/>
            <w:left w:val="none" w:sz="0" w:space="0" w:color="auto"/>
            <w:bottom w:val="none" w:sz="0" w:space="0" w:color="auto"/>
            <w:right w:val="none" w:sz="0" w:space="0" w:color="auto"/>
          </w:divBdr>
        </w:div>
        <w:div w:id="1288320497">
          <w:marLeft w:val="0"/>
          <w:marRight w:val="0"/>
          <w:marTop w:val="0"/>
          <w:marBottom w:val="0"/>
          <w:divBdr>
            <w:top w:val="none" w:sz="0" w:space="0" w:color="auto"/>
            <w:left w:val="none" w:sz="0" w:space="0" w:color="auto"/>
            <w:bottom w:val="none" w:sz="0" w:space="0" w:color="auto"/>
            <w:right w:val="none" w:sz="0" w:space="0" w:color="auto"/>
          </w:divBdr>
        </w:div>
        <w:div w:id="1334457054">
          <w:marLeft w:val="0"/>
          <w:marRight w:val="0"/>
          <w:marTop w:val="0"/>
          <w:marBottom w:val="0"/>
          <w:divBdr>
            <w:top w:val="none" w:sz="0" w:space="0" w:color="auto"/>
            <w:left w:val="none" w:sz="0" w:space="0" w:color="auto"/>
            <w:bottom w:val="none" w:sz="0" w:space="0" w:color="auto"/>
            <w:right w:val="none" w:sz="0" w:space="0" w:color="auto"/>
          </w:divBdr>
        </w:div>
        <w:div w:id="1348173733">
          <w:marLeft w:val="0"/>
          <w:marRight w:val="0"/>
          <w:marTop w:val="0"/>
          <w:marBottom w:val="0"/>
          <w:divBdr>
            <w:top w:val="none" w:sz="0" w:space="0" w:color="auto"/>
            <w:left w:val="none" w:sz="0" w:space="0" w:color="auto"/>
            <w:bottom w:val="none" w:sz="0" w:space="0" w:color="auto"/>
            <w:right w:val="none" w:sz="0" w:space="0" w:color="auto"/>
          </w:divBdr>
        </w:div>
        <w:div w:id="1400178702">
          <w:marLeft w:val="0"/>
          <w:marRight w:val="0"/>
          <w:marTop w:val="0"/>
          <w:marBottom w:val="0"/>
          <w:divBdr>
            <w:top w:val="none" w:sz="0" w:space="0" w:color="auto"/>
            <w:left w:val="none" w:sz="0" w:space="0" w:color="auto"/>
            <w:bottom w:val="none" w:sz="0" w:space="0" w:color="auto"/>
            <w:right w:val="none" w:sz="0" w:space="0" w:color="auto"/>
          </w:divBdr>
        </w:div>
        <w:div w:id="1481338026">
          <w:marLeft w:val="0"/>
          <w:marRight w:val="0"/>
          <w:marTop w:val="0"/>
          <w:marBottom w:val="0"/>
          <w:divBdr>
            <w:top w:val="none" w:sz="0" w:space="0" w:color="auto"/>
            <w:left w:val="none" w:sz="0" w:space="0" w:color="auto"/>
            <w:bottom w:val="none" w:sz="0" w:space="0" w:color="auto"/>
            <w:right w:val="none" w:sz="0" w:space="0" w:color="auto"/>
          </w:divBdr>
        </w:div>
        <w:div w:id="1698966807">
          <w:marLeft w:val="0"/>
          <w:marRight w:val="0"/>
          <w:marTop w:val="0"/>
          <w:marBottom w:val="0"/>
          <w:divBdr>
            <w:top w:val="none" w:sz="0" w:space="0" w:color="auto"/>
            <w:left w:val="none" w:sz="0" w:space="0" w:color="auto"/>
            <w:bottom w:val="none" w:sz="0" w:space="0" w:color="auto"/>
            <w:right w:val="none" w:sz="0" w:space="0" w:color="auto"/>
          </w:divBdr>
        </w:div>
        <w:div w:id="1839346670">
          <w:marLeft w:val="0"/>
          <w:marRight w:val="0"/>
          <w:marTop w:val="0"/>
          <w:marBottom w:val="0"/>
          <w:divBdr>
            <w:top w:val="none" w:sz="0" w:space="0" w:color="auto"/>
            <w:left w:val="none" w:sz="0" w:space="0" w:color="auto"/>
            <w:bottom w:val="none" w:sz="0" w:space="0" w:color="auto"/>
            <w:right w:val="none" w:sz="0" w:space="0" w:color="auto"/>
          </w:divBdr>
        </w:div>
        <w:div w:id="1878619265">
          <w:marLeft w:val="0"/>
          <w:marRight w:val="0"/>
          <w:marTop w:val="0"/>
          <w:marBottom w:val="0"/>
          <w:divBdr>
            <w:top w:val="none" w:sz="0" w:space="0" w:color="auto"/>
            <w:left w:val="none" w:sz="0" w:space="0" w:color="auto"/>
            <w:bottom w:val="none" w:sz="0" w:space="0" w:color="auto"/>
            <w:right w:val="none" w:sz="0" w:space="0" w:color="auto"/>
          </w:divBdr>
        </w:div>
        <w:div w:id="1912544101">
          <w:marLeft w:val="0"/>
          <w:marRight w:val="0"/>
          <w:marTop w:val="0"/>
          <w:marBottom w:val="0"/>
          <w:divBdr>
            <w:top w:val="none" w:sz="0" w:space="0" w:color="auto"/>
            <w:left w:val="none" w:sz="0" w:space="0" w:color="auto"/>
            <w:bottom w:val="none" w:sz="0" w:space="0" w:color="auto"/>
            <w:right w:val="none" w:sz="0" w:space="0" w:color="auto"/>
          </w:divBdr>
        </w:div>
        <w:div w:id="2059939349">
          <w:marLeft w:val="0"/>
          <w:marRight w:val="0"/>
          <w:marTop w:val="0"/>
          <w:marBottom w:val="0"/>
          <w:divBdr>
            <w:top w:val="none" w:sz="0" w:space="0" w:color="auto"/>
            <w:left w:val="none" w:sz="0" w:space="0" w:color="auto"/>
            <w:bottom w:val="none" w:sz="0" w:space="0" w:color="auto"/>
            <w:right w:val="none" w:sz="0" w:space="0" w:color="auto"/>
          </w:divBdr>
        </w:div>
        <w:div w:id="2078043372">
          <w:marLeft w:val="0"/>
          <w:marRight w:val="0"/>
          <w:marTop w:val="0"/>
          <w:marBottom w:val="0"/>
          <w:divBdr>
            <w:top w:val="none" w:sz="0" w:space="0" w:color="auto"/>
            <w:left w:val="none" w:sz="0" w:space="0" w:color="auto"/>
            <w:bottom w:val="none" w:sz="0" w:space="0" w:color="auto"/>
            <w:right w:val="none" w:sz="0" w:space="0" w:color="auto"/>
          </w:divBdr>
        </w:div>
        <w:div w:id="2092695941">
          <w:marLeft w:val="0"/>
          <w:marRight w:val="0"/>
          <w:marTop w:val="0"/>
          <w:marBottom w:val="0"/>
          <w:divBdr>
            <w:top w:val="none" w:sz="0" w:space="0" w:color="auto"/>
            <w:left w:val="none" w:sz="0" w:space="0" w:color="auto"/>
            <w:bottom w:val="none" w:sz="0" w:space="0" w:color="auto"/>
            <w:right w:val="none" w:sz="0" w:space="0" w:color="auto"/>
          </w:divBdr>
        </w:div>
        <w:div w:id="2133745383">
          <w:marLeft w:val="0"/>
          <w:marRight w:val="0"/>
          <w:marTop w:val="0"/>
          <w:marBottom w:val="0"/>
          <w:divBdr>
            <w:top w:val="none" w:sz="0" w:space="0" w:color="auto"/>
            <w:left w:val="none" w:sz="0" w:space="0" w:color="auto"/>
            <w:bottom w:val="none" w:sz="0" w:space="0" w:color="auto"/>
            <w:right w:val="none" w:sz="0" w:space="0" w:color="auto"/>
          </w:divBdr>
        </w:div>
      </w:divsChild>
    </w:div>
    <w:div w:id="1503276735">
      <w:bodyDiv w:val="1"/>
      <w:marLeft w:val="0"/>
      <w:marRight w:val="0"/>
      <w:marTop w:val="0"/>
      <w:marBottom w:val="0"/>
      <w:divBdr>
        <w:top w:val="none" w:sz="0" w:space="0" w:color="auto"/>
        <w:left w:val="none" w:sz="0" w:space="0" w:color="auto"/>
        <w:bottom w:val="none" w:sz="0" w:space="0" w:color="auto"/>
        <w:right w:val="none" w:sz="0" w:space="0" w:color="auto"/>
      </w:divBdr>
    </w:div>
    <w:div w:id="1528643145">
      <w:bodyDiv w:val="1"/>
      <w:marLeft w:val="0"/>
      <w:marRight w:val="0"/>
      <w:marTop w:val="0"/>
      <w:marBottom w:val="0"/>
      <w:divBdr>
        <w:top w:val="none" w:sz="0" w:space="0" w:color="auto"/>
        <w:left w:val="none" w:sz="0" w:space="0" w:color="auto"/>
        <w:bottom w:val="none" w:sz="0" w:space="0" w:color="auto"/>
        <w:right w:val="none" w:sz="0" w:space="0" w:color="auto"/>
      </w:divBdr>
      <w:divsChild>
        <w:div w:id="71901820">
          <w:marLeft w:val="0"/>
          <w:marRight w:val="0"/>
          <w:marTop w:val="0"/>
          <w:marBottom w:val="0"/>
          <w:divBdr>
            <w:top w:val="none" w:sz="0" w:space="0" w:color="auto"/>
            <w:left w:val="none" w:sz="0" w:space="0" w:color="auto"/>
            <w:bottom w:val="none" w:sz="0" w:space="0" w:color="auto"/>
            <w:right w:val="none" w:sz="0" w:space="0" w:color="auto"/>
          </w:divBdr>
        </w:div>
        <w:div w:id="93938586">
          <w:marLeft w:val="0"/>
          <w:marRight w:val="0"/>
          <w:marTop w:val="0"/>
          <w:marBottom w:val="0"/>
          <w:divBdr>
            <w:top w:val="none" w:sz="0" w:space="0" w:color="auto"/>
            <w:left w:val="none" w:sz="0" w:space="0" w:color="auto"/>
            <w:bottom w:val="none" w:sz="0" w:space="0" w:color="auto"/>
            <w:right w:val="none" w:sz="0" w:space="0" w:color="auto"/>
          </w:divBdr>
        </w:div>
        <w:div w:id="116880463">
          <w:marLeft w:val="0"/>
          <w:marRight w:val="0"/>
          <w:marTop w:val="0"/>
          <w:marBottom w:val="0"/>
          <w:divBdr>
            <w:top w:val="none" w:sz="0" w:space="0" w:color="auto"/>
            <w:left w:val="none" w:sz="0" w:space="0" w:color="auto"/>
            <w:bottom w:val="none" w:sz="0" w:space="0" w:color="auto"/>
            <w:right w:val="none" w:sz="0" w:space="0" w:color="auto"/>
          </w:divBdr>
        </w:div>
        <w:div w:id="357195323">
          <w:marLeft w:val="0"/>
          <w:marRight w:val="0"/>
          <w:marTop w:val="0"/>
          <w:marBottom w:val="0"/>
          <w:divBdr>
            <w:top w:val="none" w:sz="0" w:space="0" w:color="auto"/>
            <w:left w:val="none" w:sz="0" w:space="0" w:color="auto"/>
            <w:bottom w:val="none" w:sz="0" w:space="0" w:color="auto"/>
            <w:right w:val="none" w:sz="0" w:space="0" w:color="auto"/>
          </w:divBdr>
        </w:div>
        <w:div w:id="387218903">
          <w:marLeft w:val="0"/>
          <w:marRight w:val="0"/>
          <w:marTop w:val="0"/>
          <w:marBottom w:val="0"/>
          <w:divBdr>
            <w:top w:val="none" w:sz="0" w:space="0" w:color="auto"/>
            <w:left w:val="none" w:sz="0" w:space="0" w:color="auto"/>
            <w:bottom w:val="none" w:sz="0" w:space="0" w:color="auto"/>
            <w:right w:val="none" w:sz="0" w:space="0" w:color="auto"/>
          </w:divBdr>
        </w:div>
        <w:div w:id="411045491">
          <w:marLeft w:val="0"/>
          <w:marRight w:val="0"/>
          <w:marTop w:val="0"/>
          <w:marBottom w:val="0"/>
          <w:divBdr>
            <w:top w:val="none" w:sz="0" w:space="0" w:color="auto"/>
            <w:left w:val="none" w:sz="0" w:space="0" w:color="auto"/>
            <w:bottom w:val="none" w:sz="0" w:space="0" w:color="auto"/>
            <w:right w:val="none" w:sz="0" w:space="0" w:color="auto"/>
          </w:divBdr>
        </w:div>
        <w:div w:id="562986703">
          <w:marLeft w:val="0"/>
          <w:marRight w:val="0"/>
          <w:marTop w:val="0"/>
          <w:marBottom w:val="0"/>
          <w:divBdr>
            <w:top w:val="none" w:sz="0" w:space="0" w:color="auto"/>
            <w:left w:val="none" w:sz="0" w:space="0" w:color="auto"/>
            <w:bottom w:val="none" w:sz="0" w:space="0" w:color="auto"/>
            <w:right w:val="none" w:sz="0" w:space="0" w:color="auto"/>
          </w:divBdr>
        </w:div>
        <w:div w:id="644120368">
          <w:marLeft w:val="0"/>
          <w:marRight w:val="0"/>
          <w:marTop w:val="0"/>
          <w:marBottom w:val="0"/>
          <w:divBdr>
            <w:top w:val="none" w:sz="0" w:space="0" w:color="auto"/>
            <w:left w:val="none" w:sz="0" w:space="0" w:color="auto"/>
            <w:bottom w:val="none" w:sz="0" w:space="0" w:color="auto"/>
            <w:right w:val="none" w:sz="0" w:space="0" w:color="auto"/>
          </w:divBdr>
        </w:div>
        <w:div w:id="696852368">
          <w:marLeft w:val="0"/>
          <w:marRight w:val="0"/>
          <w:marTop w:val="0"/>
          <w:marBottom w:val="0"/>
          <w:divBdr>
            <w:top w:val="none" w:sz="0" w:space="0" w:color="auto"/>
            <w:left w:val="none" w:sz="0" w:space="0" w:color="auto"/>
            <w:bottom w:val="none" w:sz="0" w:space="0" w:color="auto"/>
            <w:right w:val="none" w:sz="0" w:space="0" w:color="auto"/>
          </w:divBdr>
        </w:div>
        <w:div w:id="704330214">
          <w:marLeft w:val="0"/>
          <w:marRight w:val="0"/>
          <w:marTop w:val="0"/>
          <w:marBottom w:val="0"/>
          <w:divBdr>
            <w:top w:val="none" w:sz="0" w:space="0" w:color="auto"/>
            <w:left w:val="none" w:sz="0" w:space="0" w:color="auto"/>
            <w:bottom w:val="none" w:sz="0" w:space="0" w:color="auto"/>
            <w:right w:val="none" w:sz="0" w:space="0" w:color="auto"/>
          </w:divBdr>
        </w:div>
        <w:div w:id="751700894">
          <w:marLeft w:val="0"/>
          <w:marRight w:val="0"/>
          <w:marTop w:val="0"/>
          <w:marBottom w:val="0"/>
          <w:divBdr>
            <w:top w:val="none" w:sz="0" w:space="0" w:color="auto"/>
            <w:left w:val="none" w:sz="0" w:space="0" w:color="auto"/>
            <w:bottom w:val="none" w:sz="0" w:space="0" w:color="auto"/>
            <w:right w:val="none" w:sz="0" w:space="0" w:color="auto"/>
          </w:divBdr>
        </w:div>
        <w:div w:id="913777450">
          <w:marLeft w:val="0"/>
          <w:marRight w:val="0"/>
          <w:marTop w:val="0"/>
          <w:marBottom w:val="0"/>
          <w:divBdr>
            <w:top w:val="none" w:sz="0" w:space="0" w:color="auto"/>
            <w:left w:val="none" w:sz="0" w:space="0" w:color="auto"/>
            <w:bottom w:val="none" w:sz="0" w:space="0" w:color="auto"/>
            <w:right w:val="none" w:sz="0" w:space="0" w:color="auto"/>
          </w:divBdr>
        </w:div>
        <w:div w:id="1018044583">
          <w:marLeft w:val="0"/>
          <w:marRight w:val="0"/>
          <w:marTop w:val="0"/>
          <w:marBottom w:val="0"/>
          <w:divBdr>
            <w:top w:val="none" w:sz="0" w:space="0" w:color="auto"/>
            <w:left w:val="none" w:sz="0" w:space="0" w:color="auto"/>
            <w:bottom w:val="none" w:sz="0" w:space="0" w:color="auto"/>
            <w:right w:val="none" w:sz="0" w:space="0" w:color="auto"/>
          </w:divBdr>
        </w:div>
        <w:div w:id="1102412462">
          <w:marLeft w:val="0"/>
          <w:marRight w:val="0"/>
          <w:marTop w:val="0"/>
          <w:marBottom w:val="0"/>
          <w:divBdr>
            <w:top w:val="none" w:sz="0" w:space="0" w:color="auto"/>
            <w:left w:val="none" w:sz="0" w:space="0" w:color="auto"/>
            <w:bottom w:val="none" w:sz="0" w:space="0" w:color="auto"/>
            <w:right w:val="none" w:sz="0" w:space="0" w:color="auto"/>
          </w:divBdr>
        </w:div>
        <w:div w:id="1213155216">
          <w:marLeft w:val="0"/>
          <w:marRight w:val="0"/>
          <w:marTop w:val="0"/>
          <w:marBottom w:val="0"/>
          <w:divBdr>
            <w:top w:val="none" w:sz="0" w:space="0" w:color="auto"/>
            <w:left w:val="none" w:sz="0" w:space="0" w:color="auto"/>
            <w:bottom w:val="none" w:sz="0" w:space="0" w:color="auto"/>
            <w:right w:val="none" w:sz="0" w:space="0" w:color="auto"/>
          </w:divBdr>
        </w:div>
        <w:div w:id="1271741195">
          <w:marLeft w:val="0"/>
          <w:marRight w:val="0"/>
          <w:marTop w:val="0"/>
          <w:marBottom w:val="0"/>
          <w:divBdr>
            <w:top w:val="none" w:sz="0" w:space="0" w:color="auto"/>
            <w:left w:val="none" w:sz="0" w:space="0" w:color="auto"/>
            <w:bottom w:val="none" w:sz="0" w:space="0" w:color="auto"/>
            <w:right w:val="none" w:sz="0" w:space="0" w:color="auto"/>
          </w:divBdr>
        </w:div>
        <w:div w:id="1412123050">
          <w:marLeft w:val="0"/>
          <w:marRight w:val="0"/>
          <w:marTop w:val="0"/>
          <w:marBottom w:val="0"/>
          <w:divBdr>
            <w:top w:val="none" w:sz="0" w:space="0" w:color="auto"/>
            <w:left w:val="none" w:sz="0" w:space="0" w:color="auto"/>
            <w:bottom w:val="none" w:sz="0" w:space="0" w:color="auto"/>
            <w:right w:val="none" w:sz="0" w:space="0" w:color="auto"/>
          </w:divBdr>
        </w:div>
        <w:div w:id="1563445873">
          <w:marLeft w:val="0"/>
          <w:marRight w:val="0"/>
          <w:marTop w:val="0"/>
          <w:marBottom w:val="0"/>
          <w:divBdr>
            <w:top w:val="none" w:sz="0" w:space="0" w:color="auto"/>
            <w:left w:val="none" w:sz="0" w:space="0" w:color="auto"/>
            <w:bottom w:val="none" w:sz="0" w:space="0" w:color="auto"/>
            <w:right w:val="none" w:sz="0" w:space="0" w:color="auto"/>
          </w:divBdr>
        </w:div>
        <w:div w:id="1602178948">
          <w:marLeft w:val="0"/>
          <w:marRight w:val="0"/>
          <w:marTop w:val="0"/>
          <w:marBottom w:val="0"/>
          <w:divBdr>
            <w:top w:val="none" w:sz="0" w:space="0" w:color="auto"/>
            <w:left w:val="none" w:sz="0" w:space="0" w:color="auto"/>
            <w:bottom w:val="none" w:sz="0" w:space="0" w:color="auto"/>
            <w:right w:val="none" w:sz="0" w:space="0" w:color="auto"/>
          </w:divBdr>
        </w:div>
        <w:div w:id="1794247436">
          <w:marLeft w:val="0"/>
          <w:marRight w:val="0"/>
          <w:marTop w:val="0"/>
          <w:marBottom w:val="0"/>
          <w:divBdr>
            <w:top w:val="none" w:sz="0" w:space="0" w:color="auto"/>
            <w:left w:val="none" w:sz="0" w:space="0" w:color="auto"/>
            <w:bottom w:val="none" w:sz="0" w:space="0" w:color="auto"/>
            <w:right w:val="none" w:sz="0" w:space="0" w:color="auto"/>
          </w:divBdr>
        </w:div>
        <w:div w:id="1959754126">
          <w:marLeft w:val="0"/>
          <w:marRight w:val="0"/>
          <w:marTop w:val="0"/>
          <w:marBottom w:val="0"/>
          <w:divBdr>
            <w:top w:val="none" w:sz="0" w:space="0" w:color="auto"/>
            <w:left w:val="none" w:sz="0" w:space="0" w:color="auto"/>
            <w:bottom w:val="none" w:sz="0" w:space="0" w:color="auto"/>
            <w:right w:val="none" w:sz="0" w:space="0" w:color="auto"/>
          </w:divBdr>
        </w:div>
        <w:div w:id="2010131588">
          <w:marLeft w:val="0"/>
          <w:marRight w:val="0"/>
          <w:marTop w:val="0"/>
          <w:marBottom w:val="0"/>
          <w:divBdr>
            <w:top w:val="none" w:sz="0" w:space="0" w:color="auto"/>
            <w:left w:val="none" w:sz="0" w:space="0" w:color="auto"/>
            <w:bottom w:val="none" w:sz="0" w:space="0" w:color="auto"/>
            <w:right w:val="none" w:sz="0" w:space="0" w:color="auto"/>
          </w:divBdr>
        </w:div>
        <w:div w:id="2071271571">
          <w:marLeft w:val="0"/>
          <w:marRight w:val="0"/>
          <w:marTop w:val="0"/>
          <w:marBottom w:val="0"/>
          <w:divBdr>
            <w:top w:val="none" w:sz="0" w:space="0" w:color="auto"/>
            <w:left w:val="none" w:sz="0" w:space="0" w:color="auto"/>
            <w:bottom w:val="none" w:sz="0" w:space="0" w:color="auto"/>
            <w:right w:val="none" w:sz="0" w:space="0" w:color="auto"/>
          </w:divBdr>
        </w:div>
      </w:divsChild>
    </w:div>
    <w:div w:id="1539009599">
      <w:bodyDiv w:val="1"/>
      <w:marLeft w:val="0"/>
      <w:marRight w:val="0"/>
      <w:marTop w:val="0"/>
      <w:marBottom w:val="0"/>
      <w:divBdr>
        <w:top w:val="none" w:sz="0" w:space="0" w:color="auto"/>
        <w:left w:val="none" w:sz="0" w:space="0" w:color="auto"/>
        <w:bottom w:val="none" w:sz="0" w:space="0" w:color="auto"/>
        <w:right w:val="none" w:sz="0" w:space="0" w:color="auto"/>
      </w:divBdr>
      <w:divsChild>
        <w:div w:id="539172498">
          <w:marLeft w:val="0"/>
          <w:marRight w:val="0"/>
          <w:marTop w:val="0"/>
          <w:marBottom w:val="0"/>
          <w:divBdr>
            <w:top w:val="none" w:sz="0" w:space="0" w:color="auto"/>
            <w:left w:val="none" w:sz="0" w:space="0" w:color="auto"/>
            <w:bottom w:val="none" w:sz="0" w:space="0" w:color="auto"/>
            <w:right w:val="none" w:sz="0" w:space="0" w:color="auto"/>
          </w:divBdr>
        </w:div>
        <w:div w:id="1318339399">
          <w:marLeft w:val="0"/>
          <w:marRight w:val="0"/>
          <w:marTop w:val="0"/>
          <w:marBottom w:val="0"/>
          <w:divBdr>
            <w:top w:val="none" w:sz="0" w:space="0" w:color="auto"/>
            <w:left w:val="none" w:sz="0" w:space="0" w:color="auto"/>
            <w:bottom w:val="none" w:sz="0" w:space="0" w:color="auto"/>
            <w:right w:val="none" w:sz="0" w:space="0" w:color="auto"/>
          </w:divBdr>
        </w:div>
      </w:divsChild>
    </w:div>
    <w:div w:id="1631010955">
      <w:bodyDiv w:val="1"/>
      <w:marLeft w:val="0"/>
      <w:marRight w:val="0"/>
      <w:marTop w:val="0"/>
      <w:marBottom w:val="0"/>
      <w:divBdr>
        <w:top w:val="none" w:sz="0" w:space="0" w:color="auto"/>
        <w:left w:val="none" w:sz="0" w:space="0" w:color="auto"/>
        <w:bottom w:val="none" w:sz="0" w:space="0" w:color="auto"/>
        <w:right w:val="none" w:sz="0" w:space="0" w:color="auto"/>
      </w:divBdr>
      <w:divsChild>
        <w:div w:id="461774528">
          <w:marLeft w:val="0"/>
          <w:marRight w:val="0"/>
          <w:marTop w:val="0"/>
          <w:marBottom w:val="0"/>
          <w:divBdr>
            <w:top w:val="none" w:sz="0" w:space="0" w:color="auto"/>
            <w:left w:val="none" w:sz="0" w:space="0" w:color="auto"/>
            <w:bottom w:val="none" w:sz="0" w:space="0" w:color="auto"/>
            <w:right w:val="none" w:sz="0" w:space="0" w:color="auto"/>
          </w:divBdr>
        </w:div>
        <w:div w:id="563217828">
          <w:marLeft w:val="0"/>
          <w:marRight w:val="0"/>
          <w:marTop w:val="0"/>
          <w:marBottom w:val="0"/>
          <w:divBdr>
            <w:top w:val="none" w:sz="0" w:space="0" w:color="auto"/>
            <w:left w:val="none" w:sz="0" w:space="0" w:color="auto"/>
            <w:bottom w:val="none" w:sz="0" w:space="0" w:color="auto"/>
            <w:right w:val="none" w:sz="0" w:space="0" w:color="auto"/>
          </w:divBdr>
        </w:div>
        <w:div w:id="627509405">
          <w:marLeft w:val="0"/>
          <w:marRight w:val="0"/>
          <w:marTop w:val="0"/>
          <w:marBottom w:val="0"/>
          <w:divBdr>
            <w:top w:val="none" w:sz="0" w:space="0" w:color="auto"/>
            <w:left w:val="none" w:sz="0" w:space="0" w:color="auto"/>
            <w:bottom w:val="none" w:sz="0" w:space="0" w:color="auto"/>
            <w:right w:val="none" w:sz="0" w:space="0" w:color="auto"/>
          </w:divBdr>
        </w:div>
        <w:div w:id="1064909620">
          <w:marLeft w:val="0"/>
          <w:marRight w:val="0"/>
          <w:marTop w:val="0"/>
          <w:marBottom w:val="0"/>
          <w:divBdr>
            <w:top w:val="none" w:sz="0" w:space="0" w:color="auto"/>
            <w:left w:val="none" w:sz="0" w:space="0" w:color="auto"/>
            <w:bottom w:val="none" w:sz="0" w:space="0" w:color="auto"/>
            <w:right w:val="none" w:sz="0" w:space="0" w:color="auto"/>
          </w:divBdr>
        </w:div>
        <w:div w:id="1252277898">
          <w:marLeft w:val="0"/>
          <w:marRight w:val="0"/>
          <w:marTop w:val="0"/>
          <w:marBottom w:val="0"/>
          <w:divBdr>
            <w:top w:val="none" w:sz="0" w:space="0" w:color="auto"/>
            <w:left w:val="none" w:sz="0" w:space="0" w:color="auto"/>
            <w:bottom w:val="none" w:sz="0" w:space="0" w:color="auto"/>
            <w:right w:val="none" w:sz="0" w:space="0" w:color="auto"/>
          </w:divBdr>
        </w:div>
        <w:div w:id="1406951798">
          <w:marLeft w:val="0"/>
          <w:marRight w:val="0"/>
          <w:marTop w:val="0"/>
          <w:marBottom w:val="0"/>
          <w:divBdr>
            <w:top w:val="none" w:sz="0" w:space="0" w:color="auto"/>
            <w:left w:val="none" w:sz="0" w:space="0" w:color="auto"/>
            <w:bottom w:val="none" w:sz="0" w:space="0" w:color="auto"/>
            <w:right w:val="none" w:sz="0" w:space="0" w:color="auto"/>
          </w:divBdr>
        </w:div>
        <w:div w:id="2034529863">
          <w:marLeft w:val="0"/>
          <w:marRight w:val="0"/>
          <w:marTop w:val="0"/>
          <w:marBottom w:val="0"/>
          <w:divBdr>
            <w:top w:val="none" w:sz="0" w:space="0" w:color="auto"/>
            <w:left w:val="none" w:sz="0" w:space="0" w:color="auto"/>
            <w:bottom w:val="none" w:sz="0" w:space="0" w:color="auto"/>
            <w:right w:val="none" w:sz="0" w:space="0" w:color="auto"/>
          </w:divBdr>
        </w:div>
      </w:divsChild>
    </w:div>
    <w:div w:id="1725637516">
      <w:bodyDiv w:val="1"/>
      <w:marLeft w:val="0"/>
      <w:marRight w:val="0"/>
      <w:marTop w:val="0"/>
      <w:marBottom w:val="0"/>
      <w:divBdr>
        <w:top w:val="none" w:sz="0" w:space="0" w:color="auto"/>
        <w:left w:val="none" w:sz="0" w:space="0" w:color="auto"/>
        <w:bottom w:val="none" w:sz="0" w:space="0" w:color="auto"/>
        <w:right w:val="none" w:sz="0" w:space="0" w:color="auto"/>
      </w:divBdr>
    </w:div>
    <w:div w:id="1811241207">
      <w:bodyDiv w:val="1"/>
      <w:marLeft w:val="0"/>
      <w:marRight w:val="0"/>
      <w:marTop w:val="0"/>
      <w:marBottom w:val="0"/>
      <w:divBdr>
        <w:top w:val="none" w:sz="0" w:space="0" w:color="auto"/>
        <w:left w:val="none" w:sz="0" w:space="0" w:color="auto"/>
        <w:bottom w:val="none" w:sz="0" w:space="0" w:color="auto"/>
        <w:right w:val="none" w:sz="0" w:space="0" w:color="auto"/>
      </w:divBdr>
    </w:div>
    <w:div w:id="1886212872">
      <w:bodyDiv w:val="1"/>
      <w:marLeft w:val="0"/>
      <w:marRight w:val="0"/>
      <w:marTop w:val="0"/>
      <w:marBottom w:val="0"/>
      <w:divBdr>
        <w:top w:val="none" w:sz="0" w:space="0" w:color="auto"/>
        <w:left w:val="none" w:sz="0" w:space="0" w:color="auto"/>
        <w:bottom w:val="none" w:sz="0" w:space="0" w:color="auto"/>
        <w:right w:val="none" w:sz="0" w:space="0" w:color="auto"/>
      </w:divBdr>
      <w:divsChild>
        <w:div w:id="64887818">
          <w:marLeft w:val="0"/>
          <w:marRight w:val="0"/>
          <w:marTop w:val="0"/>
          <w:marBottom w:val="0"/>
          <w:divBdr>
            <w:top w:val="none" w:sz="0" w:space="0" w:color="auto"/>
            <w:left w:val="none" w:sz="0" w:space="0" w:color="auto"/>
            <w:bottom w:val="none" w:sz="0" w:space="0" w:color="auto"/>
            <w:right w:val="none" w:sz="0" w:space="0" w:color="auto"/>
          </w:divBdr>
        </w:div>
        <w:div w:id="238516592">
          <w:marLeft w:val="0"/>
          <w:marRight w:val="0"/>
          <w:marTop w:val="0"/>
          <w:marBottom w:val="0"/>
          <w:divBdr>
            <w:top w:val="none" w:sz="0" w:space="0" w:color="auto"/>
            <w:left w:val="none" w:sz="0" w:space="0" w:color="auto"/>
            <w:bottom w:val="none" w:sz="0" w:space="0" w:color="auto"/>
            <w:right w:val="none" w:sz="0" w:space="0" w:color="auto"/>
          </w:divBdr>
        </w:div>
        <w:div w:id="401951711">
          <w:marLeft w:val="0"/>
          <w:marRight w:val="0"/>
          <w:marTop w:val="0"/>
          <w:marBottom w:val="0"/>
          <w:divBdr>
            <w:top w:val="none" w:sz="0" w:space="0" w:color="auto"/>
            <w:left w:val="none" w:sz="0" w:space="0" w:color="auto"/>
            <w:bottom w:val="none" w:sz="0" w:space="0" w:color="auto"/>
            <w:right w:val="none" w:sz="0" w:space="0" w:color="auto"/>
          </w:divBdr>
        </w:div>
        <w:div w:id="518859152">
          <w:marLeft w:val="0"/>
          <w:marRight w:val="0"/>
          <w:marTop w:val="0"/>
          <w:marBottom w:val="0"/>
          <w:divBdr>
            <w:top w:val="none" w:sz="0" w:space="0" w:color="auto"/>
            <w:left w:val="none" w:sz="0" w:space="0" w:color="auto"/>
            <w:bottom w:val="none" w:sz="0" w:space="0" w:color="auto"/>
            <w:right w:val="none" w:sz="0" w:space="0" w:color="auto"/>
          </w:divBdr>
        </w:div>
        <w:div w:id="523858726">
          <w:marLeft w:val="0"/>
          <w:marRight w:val="0"/>
          <w:marTop w:val="0"/>
          <w:marBottom w:val="0"/>
          <w:divBdr>
            <w:top w:val="none" w:sz="0" w:space="0" w:color="auto"/>
            <w:left w:val="none" w:sz="0" w:space="0" w:color="auto"/>
            <w:bottom w:val="none" w:sz="0" w:space="0" w:color="auto"/>
            <w:right w:val="none" w:sz="0" w:space="0" w:color="auto"/>
          </w:divBdr>
        </w:div>
        <w:div w:id="817183637">
          <w:marLeft w:val="0"/>
          <w:marRight w:val="0"/>
          <w:marTop w:val="0"/>
          <w:marBottom w:val="0"/>
          <w:divBdr>
            <w:top w:val="none" w:sz="0" w:space="0" w:color="auto"/>
            <w:left w:val="none" w:sz="0" w:space="0" w:color="auto"/>
            <w:bottom w:val="none" w:sz="0" w:space="0" w:color="auto"/>
            <w:right w:val="none" w:sz="0" w:space="0" w:color="auto"/>
          </w:divBdr>
        </w:div>
        <w:div w:id="825317004">
          <w:marLeft w:val="0"/>
          <w:marRight w:val="0"/>
          <w:marTop w:val="0"/>
          <w:marBottom w:val="0"/>
          <w:divBdr>
            <w:top w:val="none" w:sz="0" w:space="0" w:color="auto"/>
            <w:left w:val="none" w:sz="0" w:space="0" w:color="auto"/>
            <w:bottom w:val="none" w:sz="0" w:space="0" w:color="auto"/>
            <w:right w:val="none" w:sz="0" w:space="0" w:color="auto"/>
          </w:divBdr>
        </w:div>
        <w:div w:id="855509389">
          <w:marLeft w:val="0"/>
          <w:marRight w:val="0"/>
          <w:marTop w:val="0"/>
          <w:marBottom w:val="0"/>
          <w:divBdr>
            <w:top w:val="none" w:sz="0" w:space="0" w:color="auto"/>
            <w:left w:val="none" w:sz="0" w:space="0" w:color="auto"/>
            <w:bottom w:val="none" w:sz="0" w:space="0" w:color="auto"/>
            <w:right w:val="none" w:sz="0" w:space="0" w:color="auto"/>
          </w:divBdr>
        </w:div>
        <w:div w:id="878476655">
          <w:marLeft w:val="0"/>
          <w:marRight w:val="0"/>
          <w:marTop w:val="0"/>
          <w:marBottom w:val="0"/>
          <w:divBdr>
            <w:top w:val="none" w:sz="0" w:space="0" w:color="auto"/>
            <w:left w:val="none" w:sz="0" w:space="0" w:color="auto"/>
            <w:bottom w:val="none" w:sz="0" w:space="0" w:color="auto"/>
            <w:right w:val="none" w:sz="0" w:space="0" w:color="auto"/>
          </w:divBdr>
        </w:div>
        <w:div w:id="898395378">
          <w:marLeft w:val="0"/>
          <w:marRight w:val="0"/>
          <w:marTop w:val="0"/>
          <w:marBottom w:val="0"/>
          <w:divBdr>
            <w:top w:val="none" w:sz="0" w:space="0" w:color="auto"/>
            <w:left w:val="none" w:sz="0" w:space="0" w:color="auto"/>
            <w:bottom w:val="none" w:sz="0" w:space="0" w:color="auto"/>
            <w:right w:val="none" w:sz="0" w:space="0" w:color="auto"/>
          </w:divBdr>
        </w:div>
        <w:div w:id="907378619">
          <w:marLeft w:val="0"/>
          <w:marRight w:val="0"/>
          <w:marTop w:val="0"/>
          <w:marBottom w:val="0"/>
          <w:divBdr>
            <w:top w:val="none" w:sz="0" w:space="0" w:color="auto"/>
            <w:left w:val="none" w:sz="0" w:space="0" w:color="auto"/>
            <w:bottom w:val="none" w:sz="0" w:space="0" w:color="auto"/>
            <w:right w:val="none" w:sz="0" w:space="0" w:color="auto"/>
          </w:divBdr>
        </w:div>
        <w:div w:id="953907780">
          <w:marLeft w:val="0"/>
          <w:marRight w:val="0"/>
          <w:marTop w:val="0"/>
          <w:marBottom w:val="0"/>
          <w:divBdr>
            <w:top w:val="none" w:sz="0" w:space="0" w:color="auto"/>
            <w:left w:val="none" w:sz="0" w:space="0" w:color="auto"/>
            <w:bottom w:val="none" w:sz="0" w:space="0" w:color="auto"/>
            <w:right w:val="none" w:sz="0" w:space="0" w:color="auto"/>
          </w:divBdr>
        </w:div>
        <w:div w:id="1158569108">
          <w:marLeft w:val="0"/>
          <w:marRight w:val="0"/>
          <w:marTop w:val="0"/>
          <w:marBottom w:val="0"/>
          <w:divBdr>
            <w:top w:val="none" w:sz="0" w:space="0" w:color="auto"/>
            <w:left w:val="none" w:sz="0" w:space="0" w:color="auto"/>
            <w:bottom w:val="none" w:sz="0" w:space="0" w:color="auto"/>
            <w:right w:val="none" w:sz="0" w:space="0" w:color="auto"/>
          </w:divBdr>
        </w:div>
        <w:div w:id="1214390051">
          <w:marLeft w:val="0"/>
          <w:marRight w:val="0"/>
          <w:marTop w:val="0"/>
          <w:marBottom w:val="0"/>
          <w:divBdr>
            <w:top w:val="none" w:sz="0" w:space="0" w:color="auto"/>
            <w:left w:val="none" w:sz="0" w:space="0" w:color="auto"/>
            <w:bottom w:val="none" w:sz="0" w:space="0" w:color="auto"/>
            <w:right w:val="none" w:sz="0" w:space="0" w:color="auto"/>
          </w:divBdr>
        </w:div>
        <w:div w:id="1477919057">
          <w:marLeft w:val="0"/>
          <w:marRight w:val="0"/>
          <w:marTop w:val="0"/>
          <w:marBottom w:val="0"/>
          <w:divBdr>
            <w:top w:val="none" w:sz="0" w:space="0" w:color="auto"/>
            <w:left w:val="none" w:sz="0" w:space="0" w:color="auto"/>
            <w:bottom w:val="none" w:sz="0" w:space="0" w:color="auto"/>
            <w:right w:val="none" w:sz="0" w:space="0" w:color="auto"/>
          </w:divBdr>
        </w:div>
        <w:div w:id="1581526809">
          <w:marLeft w:val="0"/>
          <w:marRight w:val="0"/>
          <w:marTop w:val="0"/>
          <w:marBottom w:val="0"/>
          <w:divBdr>
            <w:top w:val="none" w:sz="0" w:space="0" w:color="auto"/>
            <w:left w:val="none" w:sz="0" w:space="0" w:color="auto"/>
            <w:bottom w:val="none" w:sz="0" w:space="0" w:color="auto"/>
            <w:right w:val="none" w:sz="0" w:space="0" w:color="auto"/>
          </w:divBdr>
        </w:div>
        <w:div w:id="1593969317">
          <w:marLeft w:val="0"/>
          <w:marRight w:val="0"/>
          <w:marTop w:val="0"/>
          <w:marBottom w:val="0"/>
          <w:divBdr>
            <w:top w:val="none" w:sz="0" w:space="0" w:color="auto"/>
            <w:left w:val="none" w:sz="0" w:space="0" w:color="auto"/>
            <w:bottom w:val="none" w:sz="0" w:space="0" w:color="auto"/>
            <w:right w:val="none" w:sz="0" w:space="0" w:color="auto"/>
          </w:divBdr>
        </w:div>
        <w:div w:id="1617105845">
          <w:marLeft w:val="0"/>
          <w:marRight w:val="0"/>
          <w:marTop w:val="0"/>
          <w:marBottom w:val="0"/>
          <w:divBdr>
            <w:top w:val="none" w:sz="0" w:space="0" w:color="auto"/>
            <w:left w:val="none" w:sz="0" w:space="0" w:color="auto"/>
            <w:bottom w:val="none" w:sz="0" w:space="0" w:color="auto"/>
            <w:right w:val="none" w:sz="0" w:space="0" w:color="auto"/>
          </w:divBdr>
        </w:div>
        <w:div w:id="1683512448">
          <w:marLeft w:val="0"/>
          <w:marRight w:val="0"/>
          <w:marTop w:val="0"/>
          <w:marBottom w:val="0"/>
          <w:divBdr>
            <w:top w:val="none" w:sz="0" w:space="0" w:color="auto"/>
            <w:left w:val="none" w:sz="0" w:space="0" w:color="auto"/>
            <w:bottom w:val="none" w:sz="0" w:space="0" w:color="auto"/>
            <w:right w:val="none" w:sz="0" w:space="0" w:color="auto"/>
          </w:divBdr>
        </w:div>
        <w:div w:id="1756782570">
          <w:marLeft w:val="0"/>
          <w:marRight w:val="0"/>
          <w:marTop w:val="0"/>
          <w:marBottom w:val="0"/>
          <w:divBdr>
            <w:top w:val="none" w:sz="0" w:space="0" w:color="auto"/>
            <w:left w:val="none" w:sz="0" w:space="0" w:color="auto"/>
            <w:bottom w:val="none" w:sz="0" w:space="0" w:color="auto"/>
            <w:right w:val="none" w:sz="0" w:space="0" w:color="auto"/>
          </w:divBdr>
        </w:div>
        <w:div w:id="1781559567">
          <w:marLeft w:val="0"/>
          <w:marRight w:val="0"/>
          <w:marTop w:val="0"/>
          <w:marBottom w:val="0"/>
          <w:divBdr>
            <w:top w:val="none" w:sz="0" w:space="0" w:color="auto"/>
            <w:left w:val="none" w:sz="0" w:space="0" w:color="auto"/>
            <w:bottom w:val="none" w:sz="0" w:space="0" w:color="auto"/>
            <w:right w:val="none" w:sz="0" w:space="0" w:color="auto"/>
          </w:divBdr>
        </w:div>
        <w:div w:id="1920871486">
          <w:marLeft w:val="0"/>
          <w:marRight w:val="0"/>
          <w:marTop w:val="0"/>
          <w:marBottom w:val="0"/>
          <w:divBdr>
            <w:top w:val="none" w:sz="0" w:space="0" w:color="auto"/>
            <w:left w:val="none" w:sz="0" w:space="0" w:color="auto"/>
            <w:bottom w:val="none" w:sz="0" w:space="0" w:color="auto"/>
            <w:right w:val="none" w:sz="0" w:space="0" w:color="auto"/>
          </w:divBdr>
        </w:div>
        <w:div w:id="1997222736">
          <w:marLeft w:val="0"/>
          <w:marRight w:val="0"/>
          <w:marTop w:val="0"/>
          <w:marBottom w:val="0"/>
          <w:divBdr>
            <w:top w:val="none" w:sz="0" w:space="0" w:color="auto"/>
            <w:left w:val="none" w:sz="0" w:space="0" w:color="auto"/>
            <w:bottom w:val="none" w:sz="0" w:space="0" w:color="auto"/>
            <w:right w:val="none" w:sz="0" w:space="0" w:color="auto"/>
          </w:divBdr>
        </w:div>
      </w:divsChild>
    </w:div>
    <w:div w:id="1927300758">
      <w:bodyDiv w:val="1"/>
      <w:marLeft w:val="0"/>
      <w:marRight w:val="0"/>
      <w:marTop w:val="0"/>
      <w:marBottom w:val="0"/>
      <w:divBdr>
        <w:top w:val="none" w:sz="0" w:space="0" w:color="auto"/>
        <w:left w:val="none" w:sz="0" w:space="0" w:color="auto"/>
        <w:bottom w:val="none" w:sz="0" w:space="0" w:color="auto"/>
        <w:right w:val="none" w:sz="0" w:space="0" w:color="auto"/>
      </w:divBdr>
      <w:divsChild>
        <w:div w:id="84035026">
          <w:marLeft w:val="0"/>
          <w:marRight w:val="0"/>
          <w:marTop w:val="0"/>
          <w:marBottom w:val="0"/>
          <w:divBdr>
            <w:top w:val="none" w:sz="0" w:space="0" w:color="auto"/>
            <w:left w:val="none" w:sz="0" w:space="0" w:color="auto"/>
            <w:bottom w:val="none" w:sz="0" w:space="0" w:color="auto"/>
            <w:right w:val="none" w:sz="0" w:space="0" w:color="auto"/>
          </w:divBdr>
        </w:div>
        <w:div w:id="327365186">
          <w:marLeft w:val="0"/>
          <w:marRight w:val="0"/>
          <w:marTop w:val="0"/>
          <w:marBottom w:val="0"/>
          <w:divBdr>
            <w:top w:val="none" w:sz="0" w:space="0" w:color="auto"/>
            <w:left w:val="none" w:sz="0" w:space="0" w:color="auto"/>
            <w:bottom w:val="none" w:sz="0" w:space="0" w:color="auto"/>
            <w:right w:val="none" w:sz="0" w:space="0" w:color="auto"/>
          </w:divBdr>
        </w:div>
        <w:div w:id="399519985">
          <w:marLeft w:val="0"/>
          <w:marRight w:val="0"/>
          <w:marTop w:val="0"/>
          <w:marBottom w:val="0"/>
          <w:divBdr>
            <w:top w:val="none" w:sz="0" w:space="0" w:color="auto"/>
            <w:left w:val="none" w:sz="0" w:space="0" w:color="auto"/>
            <w:bottom w:val="none" w:sz="0" w:space="0" w:color="auto"/>
            <w:right w:val="none" w:sz="0" w:space="0" w:color="auto"/>
          </w:divBdr>
        </w:div>
        <w:div w:id="412315230">
          <w:marLeft w:val="0"/>
          <w:marRight w:val="0"/>
          <w:marTop w:val="0"/>
          <w:marBottom w:val="0"/>
          <w:divBdr>
            <w:top w:val="none" w:sz="0" w:space="0" w:color="auto"/>
            <w:left w:val="none" w:sz="0" w:space="0" w:color="auto"/>
            <w:bottom w:val="none" w:sz="0" w:space="0" w:color="auto"/>
            <w:right w:val="none" w:sz="0" w:space="0" w:color="auto"/>
          </w:divBdr>
        </w:div>
        <w:div w:id="648747475">
          <w:marLeft w:val="0"/>
          <w:marRight w:val="0"/>
          <w:marTop w:val="0"/>
          <w:marBottom w:val="0"/>
          <w:divBdr>
            <w:top w:val="none" w:sz="0" w:space="0" w:color="auto"/>
            <w:left w:val="none" w:sz="0" w:space="0" w:color="auto"/>
            <w:bottom w:val="none" w:sz="0" w:space="0" w:color="auto"/>
            <w:right w:val="none" w:sz="0" w:space="0" w:color="auto"/>
          </w:divBdr>
        </w:div>
        <w:div w:id="674192891">
          <w:marLeft w:val="0"/>
          <w:marRight w:val="0"/>
          <w:marTop w:val="0"/>
          <w:marBottom w:val="0"/>
          <w:divBdr>
            <w:top w:val="none" w:sz="0" w:space="0" w:color="auto"/>
            <w:left w:val="none" w:sz="0" w:space="0" w:color="auto"/>
            <w:bottom w:val="none" w:sz="0" w:space="0" w:color="auto"/>
            <w:right w:val="none" w:sz="0" w:space="0" w:color="auto"/>
          </w:divBdr>
        </w:div>
        <w:div w:id="750857699">
          <w:marLeft w:val="0"/>
          <w:marRight w:val="0"/>
          <w:marTop w:val="0"/>
          <w:marBottom w:val="0"/>
          <w:divBdr>
            <w:top w:val="none" w:sz="0" w:space="0" w:color="auto"/>
            <w:left w:val="none" w:sz="0" w:space="0" w:color="auto"/>
            <w:bottom w:val="none" w:sz="0" w:space="0" w:color="auto"/>
            <w:right w:val="none" w:sz="0" w:space="0" w:color="auto"/>
          </w:divBdr>
        </w:div>
        <w:div w:id="878666644">
          <w:marLeft w:val="0"/>
          <w:marRight w:val="0"/>
          <w:marTop w:val="0"/>
          <w:marBottom w:val="0"/>
          <w:divBdr>
            <w:top w:val="none" w:sz="0" w:space="0" w:color="auto"/>
            <w:left w:val="none" w:sz="0" w:space="0" w:color="auto"/>
            <w:bottom w:val="none" w:sz="0" w:space="0" w:color="auto"/>
            <w:right w:val="none" w:sz="0" w:space="0" w:color="auto"/>
          </w:divBdr>
        </w:div>
        <w:div w:id="916088819">
          <w:marLeft w:val="0"/>
          <w:marRight w:val="0"/>
          <w:marTop w:val="0"/>
          <w:marBottom w:val="0"/>
          <w:divBdr>
            <w:top w:val="none" w:sz="0" w:space="0" w:color="auto"/>
            <w:left w:val="none" w:sz="0" w:space="0" w:color="auto"/>
            <w:bottom w:val="none" w:sz="0" w:space="0" w:color="auto"/>
            <w:right w:val="none" w:sz="0" w:space="0" w:color="auto"/>
          </w:divBdr>
        </w:div>
        <w:div w:id="1112355908">
          <w:marLeft w:val="0"/>
          <w:marRight w:val="0"/>
          <w:marTop w:val="0"/>
          <w:marBottom w:val="0"/>
          <w:divBdr>
            <w:top w:val="none" w:sz="0" w:space="0" w:color="auto"/>
            <w:left w:val="none" w:sz="0" w:space="0" w:color="auto"/>
            <w:bottom w:val="none" w:sz="0" w:space="0" w:color="auto"/>
            <w:right w:val="none" w:sz="0" w:space="0" w:color="auto"/>
          </w:divBdr>
        </w:div>
        <w:div w:id="1201091501">
          <w:marLeft w:val="0"/>
          <w:marRight w:val="0"/>
          <w:marTop w:val="0"/>
          <w:marBottom w:val="0"/>
          <w:divBdr>
            <w:top w:val="none" w:sz="0" w:space="0" w:color="auto"/>
            <w:left w:val="none" w:sz="0" w:space="0" w:color="auto"/>
            <w:bottom w:val="none" w:sz="0" w:space="0" w:color="auto"/>
            <w:right w:val="none" w:sz="0" w:space="0" w:color="auto"/>
          </w:divBdr>
        </w:div>
        <w:div w:id="1338919535">
          <w:marLeft w:val="0"/>
          <w:marRight w:val="0"/>
          <w:marTop w:val="0"/>
          <w:marBottom w:val="0"/>
          <w:divBdr>
            <w:top w:val="none" w:sz="0" w:space="0" w:color="auto"/>
            <w:left w:val="none" w:sz="0" w:space="0" w:color="auto"/>
            <w:bottom w:val="none" w:sz="0" w:space="0" w:color="auto"/>
            <w:right w:val="none" w:sz="0" w:space="0" w:color="auto"/>
          </w:divBdr>
        </w:div>
        <w:div w:id="1459105924">
          <w:marLeft w:val="0"/>
          <w:marRight w:val="0"/>
          <w:marTop w:val="0"/>
          <w:marBottom w:val="0"/>
          <w:divBdr>
            <w:top w:val="none" w:sz="0" w:space="0" w:color="auto"/>
            <w:left w:val="none" w:sz="0" w:space="0" w:color="auto"/>
            <w:bottom w:val="none" w:sz="0" w:space="0" w:color="auto"/>
            <w:right w:val="none" w:sz="0" w:space="0" w:color="auto"/>
          </w:divBdr>
        </w:div>
        <w:div w:id="2071076111">
          <w:marLeft w:val="0"/>
          <w:marRight w:val="0"/>
          <w:marTop w:val="0"/>
          <w:marBottom w:val="0"/>
          <w:divBdr>
            <w:top w:val="none" w:sz="0" w:space="0" w:color="auto"/>
            <w:left w:val="none" w:sz="0" w:space="0" w:color="auto"/>
            <w:bottom w:val="none" w:sz="0" w:space="0" w:color="auto"/>
            <w:right w:val="none" w:sz="0" w:space="0" w:color="auto"/>
          </w:divBdr>
        </w:div>
      </w:divsChild>
    </w:div>
    <w:div w:id="1941259978">
      <w:bodyDiv w:val="1"/>
      <w:marLeft w:val="0"/>
      <w:marRight w:val="0"/>
      <w:marTop w:val="0"/>
      <w:marBottom w:val="0"/>
      <w:divBdr>
        <w:top w:val="none" w:sz="0" w:space="0" w:color="auto"/>
        <w:left w:val="none" w:sz="0" w:space="0" w:color="auto"/>
        <w:bottom w:val="none" w:sz="0" w:space="0" w:color="auto"/>
        <w:right w:val="none" w:sz="0" w:space="0" w:color="auto"/>
      </w:divBdr>
      <w:divsChild>
        <w:div w:id="201863390">
          <w:marLeft w:val="0"/>
          <w:marRight w:val="0"/>
          <w:marTop w:val="0"/>
          <w:marBottom w:val="0"/>
          <w:divBdr>
            <w:top w:val="none" w:sz="0" w:space="0" w:color="auto"/>
            <w:left w:val="none" w:sz="0" w:space="0" w:color="auto"/>
            <w:bottom w:val="none" w:sz="0" w:space="0" w:color="auto"/>
            <w:right w:val="none" w:sz="0" w:space="0" w:color="auto"/>
          </w:divBdr>
        </w:div>
        <w:div w:id="1499611331">
          <w:marLeft w:val="0"/>
          <w:marRight w:val="0"/>
          <w:marTop w:val="0"/>
          <w:marBottom w:val="0"/>
          <w:divBdr>
            <w:top w:val="none" w:sz="0" w:space="0" w:color="auto"/>
            <w:left w:val="none" w:sz="0" w:space="0" w:color="auto"/>
            <w:bottom w:val="none" w:sz="0" w:space="0" w:color="auto"/>
            <w:right w:val="none" w:sz="0" w:space="0" w:color="auto"/>
          </w:divBdr>
        </w:div>
        <w:div w:id="1581329314">
          <w:marLeft w:val="0"/>
          <w:marRight w:val="0"/>
          <w:marTop w:val="0"/>
          <w:marBottom w:val="0"/>
          <w:divBdr>
            <w:top w:val="none" w:sz="0" w:space="0" w:color="auto"/>
            <w:left w:val="none" w:sz="0" w:space="0" w:color="auto"/>
            <w:bottom w:val="none" w:sz="0" w:space="0" w:color="auto"/>
            <w:right w:val="none" w:sz="0" w:space="0" w:color="auto"/>
          </w:divBdr>
        </w:div>
      </w:divsChild>
    </w:div>
    <w:div w:id="1976525821">
      <w:bodyDiv w:val="1"/>
      <w:marLeft w:val="0"/>
      <w:marRight w:val="0"/>
      <w:marTop w:val="0"/>
      <w:marBottom w:val="0"/>
      <w:divBdr>
        <w:top w:val="none" w:sz="0" w:space="0" w:color="auto"/>
        <w:left w:val="none" w:sz="0" w:space="0" w:color="auto"/>
        <w:bottom w:val="none" w:sz="0" w:space="0" w:color="auto"/>
        <w:right w:val="none" w:sz="0" w:space="0" w:color="auto"/>
      </w:divBdr>
    </w:div>
    <w:div w:id="199872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8962C-71A3-4572-B443-63B03A276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4425</Words>
  <Characters>25223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Р А С П О Р Я Ж Е Н И Е</vt:lpstr>
    </vt:vector>
  </TitlesOfParts>
  <Company/>
  <LinksUpToDate>false</LinksUpToDate>
  <CharactersWithSpaces>29589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creator>25536</dc:creator>
  <cp:lastModifiedBy>TAKorabeynikova</cp:lastModifiedBy>
  <cp:revision>8</cp:revision>
  <cp:lastPrinted>2024-10-15T08:47:00Z</cp:lastPrinted>
  <dcterms:created xsi:type="dcterms:W3CDTF">2024-10-04T11:13:00Z</dcterms:created>
  <dcterms:modified xsi:type="dcterms:W3CDTF">2024-10-15T08:48:00Z</dcterms:modified>
</cp:coreProperties>
</file>