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2960370</wp:posOffset>
            </wp:positionH>
            <wp:positionV relativeFrom="paragraph">
              <wp:posOffset>-12065</wp:posOffset>
            </wp:positionV>
            <wp:extent cx="505460" cy="611505"/>
            <wp:effectExtent l="19050" t="0" r="8890" b="0"/>
            <wp:wrapThrough wrapText="bothSides">
              <wp:wrapPolygon edited="0">
                <wp:start x="-814" y="0"/>
                <wp:lineTo x="-814" y="20860"/>
                <wp:lineTo x="21980" y="20860"/>
                <wp:lineTo x="21980" y="0"/>
                <wp:lineTo x="-814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A2786">
        <w:rPr>
          <w:sz w:val="26"/>
        </w:rPr>
        <w:t xml:space="preserve">                                                                        </w:t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A52B80" w:rsidRPr="00A52B80" w:rsidRDefault="00A52B80" w:rsidP="00A52B80"/>
    <w:p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D140DE" w:rsidRDefault="000A2786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A52B80">
        <w:rPr>
          <w:rFonts w:ascii="Times New Roman" w:hAnsi="Times New Roman"/>
          <w:b/>
          <w:i w:val="0"/>
          <w:sz w:val="26"/>
          <w:szCs w:val="26"/>
        </w:rPr>
        <w:t>ГОРОДСКОГО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A52B80">
        <w:rPr>
          <w:rFonts w:ascii="Times New Roman" w:hAnsi="Times New Roman"/>
          <w:b/>
          <w:i w:val="0"/>
          <w:sz w:val="26"/>
          <w:szCs w:val="26"/>
        </w:rPr>
        <w:t>ОКРУГА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932991">
        <w:rPr>
          <w:rFonts w:ascii="Times New Roman" w:hAnsi="Times New Roman"/>
          <w:b/>
          <w:i w:val="0"/>
          <w:sz w:val="26"/>
          <w:szCs w:val="26"/>
        </w:rPr>
        <w:t>Е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АДМИНИСТРАТИВНО-ТЕРРИТОРИАЛЬНО</w:t>
      </w:r>
      <w:r w:rsidR="00932991">
        <w:rPr>
          <w:rFonts w:ascii="Times New Roman" w:hAnsi="Times New Roman"/>
          <w:b/>
          <w:i w:val="0"/>
          <w:sz w:val="26"/>
          <w:szCs w:val="26"/>
        </w:rPr>
        <w:t>Е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ОБРАЗОВАНИ</w:t>
      </w:r>
      <w:r w:rsidR="00932991">
        <w:rPr>
          <w:rFonts w:ascii="Times New Roman" w:hAnsi="Times New Roman"/>
          <w:b/>
          <w:i w:val="0"/>
          <w:sz w:val="26"/>
          <w:szCs w:val="26"/>
        </w:rPr>
        <w:t>Е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ЗАОЗЕРСК</w:t>
      </w:r>
    </w:p>
    <w:p w:rsidR="001B50A4" w:rsidRPr="00125739" w:rsidRDefault="000A2786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МУРМАНСКОЙ</w:t>
      </w:r>
      <w:r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ОБЛАСТИ</w:t>
      </w: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</w:t>
      </w:r>
      <w:proofErr w:type="gramStart"/>
      <w:r w:rsidRPr="00125739">
        <w:rPr>
          <w:b/>
          <w:sz w:val="26"/>
          <w:szCs w:val="26"/>
        </w:rPr>
        <w:t>АДМИНИСТРАЦИЯ</w:t>
      </w:r>
      <w:proofErr w:type="gramEnd"/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ЗАТО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ГОРОД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ЗАОЗЕРСК)</w:t>
      </w:r>
    </w:p>
    <w:p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proofErr w:type="gramStart"/>
      <w:r w:rsidRPr="00125739">
        <w:rPr>
          <w:b/>
          <w:sz w:val="26"/>
          <w:szCs w:val="26"/>
        </w:rPr>
        <w:t>П</w:t>
      </w:r>
      <w:proofErr w:type="gramEnd"/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О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С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Т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А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Н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О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В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Л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Е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Н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И</w:t>
      </w:r>
      <w:r w:rsidR="000A2786">
        <w:rPr>
          <w:b/>
          <w:sz w:val="26"/>
          <w:szCs w:val="26"/>
        </w:rPr>
        <w:t xml:space="preserve"> </w:t>
      </w:r>
      <w:r w:rsidRPr="00125739">
        <w:rPr>
          <w:b/>
          <w:sz w:val="26"/>
          <w:szCs w:val="26"/>
        </w:rPr>
        <w:t>Е</w:t>
      </w:r>
    </w:p>
    <w:p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:rsidR="001B50A4" w:rsidRPr="00E37E80" w:rsidRDefault="001B50A4" w:rsidP="009520A5">
      <w:pPr>
        <w:suppressAutoHyphens/>
      </w:pPr>
      <w:r>
        <w:t>________</w:t>
      </w:r>
      <w:r w:rsidR="00A62786">
        <w:t>___</w:t>
      </w:r>
      <w:r>
        <w:t>____</w:t>
      </w:r>
      <w:r w:rsidR="00227493">
        <w:t>____</w:t>
      </w:r>
      <w:r>
        <w:t>_</w:t>
      </w:r>
      <w:r w:rsidR="000A2786">
        <w:t xml:space="preserve">                                                                                                                 </w:t>
      </w:r>
      <w:r w:rsidRPr="00F17995">
        <w:rPr>
          <w:sz w:val="26"/>
          <w:szCs w:val="26"/>
        </w:rPr>
        <w:t>№</w:t>
      </w:r>
      <w:r w:rsidR="000A2786">
        <w:t xml:space="preserve"> </w:t>
      </w:r>
      <w:r w:rsidRPr="00E37E80">
        <w:t>___________________</w:t>
      </w:r>
    </w:p>
    <w:p w:rsidR="001B50A4" w:rsidRDefault="001B50A4" w:rsidP="009520A5">
      <w:pPr>
        <w:suppressAutoHyphens/>
        <w:rPr>
          <w:b/>
        </w:rPr>
      </w:pPr>
    </w:p>
    <w:p w:rsidR="00A65AA1" w:rsidRDefault="00A65AA1" w:rsidP="00A65AA1">
      <w:pPr>
        <w:suppressAutoHyphens/>
        <w:rPr>
          <w:b/>
        </w:rPr>
      </w:pPr>
    </w:p>
    <w:p w:rsidR="0088111A" w:rsidRPr="00647149" w:rsidRDefault="00132990" w:rsidP="00BF4B7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</w:t>
      </w:r>
      <w:r w:rsidR="000A278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утверждении</w:t>
      </w:r>
      <w:r w:rsidR="000A278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м</w:t>
      </w:r>
      <w:r w:rsidR="00AF14E4" w:rsidRPr="003723B6">
        <w:rPr>
          <w:b/>
          <w:sz w:val="24"/>
          <w:szCs w:val="24"/>
        </w:rPr>
        <w:t>униципальн</w:t>
      </w:r>
      <w:r>
        <w:rPr>
          <w:b/>
          <w:sz w:val="24"/>
          <w:szCs w:val="24"/>
        </w:rPr>
        <w:t>ой</w:t>
      </w:r>
      <w:r w:rsidR="000A2786">
        <w:rPr>
          <w:b/>
          <w:sz w:val="24"/>
          <w:szCs w:val="24"/>
        </w:rPr>
        <w:t xml:space="preserve"> </w:t>
      </w:r>
      <w:r w:rsidR="00AF14E4" w:rsidRPr="003723B6">
        <w:rPr>
          <w:b/>
          <w:sz w:val="24"/>
          <w:szCs w:val="24"/>
        </w:rPr>
        <w:t>программ</w:t>
      </w:r>
      <w:r>
        <w:rPr>
          <w:b/>
          <w:sz w:val="24"/>
          <w:szCs w:val="24"/>
        </w:rPr>
        <w:t>ы</w:t>
      </w:r>
      <w:r w:rsidR="000A2786">
        <w:rPr>
          <w:b/>
          <w:sz w:val="24"/>
          <w:szCs w:val="24"/>
        </w:rPr>
        <w:t xml:space="preserve"> </w:t>
      </w:r>
    </w:p>
    <w:p w:rsidR="00CA054A" w:rsidRDefault="00AF14E4" w:rsidP="00CA054A">
      <w:pPr>
        <w:jc w:val="center"/>
        <w:rPr>
          <w:b/>
          <w:sz w:val="24"/>
          <w:szCs w:val="24"/>
        </w:rPr>
      </w:pPr>
      <w:r w:rsidRPr="003723B6">
        <w:rPr>
          <w:b/>
          <w:sz w:val="24"/>
          <w:szCs w:val="24"/>
        </w:rPr>
        <w:t>ЗАТО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город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Заозерск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«</w:t>
      </w:r>
      <w:r w:rsidR="00BF4B7F" w:rsidRPr="003723B6">
        <w:rPr>
          <w:b/>
          <w:sz w:val="24"/>
          <w:szCs w:val="24"/>
        </w:rPr>
        <w:t>Формирование</w:t>
      </w:r>
      <w:r w:rsidR="000A2786">
        <w:rPr>
          <w:b/>
          <w:sz w:val="24"/>
          <w:szCs w:val="24"/>
        </w:rPr>
        <w:t xml:space="preserve"> </w:t>
      </w:r>
      <w:proofErr w:type="gramStart"/>
      <w:r w:rsidR="00BF4B7F" w:rsidRPr="003723B6">
        <w:rPr>
          <w:b/>
          <w:sz w:val="24"/>
          <w:szCs w:val="24"/>
        </w:rPr>
        <w:t>современной</w:t>
      </w:r>
      <w:proofErr w:type="gramEnd"/>
      <w:r w:rsidR="000A2786">
        <w:rPr>
          <w:b/>
          <w:sz w:val="24"/>
          <w:szCs w:val="24"/>
        </w:rPr>
        <w:t xml:space="preserve"> </w:t>
      </w:r>
    </w:p>
    <w:p w:rsidR="00BF4B7F" w:rsidRPr="003723B6" w:rsidRDefault="00BF4B7F" w:rsidP="00CA054A">
      <w:pPr>
        <w:jc w:val="center"/>
        <w:rPr>
          <w:b/>
          <w:bCs/>
          <w:color w:val="000000"/>
          <w:sz w:val="24"/>
          <w:szCs w:val="24"/>
        </w:rPr>
      </w:pPr>
      <w:r w:rsidRPr="003723B6">
        <w:rPr>
          <w:b/>
          <w:sz w:val="24"/>
          <w:szCs w:val="24"/>
        </w:rPr>
        <w:t>городской</w:t>
      </w:r>
      <w:r w:rsidR="000A2786">
        <w:rPr>
          <w:b/>
          <w:sz w:val="24"/>
          <w:szCs w:val="24"/>
        </w:rPr>
        <w:t xml:space="preserve"> </w:t>
      </w:r>
      <w:proofErr w:type="gramStart"/>
      <w:r w:rsidRPr="003723B6">
        <w:rPr>
          <w:b/>
          <w:sz w:val="24"/>
          <w:szCs w:val="24"/>
        </w:rPr>
        <w:t>среды</w:t>
      </w:r>
      <w:proofErr w:type="gramEnd"/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ЗАТО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город</w:t>
      </w:r>
      <w:r w:rsidR="000A2786">
        <w:rPr>
          <w:b/>
          <w:sz w:val="24"/>
          <w:szCs w:val="24"/>
        </w:rPr>
        <w:t xml:space="preserve"> </w:t>
      </w:r>
      <w:r w:rsidRPr="003723B6">
        <w:rPr>
          <w:b/>
          <w:sz w:val="24"/>
          <w:szCs w:val="24"/>
        </w:rPr>
        <w:t>Заозерск</w:t>
      </w:r>
      <w:r w:rsidR="00132990">
        <w:rPr>
          <w:b/>
          <w:sz w:val="24"/>
          <w:szCs w:val="24"/>
        </w:rPr>
        <w:t>»</w:t>
      </w:r>
      <w:r w:rsidR="000A2786">
        <w:rPr>
          <w:b/>
          <w:sz w:val="24"/>
          <w:szCs w:val="24"/>
        </w:rPr>
        <w:t xml:space="preserve"> </w:t>
      </w:r>
    </w:p>
    <w:p w:rsidR="005B2DF2" w:rsidRPr="003723B6" w:rsidRDefault="005B2DF2" w:rsidP="00A63240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D701A5" w:rsidRPr="00AB46E1" w:rsidRDefault="00D701A5" w:rsidP="00D701A5">
      <w:pPr>
        <w:ind w:firstLine="709"/>
        <w:jc w:val="both"/>
        <w:rPr>
          <w:sz w:val="24"/>
          <w:szCs w:val="24"/>
        </w:rPr>
      </w:pPr>
      <w:r w:rsidRPr="00AB46E1">
        <w:rPr>
          <w:sz w:val="24"/>
          <w:szCs w:val="24"/>
        </w:rPr>
        <w:t>В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соответствии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со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статьей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179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Бюджетного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кодекса,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с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Федеральным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законом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от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06.10.2003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№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131-ФЗ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«Об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общих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принципах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организации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местного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самоуправления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в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Российской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Федерации»,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постановлением</w:t>
      </w:r>
      <w:r w:rsidR="000A2786">
        <w:rPr>
          <w:sz w:val="24"/>
          <w:szCs w:val="24"/>
        </w:rPr>
        <w:t xml:space="preserve"> </w:t>
      </w:r>
      <w:proofErr w:type="gramStart"/>
      <w:r w:rsidRPr="00AB46E1">
        <w:rPr>
          <w:sz w:val="24"/>
          <w:szCs w:val="24"/>
        </w:rPr>
        <w:t>Администрации</w:t>
      </w:r>
      <w:proofErr w:type="gramEnd"/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Заозерск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от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24.06.2024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№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379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«Об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утверждении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Порядка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разработки,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реализации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и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оценке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эффективности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реализации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муниципальных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программ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Заозерск»,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постановлением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Администрации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Заозерск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30.08.2024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527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«Об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утверждении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Перечня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муниципальных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</w:t>
      </w:r>
      <w:r w:rsidR="000A2786">
        <w:rPr>
          <w:sz w:val="24"/>
          <w:szCs w:val="24"/>
        </w:rPr>
        <w:t xml:space="preserve">  </w:t>
      </w:r>
      <w:r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Заозерск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2025</w:t>
      </w:r>
      <w:r w:rsidR="000A2786">
        <w:rPr>
          <w:sz w:val="24"/>
          <w:szCs w:val="24"/>
        </w:rPr>
        <w:t xml:space="preserve"> </w:t>
      </w:r>
      <w:r>
        <w:rPr>
          <w:sz w:val="24"/>
          <w:szCs w:val="24"/>
        </w:rPr>
        <w:t>год»,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на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основании</w:t>
      </w:r>
      <w:r w:rsidR="000A2786">
        <w:rPr>
          <w:sz w:val="24"/>
          <w:szCs w:val="24"/>
        </w:rPr>
        <w:t xml:space="preserve"> </w:t>
      </w:r>
      <w:proofErr w:type="gramStart"/>
      <w:r w:rsidRPr="00AB46E1">
        <w:rPr>
          <w:sz w:val="24"/>
          <w:szCs w:val="24"/>
        </w:rPr>
        <w:t>Устава</w:t>
      </w:r>
      <w:proofErr w:type="gramEnd"/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 w:rsidRPr="00AB46E1">
        <w:rPr>
          <w:sz w:val="24"/>
          <w:szCs w:val="24"/>
        </w:rPr>
        <w:t>Заозерск,</w:t>
      </w:r>
    </w:p>
    <w:p w:rsidR="002500B7" w:rsidRPr="00124D78" w:rsidRDefault="002500B7" w:rsidP="00E9495A">
      <w:pPr>
        <w:ind w:firstLine="709"/>
        <w:jc w:val="both"/>
        <w:rPr>
          <w:sz w:val="24"/>
          <w:szCs w:val="24"/>
        </w:rPr>
      </w:pPr>
    </w:p>
    <w:p w:rsidR="00A62786" w:rsidRPr="00066D52" w:rsidRDefault="00A62786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  <w:r w:rsidRPr="00066D52">
        <w:rPr>
          <w:b/>
          <w:sz w:val="24"/>
          <w:szCs w:val="24"/>
        </w:rPr>
        <w:t>постановляю:</w:t>
      </w:r>
    </w:p>
    <w:p w:rsidR="00C15CDA" w:rsidRPr="00066D52" w:rsidRDefault="00C5622A" w:rsidP="000A657F">
      <w:pPr>
        <w:pStyle w:val="aff5"/>
        <w:widowControl w:val="0"/>
        <w:numPr>
          <w:ilvl w:val="1"/>
          <w:numId w:val="3"/>
        </w:numPr>
        <w:tabs>
          <w:tab w:val="left" w:pos="0"/>
          <w:tab w:val="left" w:pos="851"/>
          <w:tab w:val="left" w:pos="993"/>
        </w:tabs>
        <w:suppressAutoHyphens/>
        <w:ind w:left="0" w:right="-1" w:firstLine="709"/>
        <w:jc w:val="both"/>
        <w:rPr>
          <w:bCs/>
          <w:color w:val="000000"/>
        </w:rPr>
      </w:pPr>
      <w:r w:rsidRPr="00066D52">
        <w:rPr>
          <w:rStyle w:val="affb"/>
          <w:b w:val="0"/>
          <w:color w:val="000000"/>
        </w:rPr>
        <w:t>Утвердить</w:t>
      </w:r>
      <w:r w:rsidR="000A2786">
        <w:rPr>
          <w:rStyle w:val="affb"/>
          <w:b w:val="0"/>
          <w:color w:val="000000"/>
        </w:rPr>
        <w:t xml:space="preserve"> </w:t>
      </w:r>
      <w:r w:rsidR="00C93BD5">
        <w:rPr>
          <w:rStyle w:val="affb"/>
          <w:b w:val="0"/>
          <w:color w:val="000000"/>
        </w:rPr>
        <w:t>прилагаемую</w:t>
      </w:r>
      <w:r w:rsidR="000A2786">
        <w:rPr>
          <w:rStyle w:val="affb"/>
          <w:b w:val="0"/>
          <w:color w:val="000000"/>
        </w:rPr>
        <w:t xml:space="preserve"> </w:t>
      </w:r>
      <w:r w:rsidRPr="00066D52">
        <w:rPr>
          <w:rStyle w:val="affb"/>
          <w:b w:val="0"/>
          <w:color w:val="000000"/>
        </w:rPr>
        <w:t>муниципальную</w:t>
      </w:r>
      <w:r w:rsidR="000A2786">
        <w:rPr>
          <w:rStyle w:val="affb"/>
          <w:b w:val="0"/>
          <w:color w:val="000000"/>
        </w:rPr>
        <w:t xml:space="preserve"> </w:t>
      </w:r>
      <w:proofErr w:type="gramStart"/>
      <w:r w:rsidRPr="00066D52">
        <w:rPr>
          <w:rStyle w:val="affb"/>
          <w:b w:val="0"/>
          <w:color w:val="000000"/>
        </w:rPr>
        <w:t>программу</w:t>
      </w:r>
      <w:proofErr w:type="gramEnd"/>
      <w:r w:rsidR="000A2786">
        <w:rPr>
          <w:rStyle w:val="affb"/>
          <w:b w:val="0"/>
          <w:color w:val="000000"/>
        </w:rPr>
        <w:t xml:space="preserve"> </w:t>
      </w:r>
      <w:r w:rsidR="00610B64">
        <w:rPr>
          <w:rStyle w:val="affb"/>
          <w:b w:val="0"/>
          <w:color w:val="000000"/>
        </w:rPr>
        <w:t>ЗАТО</w:t>
      </w:r>
      <w:r w:rsidR="000A2786">
        <w:rPr>
          <w:rStyle w:val="affb"/>
          <w:b w:val="0"/>
          <w:color w:val="000000"/>
        </w:rPr>
        <w:t xml:space="preserve"> </w:t>
      </w:r>
      <w:r w:rsidR="00610B64">
        <w:rPr>
          <w:rStyle w:val="affb"/>
          <w:b w:val="0"/>
          <w:color w:val="000000"/>
        </w:rPr>
        <w:t>город</w:t>
      </w:r>
      <w:r w:rsidR="000A2786">
        <w:rPr>
          <w:rStyle w:val="affb"/>
          <w:b w:val="0"/>
          <w:color w:val="000000"/>
        </w:rPr>
        <w:t xml:space="preserve"> </w:t>
      </w:r>
      <w:r w:rsidR="00610B64">
        <w:rPr>
          <w:rStyle w:val="affb"/>
          <w:b w:val="0"/>
          <w:color w:val="000000"/>
        </w:rPr>
        <w:t>Заозерск</w:t>
      </w:r>
      <w:r w:rsidR="000A2786">
        <w:rPr>
          <w:rStyle w:val="affb"/>
          <w:b w:val="0"/>
          <w:color w:val="000000"/>
        </w:rPr>
        <w:t xml:space="preserve"> </w:t>
      </w:r>
      <w:r w:rsidRPr="00066D52">
        <w:rPr>
          <w:rStyle w:val="affb"/>
          <w:b w:val="0"/>
          <w:color w:val="000000"/>
        </w:rPr>
        <w:t>«</w:t>
      </w:r>
      <w:r w:rsidR="001B079F" w:rsidRPr="00066D52">
        <w:t>Формирование</w:t>
      </w:r>
      <w:r w:rsidR="000A2786">
        <w:t xml:space="preserve"> </w:t>
      </w:r>
      <w:r w:rsidR="001B079F" w:rsidRPr="00066D52">
        <w:t>современной</w:t>
      </w:r>
      <w:r w:rsidR="000A2786">
        <w:t xml:space="preserve"> </w:t>
      </w:r>
      <w:r w:rsidR="001B079F" w:rsidRPr="00066D52">
        <w:t>городской</w:t>
      </w:r>
      <w:r w:rsidR="000A2786">
        <w:t xml:space="preserve"> </w:t>
      </w:r>
      <w:r w:rsidR="001B079F" w:rsidRPr="00066D52">
        <w:t>среды</w:t>
      </w:r>
      <w:r w:rsidR="000A2786">
        <w:t xml:space="preserve"> </w:t>
      </w:r>
      <w:r w:rsidR="001B079F" w:rsidRPr="00066D52">
        <w:t>ЗАТО</w:t>
      </w:r>
      <w:r w:rsidR="000A2786">
        <w:t xml:space="preserve"> </w:t>
      </w:r>
      <w:r w:rsidR="001B079F" w:rsidRPr="00066D52">
        <w:t>город</w:t>
      </w:r>
      <w:r w:rsidR="000A2786">
        <w:t xml:space="preserve"> </w:t>
      </w:r>
      <w:r w:rsidR="001B079F" w:rsidRPr="00066D52">
        <w:t>Заозерск</w:t>
      </w:r>
      <w:r w:rsidRPr="00066D52">
        <w:t>»</w:t>
      </w:r>
      <w:r w:rsidR="000A2786">
        <w:rPr>
          <w:bCs/>
          <w:color w:val="000000"/>
        </w:rPr>
        <w:t xml:space="preserve"> </w:t>
      </w:r>
      <w:r w:rsidR="001B079F" w:rsidRPr="00066D52">
        <w:rPr>
          <w:bCs/>
          <w:color w:val="000000"/>
        </w:rPr>
        <w:t>(далее</w:t>
      </w:r>
      <w:r w:rsidR="000A2786">
        <w:rPr>
          <w:bCs/>
          <w:color w:val="000000"/>
        </w:rPr>
        <w:t xml:space="preserve"> </w:t>
      </w:r>
      <w:r w:rsidR="00C93BD5">
        <w:rPr>
          <w:bCs/>
          <w:color w:val="000000"/>
        </w:rPr>
        <w:t>–</w:t>
      </w:r>
      <w:r w:rsidR="000A2786">
        <w:rPr>
          <w:bCs/>
          <w:color w:val="000000"/>
        </w:rPr>
        <w:t xml:space="preserve"> </w:t>
      </w:r>
      <w:r w:rsidR="00C93BD5">
        <w:rPr>
          <w:bCs/>
          <w:color w:val="000000"/>
        </w:rPr>
        <w:t>Муниципальная</w:t>
      </w:r>
      <w:r w:rsidR="000A2786">
        <w:rPr>
          <w:bCs/>
          <w:color w:val="000000"/>
        </w:rPr>
        <w:t xml:space="preserve"> </w:t>
      </w:r>
      <w:r w:rsidR="00C93BD5">
        <w:rPr>
          <w:bCs/>
          <w:color w:val="000000"/>
        </w:rPr>
        <w:t>п</w:t>
      </w:r>
      <w:r w:rsidRPr="00066D52">
        <w:rPr>
          <w:bCs/>
          <w:color w:val="000000"/>
        </w:rPr>
        <w:t>рограмма</w:t>
      </w:r>
      <w:r w:rsidR="001B079F" w:rsidRPr="00066D52">
        <w:rPr>
          <w:bCs/>
          <w:color w:val="000000"/>
        </w:rPr>
        <w:t>)</w:t>
      </w:r>
      <w:r w:rsidRPr="00066D52">
        <w:rPr>
          <w:bCs/>
          <w:color w:val="000000"/>
        </w:rPr>
        <w:t>.</w:t>
      </w:r>
      <w:r w:rsidR="000A2786">
        <w:rPr>
          <w:bCs/>
          <w:color w:val="000000"/>
        </w:rPr>
        <w:t xml:space="preserve"> </w:t>
      </w:r>
    </w:p>
    <w:p w:rsidR="00661311" w:rsidRPr="00066D52" w:rsidRDefault="00661311" w:rsidP="000A657F">
      <w:pPr>
        <w:pStyle w:val="aff5"/>
        <w:widowControl w:val="0"/>
        <w:numPr>
          <w:ilvl w:val="1"/>
          <w:numId w:val="3"/>
        </w:numPr>
        <w:tabs>
          <w:tab w:val="left" w:pos="0"/>
          <w:tab w:val="left" w:pos="851"/>
          <w:tab w:val="left" w:pos="993"/>
        </w:tabs>
        <w:suppressAutoHyphens/>
        <w:ind w:left="0" w:right="-1" w:firstLine="709"/>
        <w:jc w:val="both"/>
        <w:rPr>
          <w:bCs/>
          <w:color w:val="000000"/>
        </w:rPr>
      </w:pPr>
      <w:r w:rsidRPr="00066D52">
        <w:rPr>
          <w:bCs/>
          <w:color w:val="000000"/>
        </w:rPr>
        <w:t>Признать</w:t>
      </w:r>
      <w:r w:rsidR="000A2786">
        <w:rPr>
          <w:bCs/>
          <w:color w:val="000000"/>
        </w:rPr>
        <w:t xml:space="preserve"> </w:t>
      </w:r>
      <w:r w:rsidRPr="00066D52">
        <w:rPr>
          <w:bCs/>
          <w:color w:val="000000"/>
        </w:rPr>
        <w:t>утратившими</w:t>
      </w:r>
      <w:r w:rsidR="000A2786">
        <w:rPr>
          <w:bCs/>
          <w:color w:val="000000"/>
        </w:rPr>
        <w:t xml:space="preserve"> </w:t>
      </w:r>
      <w:r w:rsidRPr="00066D52">
        <w:rPr>
          <w:bCs/>
          <w:color w:val="000000"/>
        </w:rPr>
        <w:t>силу</w:t>
      </w:r>
      <w:r w:rsidR="000A2786">
        <w:rPr>
          <w:bCs/>
          <w:color w:val="000000"/>
        </w:rPr>
        <w:t xml:space="preserve">  </w:t>
      </w:r>
      <w:r w:rsidRPr="00066D52">
        <w:rPr>
          <w:bCs/>
          <w:color w:val="000000"/>
        </w:rPr>
        <w:t>с</w:t>
      </w:r>
      <w:r w:rsidR="000A2786">
        <w:rPr>
          <w:bCs/>
          <w:color w:val="000000"/>
        </w:rPr>
        <w:t xml:space="preserve"> </w:t>
      </w:r>
      <w:r w:rsidRPr="00066D52">
        <w:rPr>
          <w:bCs/>
          <w:color w:val="000000"/>
        </w:rPr>
        <w:t>01</w:t>
      </w:r>
      <w:r w:rsidR="000A2786">
        <w:rPr>
          <w:bCs/>
          <w:color w:val="000000"/>
        </w:rPr>
        <w:t xml:space="preserve"> </w:t>
      </w:r>
      <w:r w:rsidRPr="00066D52">
        <w:rPr>
          <w:bCs/>
          <w:color w:val="000000"/>
        </w:rPr>
        <w:t>января</w:t>
      </w:r>
      <w:r w:rsidR="000A2786">
        <w:rPr>
          <w:bCs/>
          <w:color w:val="000000"/>
        </w:rPr>
        <w:t xml:space="preserve"> </w:t>
      </w:r>
      <w:r w:rsidRPr="00066D52">
        <w:rPr>
          <w:bCs/>
          <w:color w:val="000000"/>
        </w:rPr>
        <w:t>2025:</w:t>
      </w:r>
    </w:p>
    <w:p w:rsidR="004E1CFC" w:rsidRPr="00066D52" w:rsidRDefault="000A2786" w:rsidP="00FF5717">
      <w:pPr>
        <w:pStyle w:val="aff5"/>
        <w:numPr>
          <w:ilvl w:val="1"/>
          <w:numId w:val="9"/>
        </w:numPr>
        <w:tabs>
          <w:tab w:val="left" w:pos="851"/>
          <w:tab w:val="left" w:pos="1134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FA2F3C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4E1CFC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280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«Об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утверждении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муниципальной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программы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Мурманской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области</w:t>
      </w:r>
      <w:r>
        <w:rPr>
          <w:bCs/>
          <w:color w:val="000000"/>
        </w:rPr>
        <w:t xml:space="preserve"> </w:t>
      </w:r>
      <w:r w:rsidR="004E1CFC" w:rsidRPr="00066D52">
        <w:t>«Формирование</w:t>
      </w:r>
      <w:r>
        <w:t xml:space="preserve"> </w:t>
      </w:r>
      <w:r w:rsidR="004E1CFC" w:rsidRPr="00066D52">
        <w:t>современной</w:t>
      </w:r>
      <w:r>
        <w:t xml:space="preserve"> </w:t>
      </w:r>
      <w:r w:rsidR="004E1CFC" w:rsidRPr="00066D52">
        <w:t>городской</w:t>
      </w:r>
      <w:r>
        <w:t xml:space="preserve"> </w:t>
      </w:r>
      <w:r w:rsidR="004E1CFC" w:rsidRPr="00066D52">
        <w:t>среды</w:t>
      </w:r>
      <w:r>
        <w:t xml:space="preserve"> </w:t>
      </w:r>
      <w:r w:rsidR="004E1CFC" w:rsidRPr="00066D52">
        <w:t>ЗАТО</w:t>
      </w:r>
      <w:r>
        <w:t xml:space="preserve"> </w:t>
      </w:r>
      <w:r w:rsidR="004E1CFC" w:rsidRPr="00066D52">
        <w:t>город</w:t>
      </w:r>
      <w:r>
        <w:t xml:space="preserve"> </w:t>
      </w:r>
      <w:r w:rsidR="004E1CFC" w:rsidRPr="00066D52">
        <w:t>Заозерск</w:t>
      </w:r>
      <w:r>
        <w:t xml:space="preserve"> </w:t>
      </w:r>
      <w:r w:rsidR="004E1CFC" w:rsidRPr="00066D52">
        <w:t>Мурманской</w:t>
      </w:r>
      <w:r>
        <w:t xml:space="preserve"> </w:t>
      </w:r>
      <w:r w:rsidR="004E1CFC" w:rsidRPr="00066D52">
        <w:t>области</w:t>
      </w:r>
      <w:r>
        <w:t xml:space="preserve"> </w:t>
      </w:r>
      <w:r w:rsidR="004E1CFC" w:rsidRPr="00066D52">
        <w:t>на</w:t>
      </w:r>
      <w:r>
        <w:t xml:space="preserve"> </w:t>
      </w:r>
      <w:r w:rsidR="004E1CFC" w:rsidRPr="00066D52">
        <w:t>2017</w:t>
      </w:r>
      <w:r>
        <w:t xml:space="preserve"> </w:t>
      </w:r>
      <w:r w:rsidR="004E1CFC" w:rsidRPr="00066D52">
        <w:t>год»;</w:t>
      </w:r>
    </w:p>
    <w:p w:rsidR="004E1CFC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FA2F3C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4E1CFC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17.07.2017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409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«О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муниципальную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программу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 </w:t>
      </w:r>
      <w:r w:rsidR="004E1CFC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Мурманской</w:t>
      </w:r>
      <w:r>
        <w:rPr>
          <w:bCs/>
          <w:color w:val="000000"/>
        </w:rPr>
        <w:t xml:space="preserve"> </w:t>
      </w:r>
      <w:r w:rsidR="004E1CFC" w:rsidRPr="00066D52">
        <w:rPr>
          <w:bCs/>
          <w:color w:val="000000"/>
        </w:rPr>
        <w:t>области</w:t>
      </w:r>
      <w:r>
        <w:rPr>
          <w:bCs/>
          <w:color w:val="000000"/>
        </w:rPr>
        <w:t xml:space="preserve"> </w:t>
      </w:r>
      <w:r w:rsidR="004E1CFC" w:rsidRPr="00066D52">
        <w:t>«Формирование</w:t>
      </w:r>
      <w:r>
        <w:t xml:space="preserve"> </w:t>
      </w:r>
      <w:r w:rsidR="004E1CFC" w:rsidRPr="00066D52">
        <w:t>современной</w:t>
      </w:r>
      <w:r>
        <w:t xml:space="preserve"> </w:t>
      </w:r>
      <w:r w:rsidR="004E1CFC" w:rsidRPr="00066D52">
        <w:t>городской</w:t>
      </w:r>
      <w:r>
        <w:t xml:space="preserve"> </w:t>
      </w:r>
      <w:r w:rsidR="004E1CFC" w:rsidRPr="00066D52">
        <w:t>среды</w:t>
      </w:r>
      <w:r>
        <w:t xml:space="preserve"> </w:t>
      </w:r>
      <w:r w:rsidR="004E1CFC" w:rsidRPr="00066D52">
        <w:t>ЗАТО</w:t>
      </w:r>
      <w:r>
        <w:t xml:space="preserve"> </w:t>
      </w:r>
      <w:r w:rsidR="004E1CFC" w:rsidRPr="00066D52">
        <w:t>город</w:t>
      </w:r>
      <w:r>
        <w:t xml:space="preserve"> </w:t>
      </w:r>
      <w:r w:rsidR="004E1CFC" w:rsidRPr="00066D52">
        <w:t>Заозерск</w:t>
      </w:r>
      <w:r>
        <w:t xml:space="preserve"> </w:t>
      </w:r>
      <w:r w:rsidR="004E1CFC" w:rsidRPr="00066D52">
        <w:t>Мурманской</w:t>
      </w:r>
      <w:r>
        <w:t xml:space="preserve"> </w:t>
      </w:r>
      <w:r w:rsidR="004E1CFC" w:rsidRPr="00066D52">
        <w:t>области</w:t>
      </w:r>
      <w:r>
        <w:t xml:space="preserve"> </w:t>
      </w:r>
      <w:r w:rsidR="004E1CFC" w:rsidRPr="00066D52">
        <w:t>на</w:t>
      </w:r>
      <w:r>
        <w:t xml:space="preserve"> </w:t>
      </w:r>
      <w:r w:rsidR="004E1CFC" w:rsidRPr="00066D52">
        <w:t>2017</w:t>
      </w:r>
      <w:r>
        <w:t xml:space="preserve"> </w:t>
      </w:r>
      <w:r w:rsidR="004E1CFC" w:rsidRPr="00066D52">
        <w:t>год</w:t>
      </w:r>
      <w:r w:rsidR="006D3178" w:rsidRPr="00066D52">
        <w:t>»,</w:t>
      </w:r>
      <w:r>
        <w:rPr>
          <w:snapToGrid w:val="0"/>
        </w:rPr>
        <w:t xml:space="preserve"> </w:t>
      </w:r>
      <w:r w:rsidR="006D3178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6D3178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6D3178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F15CA4">
        <w:rPr>
          <w:bCs/>
          <w:color w:val="000000"/>
        </w:rPr>
        <w:t>года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280</w:t>
      </w:r>
      <w:r w:rsidR="00F15CA4">
        <w:rPr>
          <w:bCs/>
          <w:color w:val="000000"/>
        </w:rPr>
        <w:t>»</w:t>
      </w:r>
      <w:r w:rsidR="004E1CFC" w:rsidRPr="00066D52">
        <w:t>;</w:t>
      </w:r>
    </w:p>
    <w:p w:rsidR="00E92AED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FA2F3C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E92AED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D10F1D" w:rsidRPr="00066D52">
        <w:rPr>
          <w:bCs/>
          <w:color w:val="000000"/>
        </w:rPr>
        <w:t>15</w:t>
      </w:r>
      <w:r w:rsidR="00E92AED" w:rsidRPr="00066D52">
        <w:rPr>
          <w:bCs/>
          <w:color w:val="000000"/>
        </w:rPr>
        <w:t>.0</w:t>
      </w:r>
      <w:r w:rsidR="00D10F1D" w:rsidRPr="00066D52">
        <w:rPr>
          <w:bCs/>
          <w:color w:val="000000"/>
        </w:rPr>
        <w:t>8</w:t>
      </w:r>
      <w:r w:rsidR="00E92AED" w:rsidRPr="00066D52">
        <w:rPr>
          <w:bCs/>
          <w:color w:val="000000"/>
        </w:rPr>
        <w:t>.2017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D10F1D" w:rsidRPr="00066D52">
        <w:rPr>
          <w:bCs/>
          <w:color w:val="000000"/>
        </w:rPr>
        <w:t>458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«</w:t>
      </w:r>
      <w:r w:rsidR="00D10F1D" w:rsidRPr="00066D5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="00D10F1D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D10F1D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D10F1D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D10F1D" w:rsidRPr="00066D52">
        <w:rPr>
          <w:bCs/>
          <w:color w:val="000000"/>
        </w:rPr>
        <w:t>муниципальную</w:t>
      </w:r>
      <w:r>
        <w:rPr>
          <w:bCs/>
          <w:color w:val="000000"/>
        </w:rPr>
        <w:t xml:space="preserve"> </w:t>
      </w:r>
      <w:r w:rsidR="00D10F1D" w:rsidRPr="00066D52">
        <w:rPr>
          <w:bCs/>
          <w:color w:val="000000"/>
        </w:rPr>
        <w:t>программу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 </w:t>
      </w:r>
      <w:r w:rsidR="00E92AED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Мурманской</w:t>
      </w:r>
      <w:r>
        <w:rPr>
          <w:bCs/>
          <w:color w:val="000000"/>
        </w:rPr>
        <w:t xml:space="preserve"> </w:t>
      </w:r>
      <w:r w:rsidR="00E92AED" w:rsidRPr="00066D52">
        <w:rPr>
          <w:bCs/>
          <w:color w:val="000000"/>
        </w:rPr>
        <w:t>области</w:t>
      </w:r>
      <w:r>
        <w:rPr>
          <w:bCs/>
          <w:color w:val="000000"/>
        </w:rPr>
        <w:t xml:space="preserve"> </w:t>
      </w:r>
      <w:r w:rsidR="00E92AED" w:rsidRPr="00066D52">
        <w:t>«Формирование</w:t>
      </w:r>
      <w:r>
        <w:t xml:space="preserve"> </w:t>
      </w:r>
      <w:r w:rsidR="00E92AED" w:rsidRPr="00066D52">
        <w:t>современной</w:t>
      </w:r>
      <w:r>
        <w:t xml:space="preserve"> </w:t>
      </w:r>
      <w:r w:rsidR="00E92AED" w:rsidRPr="00066D52">
        <w:t>городской</w:t>
      </w:r>
      <w:r>
        <w:t xml:space="preserve"> </w:t>
      </w:r>
      <w:r w:rsidR="00E92AED" w:rsidRPr="00066D52">
        <w:t>среды</w:t>
      </w:r>
      <w:r>
        <w:t xml:space="preserve"> </w:t>
      </w:r>
      <w:r w:rsidR="00E92AED" w:rsidRPr="00066D52">
        <w:t>ЗАТО</w:t>
      </w:r>
      <w:r>
        <w:t xml:space="preserve"> </w:t>
      </w:r>
      <w:r w:rsidR="00E92AED" w:rsidRPr="00066D52">
        <w:t>город</w:t>
      </w:r>
      <w:r>
        <w:t xml:space="preserve"> </w:t>
      </w:r>
      <w:r w:rsidR="00E92AED" w:rsidRPr="00066D52">
        <w:t>Заозерск</w:t>
      </w:r>
      <w:r>
        <w:t xml:space="preserve"> </w:t>
      </w:r>
      <w:r w:rsidR="00E92AED" w:rsidRPr="00066D52">
        <w:t>Мурманской</w:t>
      </w:r>
      <w:r>
        <w:t xml:space="preserve"> </w:t>
      </w:r>
      <w:r w:rsidR="00E92AED" w:rsidRPr="00066D52">
        <w:t>области</w:t>
      </w:r>
      <w:r>
        <w:t xml:space="preserve"> </w:t>
      </w:r>
      <w:r w:rsidR="00E92AED" w:rsidRPr="00066D52">
        <w:t>на</w:t>
      </w:r>
      <w:r>
        <w:t xml:space="preserve"> </w:t>
      </w:r>
      <w:r w:rsidR="00E92AED" w:rsidRPr="00066D52">
        <w:t>2017</w:t>
      </w:r>
      <w:r>
        <w:t xml:space="preserve"> </w:t>
      </w:r>
      <w:r w:rsidR="00E92AED" w:rsidRPr="00066D52">
        <w:t>год</w:t>
      </w:r>
      <w:r w:rsidR="006D3178" w:rsidRPr="00066D52">
        <w:t>»,</w:t>
      </w:r>
      <w:r>
        <w:rPr>
          <w:snapToGrid w:val="0"/>
        </w:rPr>
        <w:t xml:space="preserve"> </w:t>
      </w:r>
      <w:r w:rsidR="006D3178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6D3178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6D3178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F15CA4">
        <w:rPr>
          <w:bCs/>
          <w:color w:val="000000"/>
        </w:rPr>
        <w:t>года</w:t>
      </w:r>
      <w:r>
        <w:rPr>
          <w:bCs/>
          <w:color w:val="000000"/>
        </w:rPr>
        <w:t xml:space="preserve">  </w:t>
      </w:r>
      <w:r w:rsidR="006D3178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280</w:t>
      </w:r>
      <w:r w:rsidR="00F15CA4">
        <w:rPr>
          <w:bCs/>
          <w:color w:val="000000"/>
        </w:rPr>
        <w:t>»</w:t>
      </w:r>
      <w:r w:rsidR="00E92AED" w:rsidRPr="00066D52">
        <w:t>;</w:t>
      </w:r>
    </w:p>
    <w:p w:rsidR="00000E4D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626D5B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000E4D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8929DA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962C13" w:rsidRPr="00066D52">
        <w:rPr>
          <w:bCs/>
          <w:color w:val="000000"/>
        </w:rPr>
        <w:t>25.12.2017</w:t>
      </w:r>
      <w:r>
        <w:rPr>
          <w:bCs/>
          <w:color w:val="000000"/>
        </w:rPr>
        <w:t xml:space="preserve"> </w:t>
      </w:r>
      <w:r w:rsidR="00962C13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BE6EBB" w:rsidRPr="00066D52">
        <w:rPr>
          <w:bCs/>
          <w:color w:val="000000"/>
        </w:rPr>
        <w:t>727</w:t>
      </w:r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«</w:t>
      </w:r>
      <w:r w:rsidR="00BE6EBB" w:rsidRPr="00066D5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="00BE6EBB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BE6EBB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BE6EBB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BE6EBB" w:rsidRPr="00066D52">
        <w:rPr>
          <w:bCs/>
          <w:color w:val="000000"/>
        </w:rPr>
        <w:t>муниципальную</w:t>
      </w:r>
      <w:r>
        <w:rPr>
          <w:bCs/>
          <w:color w:val="000000"/>
        </w:rPr>
        <w:t xml:space="preserve"> </w:t>
      </w:r>
      <w:r w:rsidR="00F15CA4">
        <w:rPr>
          <w:bCs/>
          <w:color w:val="000000"/>
        </w:rPr>
        <w:t>п</w:t>
      </w:r>
      <w:r w:rsidR="00BE6EBB" w:rsidRPr="00066D52">
        <w:rPr>
          <w:bCs/>
          <w:color w:val="000000"/>
        </w:rPr>
        <w:t>рограмму</w:t>
      </w:r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 </w:t>
      </w:r>
      <w:r w:rsidR="00000E4D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Мурманской</w:t>
      </w:r>
      <w:r>
        <w:rPr>
          <w:bCs/>
          <w:color w:val="000000"/>
        </w:rPr>
        <w:t xml:space="preserve"> </w:t>
      </w:r>
      <w:r w:rsidR="00000E4D" w:rsidRPr="00066D52">
        <w:rPr>
          <w:bCs/>
          <w:color w:val="000000"/>
        </w:rPr>
        <w:t>области</w:t>
      </w:r>
      <w:r>
        <w:rPr>
          <w:bCs/>
          <w:color w:val="000000"/>
        </w:rPr>
        <w:t xml:space="preserve"> </w:t>
      </w:r>
      <w:r w:rsidR="00000E4D" w:rsidRPr="00066D52">
        <w:t>«Формирование</w:t>
      </w:r>
      <w:r>
        <w:t xml:space="preserve"> </w:t>
      </w:r>
      <w:r w:rsidR="00000E4D" w:rsidRPr="00066D52">
        <w:t>современной</w:t>
      </w:r>
      <w:r>
        <w:t xml:space="preserve"> </w:t>
      </w:r>
      <w:r w:rsidR="00000E4D" w:rsidRPr="00066D52">
        <w:t>городской</w:t>
      </w:r>
      <w:r>
        <w:t xml:space="preserve"> </w:t>
      </w:r>
      <w:r w:rsidR="00000E4D" w:rsidRPr="00066D52">
        <w:t>среды</w:t>
      </w:r>
      <w:r>
        <w:t xml:space="preserve"> </w:t>
      </w:r>
      <w:r w:rsidR="00000E4D" w:rsidRPr="00066D52">
        <w:t>ЗАТО</w:t>
      </w:r>
      <w:r>
        <w:t xml:space="preserve"> </w:t>
      </w:r>
      <w:r w:rsidR="00000E4D" w:rsidRPr="00066D52">
        <w:t>город</w:t>
      </w:r>
      <w:r>
        <w:t xml:space="preserve"> </w:t>
      </w:r>
      <w:r w:rsidR="00000E4D" w:rsidRPr="00066D52">
        <w:t>Заозерск</w:t>
      </w:r>
      <w:r>
        <w:t xml:space="preserve"> </w:t>
      </w:r>
      <w:r w:rsidR="00000E4D" w:rsidRPr="00066D52">
        <w:t>Мурманской</w:t>
      </w:r>
      <w:r>
        <w:t xml:space="preserve"> </w:t>
      </w:r>
      <w:r w:rsidR="00000E4D" w:rsidRPr="00066D52">
        <w:t>области</w:t>
      </w:r>
      <w:r>
        <w:t xml:space="preserve"> </w:t>
      </w:r>
      <w:r w:rsidR="00000E4D" w:rsidRPr="00066D52">
        <w:t>на</w:t>
      </w:r>
      <w:r>
        <w:t xml:space="preserve"> </w:t>
      </w:r>
      <w:r w:rsidR="00000E4D" w:rsidRPr="00066D52">
        <w:t>2017</w:t>
      </w:r>
      <w:r>
        <w:t xml:space="preserve"> </w:t>
      </w:r>
      <w:r w:rsidR="00000E4D" w:rsidRPr="00066D52">
        <w:t>год</w:t>
      </w:r>
      <w:r w:rsidR="006D3178" w:rsidRPr="00066D52">
        <w:t>»,</w:t>
      </w:r>
      <w:r>
        <w:rPr>
          <w:snapToGrid w:val="0"/>
        </w:rPr>
        <w:t xml:space="preserve"> </w:t>
      </w:r>
      <w:r w:rsidR="006D3178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6D3178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6D3178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634D82">
        <w:rPr>
          <w:bCs/>
          <w:color w:val="000000"/>
        </w:rPr>
        <w:t>года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6D3178" w:rsidRPr="00066D52">
        <w:rPr>
          <w:bCs/>
          <w:color w:val="000000"/>
        </w:rPr>
        <w:t>280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(в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редакции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постановления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15.07.2017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A17822">
        <w:rPr>
          <w:bCs/>
          <w:color w:val="000000"/>
        </w:rPr>
        <w:t>458)</w:t>
      </w:r>
      <w:r w:rsidR="00634D82">
        <w:rPr>
          <w:bCs/>
          <w:color w:val="000000"/>
        </w:rPr>
        <w:t>»</w:t>
      </w:r>
      <w:r w:rsidR="00000E4D" w:rsidRPr="00066D52">
        <w:t>;</w:t>
      </w:r>
    </w:p>
    <w:p w:rsidR="00000E4D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lastRenderedPageBreak/>
        <w:t xml:space="preserve"> </w:t>
      </w:r>
      <w:r w:rsidR="00626D5B"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7F7DCF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1</w:t>
      </w:r>
      <w:r w:rsidR="00FB7454" w:rsidRPr="00066D52">
        <w:rPr>
          <w:bCs/>
          <w:color w:val="000000"/>
        </w:rPr>
        <w:t>6</w:t>
      </w:r>
      <w:r w:rsidR="007F7DCF" w:rsidRPr="00066D52">
        <w:rPr>
          <w:bCs/>
          <w:color w:val="000000"/>
        </w:rPr>
        <w:t>.0</w:t>
      </w:r>
      <w:r w:rsidR="00FB7454" w:rsidRPr="00066D52">
        <w:rPr>
          <w:bCs/>
          <w:color w:val="000000"/>
        </w:rPr>
        <w:t>2</w:t>
      </w:r>
      <w:r w:rsidR="007F7DCF" w:rsidRPr="00066D52">
        <w:rPr>
          <w:bCs/>
          <w:color w:val="000000"/>
        </w:rPr>
        <w:t>.2018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FB7454" w:rsidRPr="00066D52">
        <w:rPr>
          <w:bCs/>
          <w:color w:val="000000"/>
        </w:rPr>
        <w:t>89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«</w:t>
      </w:r>
      <w:r w:rsidR="00444C4A" w:rsidRPr="00066D5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муниципальн</w:t>
      </w:r>
      <w:r w:rsidR="00444C4A" w:rsidRPr="00066D52">
        <w:rPr>
          <w:bCs/>
          <w:color w:val="000000"/>
        </w:rPr>
        <w:t>ую</w:t>
      </w:r>
      <w:r>
        <w:rPr>
          <w:bCs/>
          <w:color w:val="000000"/>
        </w:rPr>
        <w:t xml:space="preserve"> </w:t>
      </w:r>
      <w:r w:rsidR="00BA3D46" w:rsidRPr="00066D52">
        <w:rPr>
          <w:bCs/>
          <w:color w:val="000000"/>
        </w:rPr>
        <w:t>П</w:t>
      </w:r>
      <w:r w:rsidR="007F7DCF" w:rsidRPr="00066D52">
        <w:rPr>
          <w:bCs/>
          <w:color w:val="000000"/>
        </w:rPr>
        <w:t>рограмм</w:t>
      </w:r>
      <w:r w:rsidR="00444C4A" w:rsidRPr="00066D52">
        <w:rPr>
          <w:bCs/>
          <w:color w:val="000000"/>
        </w:rPr>
        <w:t>у</w:t>
      </w:r>
      <w:r>
        <w:rPr>
          <w:bCs/>
          <w:color w:val="000000"/>
        </w:rPr>
        <w:t xml:space="preserve"> </w:t>
      </w:r>
      <w:r w:rsidR="007F7DCF" w:rsidRPr="00066D52">
        <w:t>«Формирование</w:t>
      </w:r>
      <w:r>
        <w:t xml:space="preserve"> </w:t>
      </w:r>
      <w:r w:rsidR="007F7DCF" w:rsidRPr="00066D52">
        <w:t>современной</w:t>
      </w:r>
      <w:r>
        <w:t xml:space="preserve"> </w:t>
      </w:r>
      <w:r w:rsidR="007F7DCF" w:rsidRPr="00066D52">
        <w:t>городской</w:t>
      </w:r>
      <w:r>
        <w:t xml:space="preserve"> </w:t>
      </w:r>
      <w:r w:rsidR="007F7DCF" w:rsidRPr="00066D52">
        <w:t>среды</w:t>
      </w:r>
      <w:r>
        <w:t xml:space="preserve"> </w:t>
      </w:r>
      <w:r w:rsidR="007F7DCF" w:rsidRPr="00066D52">
        <w:t>ЗАТО</w:t>
      </w:r>
      <w:r>
        <w:t xml:space="preserve"> </w:t>
      </w:r>
      <w:r w:rsidR="007F7DCF" w:rsidRPr="00066D52">
        <w:t>город</w:t>
      </w:r>
      <w:r>
        <w:t xml:space="preserve"> </w:t>
      </w:r>
      <w:r w:rsidR="007F7DCF" w:rsidRPr="00066D52">
        <w:t>Заозерск</w:t>
      </w:r>
      <w:r>
        <w:t xml:space="preserve"> </w:t>
      </w:r>
      <w:r w:rsidR="007F7DCF" w:rsidRPr="00066D52">
        <w:t>Мурманской</w:t>
      </w:r>
      <w:r>
        <w:t xml:space="preserve"> </w:t>
      </w:r>
      <w:r w:rsidR="007F7DCF" w:rsidRPr="00066D52">
        <w:t>области</w:t>
      </w:r>
      <w:r>
        <w:t xml:space="preserve"> </w:t>
      </w:r>
      <w:r w:rsidR="007F7DCF" w:rsidRPr="00066D52">
        <w:t>на</w:t>
      </w:r>
      <w:r>
        <w:t xml:space="preserve"> </w:t>
      </w:r>
      <w:r w:rsidR="007F7DCF" w:rsidRPr="00066D52">
        <w:t>2017</w:t>
      </w:r>
      <w:r>
        <w:t xml:space="preserve"> </w:t>
      </w:r>
      <w:r w:rsidR="007F7DCF" w:rsidRPr="00066D52">
        <w:t>год</w:t>
      </w:r>
      <w:r w:rsidR="00907C83" w:rsidRPr="00066D52">
        <w:t>»,</w:t>
      </w:r>
      <w:r>
        <w:rPr>
          <w:snapToGrid w:val="0"/>
        </w:rPr>
        <w:t xml:space="preserve"> </w:t>
      </w:r>
      <w:r w:rsidR="00907C83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907C83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907C83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EA283F">
        <w:rPr>
          <w:bCs/>
          <w:color w:val="000000"/>
        </w:rPr>
        <w:t>года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280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(в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редакции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постановления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25.12.2017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00507A">
        <w:rPr>
          <w:bCs/>
          <w:color w:val="000000"/>
        </w:rPr>
        <w:t>72</w:t>
      </w:r>
      <w:r w:rsidR="00054E47">
        <w:rPr>
          <w:bCs/>
          <w:color w:val="000000"/>
        </w:rPr>
        <w:t>7</w:t>
      </w:r>
      <w:r w:rsidR="0000507A">
        <w:rPr>
          <w:bCs/>
          <w:color w:val="000000"/>
        </w:rPr>
        <w:t>)</w:t>
      </w:r>
      <w:r w:rsidR="00EA283F">
        <w:rPr>
          <w:bCs/>
          <w:color w:val="000000"/>
        </w:rPr>
        <w:t>»</w:t>
      </w:r>
      <w:r w:rsidR="007F7DCF" w:rsidRPr="00066D52">
        <w:t>;</w:t>
      </w:r>
    </w:p>
    <w:p w:rsidR="007F7DCF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626D5B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7F7DCF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FB7454" w:rsidRPr="00066D52">
        <w:rPr>
          <w:bCs/>
          <w:color w:val="000000"/>
        </w:rPr>
        <w:t>14.03.2018</w:t>
      </w:r>
      <w:r>
        <w:rPr>
          <w:bCs/>
          <w:color w:val="000000"/>
        </w:rPr>
        <w:t xml:space="preserve"> </w:t>
      </w:r>
      <w:r w:rsidR="00FB7454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FB7454" w:rsidRPr="00066D52">
        <w:rPr>
          <w:bCs/>
          <w:color w:val="000000"/>
        </w:rPr>
        <w:t>127</w:t>
      </w:r>
      <w:r>
        <w:rPr>
          <w:bCs/>
          <w:color w:val="000000"/>
        </w:rPr>
        <w:t xml:space="preserve"> </w:t>
      </w:r>
      <w:r w:rsidR="007F7DCF" w:rsidRPr="00066D52">
        <w:rPr>
          <w:bCs/>
          <w:color w:val="000000"/>
        </w:rPr>
        <w:t>«</w:t>
      </w:r>
      <w:r w:rsidR="00444C4A" w:rsidRPr="00066D5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муниципальную</w:t>
      </w:r>
      <w:r>
        <w:rPr>
          <w:bCs/>
          <w:color w:val="000000"/>
        </w:rPr>
        <w:t xml:space="preserve"> </w:t>
      </w:r>
      <w:r w:rsidR="00BA3D46" w:rsidRPr="00066D52">
        <w:rPr>
          <w:bCs/>
          <w:color w:val="000000"/>
        </w:rPr>
        <w:t>П</w:t>
      </w:r>
      <w:r w:rsidR="00444C4A" w:rsidRPr="00066D52">
        <w:rPr>
          <w:bCs/>
          <w:color w:val="000000"/>
        </w:rPr>
        <w:t>рограмму</w:t>
      </w:r>
      <w:r>
        <w:rPr>
          <w:bCs/>
          <w:color w:val="000000"/>
        </w:rPr>
        <w:t xml:space="preserve"> </w:t>
      </w:r>
      <w:r w:rsidR="007F7DCF" w:rsidRPr="00066D52">
        <w:t>«Формирование</w:t>
      </w:r>
      <w:r>
        <w:t xml:space="preserve"> </w:t>
      </w:r>
      <w:r w:rsidR="007F7DCF" w:rsidRPr="00066D52">
        <w:t>современной</w:t>
      </w:r>
      <w:r>
        <w:t xml:space="preserve"> </w:t>
      </w:r>
      <w:r w:rsidR="007F7DCF" w:rsidRPr="00066D52">
        <w:t>городской</w:t>
      </w:r>
      <w:r>
        <w:t xml:space="preserve"> </w:t>
      </w:r>
      <w:r w:rsidR="007F7DCF" w:rsidRPr="00066D52">
        <w:t>среды</w:t>
      </w:r>
      <w:r>
        <w:t xml:space="preserve"> </w:t>
      </w:r>
      <w:r w:rsidR="007F7DCF" w:rsidRPr="00066D52">
        <w:t>ЗАТО</w:t>
      </w:r>
      <w:r>
        <w:t xml:space="preserve"> </w:t>
      </w:r>
      <w:r w:rsidR="007F7DCF" w:rsidRPr="00066D52">
        <w:t>город</w:t>
      </w:r>
      <w:r>
        <w:t xml:space="preserve"> </w:t>
      </w:r>
      <w:r w:rsidR="007F7DCF" w:rsidRPr="00066D52">
        <w:t>Заозерск</w:t>
      </w:r>
      <w:r>
        <w:t xml:space="preserve"> </w:t>
      </w:r>
      <w:r w:rsidR="007F7DCF" w:rsidRPr="00066D52">
        <w:t>Мурманской</w:t>
      </w:r>
      <w:r>
        <w:t xml:space="preserve"> </w:t>
      </w:r>
      <w:r w:rsidR="007F7DCF" w:rsidRPr="00066D52">
        <w:t>области</w:t>
      </w:r>
      <w:r>
        <w:t xml:space="preserve"> </w:t>
      </w:r>
      <w:r w:rsidR="007F7DCF" w:rsidRPr="00066D52">
        <w:t>на</w:t>
      </w:r>
      <w:r>
        <w:t xml:space="preserve"> </w:t>
      </w:r>
      <w:r w:rsidR="007F7DCF" w:rsidRPr="00066D52">
        <w:t>2017</w:t>
      </w:r>
      <w:r>
        <w:t xml:space="preserve"> </w:t>
      </w:r>
      <w:r w:rsidR="007F7DCF" w:rsidRPr="00066D52">
        <w:t>год</w:t>
      </w:r>
      <w:r w:rsidR="00907C83" w:rsidRPr="00066D52">
        <w:t>»,</w:t>
      </w:r>
      <w:r>
        <w:rPr>
          <w:snapToGrid w:val="0"/>
        </w:rPr>
        <w:t xml:space="preserve"> </w:t>
      </w:r>
      <w:r w:rsidR="00907C83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907C83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907C83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280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(в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редакции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постановления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16.02.2018</w:t>
      </w:r>
      <w:r>
        <w:rPr>
          <w:bCs/>
          <w:color w:val="000000"/>
        </w:rPr>
        <w:t xml:space="preserve"> </w:t>
      </w:r>
      <w:r w:rsidR="00B92B75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363688">
        <w:rPr>
          <w:bCs/>
          <w:color w:val="000000"/>
        </w:rPr>
        <w:t>89)</w:t>
      </w:r>
      <w:r w:rsidR="00EC795D">
        <w:rPr>
          <w:bCs/>
          <w:color w:val="000000"/>
        </w:rPr>
        <w:t>»</w:t>
      </w:r>
      <w:r w:rsidR="002E6E40" w:rsidRPr="00066D52">
        <w:t>;</w:t>
      </w:r>
    </w:p>
    <w:p w:rsidR="007F77F6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626D5B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7F77F6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607EBD" w:rsidRPr="00066D52">
        <w:rPr>
          <w:bCs/>
          <w:color w:val="000000"/>
        </w:rPr>
        <w:t>06.04</w:t>
      </w:r>
      <w:r w:rsidR="007F77F6" w:rsidRPr="00066D52">
        <w:rPr>
          <w:bCs/>
          <w:color w:val="000000"/>
        </w:rPr>
        <w:t>.2018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1</w:t>
      </w:r>
      <w:r w:rsidR="00607EBD" w:rsidRPr="00066D52">
        <w:rPr>
          <w:bCs/>
          <w:color w:val="000000"/>
        </w:rPr>
        <w:t>96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«</w:t>
      </w:r>
      <w:r w:rsidR="00444C4A" w:rsidRPr="00066D5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муниципальную</w:t>
      </w:r>
      <w:r>
        <w:rPr>
          <w:bCs/>
          <w:color w:val="000000"/>
        </w:rPr>
        <w:t xml:space="preserve"> </w:t>
      </w:r>
      <w:r w:rsidR="00BA3D46" w:rsidRPr="00066D52">
        <w:rPr>
          <w:bCs/>
          <w:color w:val="000000"/>
        </w:rPr>
        <w:t>П</w:t>
      </w:r>
      <w:r w:rsidR="00444C4A" w:rsidRPr="00066D52">
        <w:rPr>
          <w:bCs/>
          <w:color w:val="000000"/>
        </w:rPr>
        <w:t>рограмму</w:t>
      </w:r>
      <w:r>
        <w:rPr>
          <w:bCs/>
          <w:color w:val="000000"/>
        </w:rPr>
        <w:t xml:space="preserve"> </w:t>
      </w:r>
      <w:r w:rsidR="007F77F6" w:rsidRPr="00066D52">
        <w:t>«Формирование</w:t>
      </w:r>
      <w:r>
        <w:t xml:space="preserve"> </w:t>
      </w:r>
      <w:r w:rsidR="007F77F6" w:rsidRPr="00066D52">
        <w:t>современной</w:t>
      </w:r>
      <w:r>
        <w:t xml:space="preserve"> </w:t>
      </w:r>
      <w:r w:rsidR="007F77F6" w:rsidRPr="00066D52">
        <w:t>городской</w:t>
      </w:r>
      <w:r>
        <w:t xml:space="preserve"> </w:t>
      </w:r>
      <w:r w:rsidR="007F77F6" w:rsidRPr="00066D52">
        <w:t>среды</w:t>
      </w:r>
      <w:r>
        <w:t xml:space="preserve"> </w:t>
      </w:r>
      <w:r w:rsidR="007F77F6" w:rsidRPr="00066D52">
        <w:t>ЗАТО</w:t>
      </w:r>
      <w:r>
        <w:t xml:space="preserve"> </w:t>
      </w:r>
      <w:r w:rsidR="007F77F6" w:rsidRPr="00066D52">
        <w:t>город</w:t>
      </w:r>
      <w:r>
        <w:t xml:space="preserve"> </w:t>
      </w:r>
      <w:r w:rsidR="007F77F6" w:rsidRPr="00066D52">
        <w:t>Заозерск</w:t>
      </w:r>
      <w:r>
        <w:t xml:space="preserve"> </w:t>
      </w:r>
      <w:r w:rsidR="007F77F6" w:rsidRPr="00066D52">
        <w:t>Мурманской</w:t>
      </w:r>
      <w:r>
        <w:t xml:space="preserve"> </w:t>
      </w:r>
      <w:r w:rsidR="007F77F6" w:rsidRPr="00066D52">
        <w:t>области</w:t>
      </w:r>
      <w:r>
        <w:t xml:space="preserve"> </w:t>
      </w:r>
      <w:r w:rsidR="007F77F6" w:rsidRPr="00066D52">
        <w:t>на</w:t>
      </w:r>
      <w:r>
        <w:t xml:space="preserve"> </w:t>
      </w:r>
      <w:r w:rsidR="007F77F6" w:rsidRPr="00066D52">
        <w:t>2017</w:t>
      </w:r>
      <w:r>
        <w:t xml:space="preserve"> </w:t>
      </w:r>
      <w:r w:rsidR="007F77F6" w:rsidRPr="00066D52">
        <w:t>год»</w:t>
      </w:r>
      <w:r w:rsidR="007B24B6" w:rsidRPr="00066D52">
        <w:t>,</w:t>
      </w:r>
      <w:r>
        <w:rPr>
          <w:snapToGrid w:val="0"/>
        </w:rPr>
        <w:t xml:space="preserve"> </w:t>
      </w:r>
      <w:r w:rsidR="007B24B6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7B24B6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7B24B6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280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(в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редакции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постановления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14.03.2018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8B084B">
        <w:rPr>
          <w:bCs/>
          <w:color w:val="000000"/>
        </w:rPr>
        <w:t>127)</w:t>
      </w:r>
      <w:r w:rsidR="00EC795D">
        <w:rPr>
          <w:bCs/>
          <w:color w:val="000000"/>
        </w:rPr>
        <w:t>»</w:t>
      </w:r>
      <w:r w:rsidR="002E6E40" w:rsidRPr="00066D52">
        <w:t>;</w:t>
      </w:r>
    </w:p>
    <w:p w:rsidR="007F77F6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626D5B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7F77F6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607EBD" w:rsidRPr="00066D52">
        <w:rPr>
          <w:bCs/>
          <w:color w:val="000000"/>
        </w:rPr>
        <w:t>06.08.2</w:t>
      </w:r>
      <w:r w:rsidR="007F77F6" w:rsidRPr="00066D52">
        <w:rPr>
          <w:bCs/>
          <w:color w:val="000000"/>
        </w:rPr>
        <w:t>018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607EBD" w:rsidRPr="00066D52">
        <w:rPr>
          <w:bCs/>
          <w:color w:val="000000"/>
        </w:rPr>
        <w:t>409</w:t>
      </w:r>
      <w:r>
        <w:rPr>
          <w:bCs/>
          <w:color w:val="000000"/>
        </w:rPr>
        <w:t xml:space="preserve"> </w:t>
      </w:r>
      <w:r w:rsidR="007F77F6" w:rsidRPr="00066D52">
        <w:rPr>
          <w:bCs/>
          <w:color w:val="000000"/>
        </w:rPr>
        <w:t>«</w:t>
      </w:r>
      <w:r w:rsidR="00444C4A" w:rsidRPr="00066D5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444C4A" w:rsidRPr="00066D52">
        <w:rPr>
          <w:bCs/>
          <w:color w:val="000000"/>
        </w:rPr>
        <w:t>муниципальную</w:t>
      </w:r>
      <w:r>
        <w:rPr>
          <w:bCs/>
          <w:color w:val="000000"/>
        </w:rPr>
        <w:t xml:space="preserve"> </w:t>
      </w:r>
      <w:r w:rsidR="00BA3D46" w:rsidRPr="00066D52">
        <w:rPr>
          <w:bCs/>
          <w:color w:val="000000"/>
        </w:rPr>
        <w:t>П</w:t>
      </w:r>
      <w:r w:rsidR="00444C4A" w:rsidRPr="00066D52">
        <w:rPr>
          <w:bCs/>
          <w:color w:val="000000"/>
        </w:rPr>
        <w:t>рограмму</w:t>
      </w:r>
      <w:r>
        <w:rPr>
          <w:bCs/>
          <w:color w:val="000000"/>
        </w:rPr>
        <w:t xml:space="preserve"> </w:t>
      </w:r>
      <w:r w:rsidR="007F77F6" w:rsidRPr="00066D52">
        <w:t>«Формирование</w:t>
      </w:r>
      <w:r>
        <w:t xml:space="preserve"> </w:t>
      </w:r>
      <w:r w:rsidR="007F77F6" w:rsidRPr="00066D52">
        <w:t>современной</w:t>
      </w:r>
      <w:r>
        <w:t xml:space="preserve"> </w:t>
      </w:r>
      <w:r w:rsidR="007F77F6" w:rsidRPr="00066D52">
        <w:t>городской</w:t>
      </w:r>
      <w:r>
        <w:t xml:space="preserve"> </w:t>
      </w:r>
      <w:r w:rsidR="007F77F6" w:rsidRPr="00066D52">
        <w:t>среды</w:t>
      </w:r>
      <w:r>
        <w:t xml:space="preserve"> </w:t>
      </w:r>
      <w:r w:rsidR="007F77F6" w:rsidRPr="00066D52">
        <w:t>ЗАТО</w:t>
      </w:r>
      <w:r>
        <w:t xml:space="preserve"> </w:t>
      </w:r>
      <w:r w:rsidR="007F77F6" w:rsidRPr="00066D52">
        <w:t>город</w:t>
      </w:r>
      <w:r>
        <w:t xml:space="preserve"> </w:t>
      </w:r>
      <w:r w:rsidR="007F77F6" w:rsidRPr="00066D52">
        <w:t>Заозерск</w:t>
      </w:r>
      <w:r>
        <w:t xml:space="preserve"> </w:t>
      </w:r>
      <w:r w:rsidR="007F77F6" w:rsidRPr="00066D52">
        <w:t>Мурманской</w:t>
      </w:r>
      <w:r>
        <w:t xml:space="preserve"> </w:t>
      </w:r>
      <w:r w:rsidR="007F77F6" w:rsidRPr="00066D52">
        <w:t>области</w:t>
      </w:r>
      <w:r>
        <w:t xml:space="preserve"> </w:t>
      </w:r>
      <w:r w:rsidR="007F77F6" w:rsidRPr="00066D52">
        <w:t>на</w:t>
      </w:r>
      <w:r>
        <w:t xml:space="preserve"> </w:t>
      </w:r>
      <w:r w:rsidR="007F77F6" w:rsidRPr="00066D52">
        <w:t>2017</w:t>
      </w:r>
      <w:r>
        <w:t xml:space="preserve"> </w:t>
      </w:r>
      <w:r w:rsidR="007F77F6" w:rsidRPr="00066D52">
        <w:t>год»</w:t>
      </w:r>
      <w:r w:rsidR="007B24B6" w:rsidRPr="00066D52">
        <w:t>,</w:t>
      </w:r>
      <w:r>
        <w:t xml:space="preserve"> </w:t>
      </w:r>
      <w:r w:rsidR="007B24B6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7B24B6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7B24B6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280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(в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редакции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постановления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A03079">
        <w:rPr>
          <w:bCs/>
          <w:color w:val="000000"/>
        </w:rPr>
        <w:t>06.04.2018</w:t>
      </w:r>
      <w:r>
        <w:rPr>
          <w:bCs/>
          <w:color w:val="000000"/>
        </w:rPr>
        <w:t xml:space="preserve"> </w:t>
      </w:r>
      <w:r w:rsidR="00E30B1D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957D5D">
        <w:rPr>
          <w:bCs/>
          <w:color w:val="000000"/>
        </w:rPr>
        <w:t>196</w:t>
      </w:r>
      <w:r w:rsidR="00A03079">
        <w:rPr>
          <w:bCs/>
          <w:color w:val="000000"/>
        </w:rPr>
        <w:t>)</w:t>
      </w:r>
      <w:r w:rsidR="009F7ADD">
        <w:rPr>
          <w:bCs/>
          <w:color w:val="000000"/>
        </w:rPr>
        <w:t>»</w:t>
      </w:r>
      <w:r w:rsidR="002E6E40" w:rsidRPr="00066D52">
        <w:t>;</w:t>
      </w:r>
    </w:p>
    <w:p w:rsidR="002E6E40" w:rsidRPr="00066D52" w:rsidRDefault="000A2786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 xml:space="preserve"> </w:t>
      </w:r>
      <w:r w:rsidR="00626D5B"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>
        <w:rPr>
          <w:bCs/>
          <w:color w:val="000000"/>
        </w:rPr>
        <w:t xml:space="preserve"> </w:t>
      </w:r>
      <w:proofErr w:type="gramStart"/>
      <w:r w:rsidR="002E6E40" w:rsidRPr="00066D52">
        <w:rPr>
          <w:bCs/>
          <w:color w:val="000000"/>
        </w:rPr>
        <w:t>Администрации</w:t>
      </w:r>
      <w:proofErr w:type="gramEnd"/>
      <w:r>
        <w:rPr>
          <w:bCs/>
          <w:color w:val="000000"/>
        </w:rPr>
        <w:t xml:space="preserve"> </w:t>
      </w:r>
      <w:r w:rsidR="002E6E40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2E6E40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2E6E40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2E6E40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F53A0D" w:rsidRPr="00066D52">
        <w:rPr>
          <w:bCs/>
          <w:color w:val="000000"/>
        </w:rPr>
        <w:t>12</w:t>
      </w:r>
      <w:r w:rsidR="002E6E40" w:rsidRPr="00066D52">
        <w:rPr>
          <w:bCs/>
          <w:color w:val="000000"/>
        </w:rPr>
        <w:t>.</w:t>
      </w:r>
      <w:r w:rsidR="00F53A0D" w:rsidRPr="00066D52">
        <w:rPr>
          <w:bCs/>
          <w:color w:val="000000"/>
        </w:rPr>
        <w:t>10</w:t>
      </w:r>
      <w:r w:rsidR="002E6E40" w:rsidRPr="00066D52">
        <w:rPr>
          <w:bCs/>
          <w:color w:val="000000"/>
        </w:rPr>
        <w:t>.2018</w:t>
      </w:r>
      <w:r>
        <w:rPr>
          <w:bCs/>
          <w:color w:val="000000"/>
        </w:rPr>
        <w:t xml:space="preserve"> </w:t>
      </w:r>
      <w:r w:rsidR="002E6E40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F53A0D" w:rsidRPr="00066D52">
        <w:rPr>
          <w:bCs/>
          <w:color w:val="000000"/>
        </w:rPr>
        <w:t>519</w:t>
      </w:r>
      <w:r>
        <w:rPr>
          <w:bCs/>
          <w:color w:val="000000"/>
        </w:rPr>
        <w:t xml:space="preserve"> </w:t>
      </w:r>
      <w:r w:rsidR="002E6E40" w:rsidRPr="00066D52">
        <w:rPr>
          <w:bCs/>
          <w:color w:val="000000"/>
        </w:rPr>
        <w:t>«</w:t>
      </w:r>
      <w:r w:rsidR="006D76AF" w:rsidRPr="00066D5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="006D76AF" w:rsidRPr="00066D52">
        <w:rPr>
          <w:bCs/>
          <w:color w:val="000000"/>
        </w:rPr>
        <w:t>внесении</w:t>
      </w:r>
      <w:r>
        <w:rPr>
          <w:bCs/>
          <w:color w:val="000000"/>
        </w:rPr>
        <w:t xml:space="preserve"> </w:t>
      </w:r>
      <w:r w:rsidR="006D76AF" w:rsidRPr="00066D52">
        <w:rPr>
          <w:bCs/>
          <w:color w:val="000000"/>
        </w:rPr>
        <w:t>изменений</w:t>
      </w:r>
      <w:r>
        <w:rPr>
          <w:bCs/>
          <w:color w:val="000000"/>
        </w:rPr>
        <w:t xml:space="preserve"> </w:t>
      </w:r>
      <w:r w:rsidR="006D76AF" w:rsidRPr="00066D52">
        <w:rPr>
          <w:bCs/>
          <w:color w:val="000000"/>
        </w:rPr>
        <w:t>в</w:t>
      </w:r>
      <w:r>
        <w:rPr>
          <w:bCs/>
          <w:color w:val="000000"/>
        </w:rPr>
        <w:t xml:space="preserve"> </w:t>
      </w:r>
      <w:r w:rsidR="006D76AF" w:rsidRPr="00066D52">
        <w:rPr>
          <w:bCs/>
          <w:color w:val="000000"/>
        </w:rPr>
        <w:t>муниципальную</w:t>
      </w:r>
      <w:r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П</w:t>
      </w:r>
      <w:r w:rsidR="006D76AF" w:rsidRPr="00066D52">
        <w:rPr>
          <w:bCs/>
          <w:color w:val="000000"/>
        </w:rPr>
        <w:t>рограмму</w:t>
      </w:r>
      <w:r>
        <w:rPr>
          <w:bCs/>
          <w:color w:val="000000"/>
        </w:rPr>
        <w:t xml:space="preserve"> </w:t>
      </w:r>
      <w:r w:rsidR="002E6E40" w:rsidRPr="00066D52">
        <w:t>«Формирование</w:t>
      </w:r>
      <w:r>
        <w:t xml:space="preserve"> </w:t>
      </w:r>
      <w:r w:rsidR="002E6E40" w:rsidRPr="00066D52">
        <w:t>современной</w:t>
      </w:r>
      <w:r>
        <w:t xml:space="preserve"> </w:t>
      </w:r>
      <w:r w:rsidR="002E6E40" w:rsidRPr="00066D52">
        <w:t>городской</w:t>
      </w:r>
      <w:r>
        <w:t xml:space="preserve"> </w:t>
      </w:r>
      <w:r w:rsidR="002E6E40" w:rsidRPr="00066D52">
        <w:t>среды</w:t>
      </w:r>
      <w:r>
        <w:t xml:space="preserve"> </w:t>
      </w:r>
      <w:r w:rsidR="002E6E40" w:rsidRPr="00066D52">
        <w:t>ЗАТО</w:t>
      </w:r>
      <w:r>
        <w:t xml:space="preserve"> </w:t>
      </w:r>
      <w:r w:rsidR="002E6E40" w:rsidRPr="00066D52">
        <w:t>город</w:t>
      </w:r>
      <w:r>
        <w:t xml:space="preserve"> </w:t>
      </w:r>
      <w:r w:rsidR="002E6E40" w:rsidRPr="00066D52">
        <w:t>Заозерск</w:t>
      </w:r>
      <w:r>
        <w:t xml:space="preserve"> </w:t>
      </w:r>
      <w:r w:rsidR="002E6E40" w:rsidRPr="00066D52">
        <w:t>Мурманской</w:t>
      </w:r>
      <w:r>
        <w:t xml:space="preserve"> </w:t>
      </w:r>
      <w:r w:rsidR="002E6E40" w:rsidRPr="00066D52">
        <w:t>области</w:t>
      </w:r>
      <w:r>
        <w:t xml:space="preserve"> </w:t>
      </w:r>
      <w:r w:rsidR="002E6E40" w:rsidRPr="00066D52">
        <w:t>на</w:t>
      </w:r>
      <w:r>
        <w:t xml:space="preserve"> </w:t>
      </w:r>
      <w:r w:rsidR="002E6E40" w:rsidRPr="00066D52">
        <w:t>2017</w:t>
      </w:r>
      <w:r>
        <w:t xml:space="preserve"> </w:t>
      </w:r>
      <w:r w:rsidR="002E6E40" w:rsidRPr="00066D52">
        <w:t>год</w:t>
      </w:r>
      <w:r w:rsidR="007B24B6" w:rsidRPr="00066D52">
        <w:t>»,</w:t>
      </w:r>
      <w:r>
        <w:rPr>
          <w:snapToGrid w:val="0"/>
        </w:rPr>
        <w:t xml:space="preserve"> </w:t>
      </w:r>
      <w:r w:rsidR="007B24B6" w:rsidRPr="00066D52">
        <w:rPr>
          <w:snapToGrid w:val="0"/>
        </w:rPr>
        <w:t>утвержденную</w:t>
      </w:r>
      <w:r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7B24B6" w:rsidRPr="00066D52">
        <w:rPr>
          <w:snapToGrid w:val="0"/>
        </w:rPr>
        <w:t>м</w:t>
      </w:r>
      <w:r>
        <w:rPr>
          <w:snapToGrid w:val="0"/>
        </w:rPr>
        <w:t xml:space="preserve"> </w:t>
      </w:r>
      <w:r w:rsidR="007B24B6" w:rsidRPr="00066D5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23.05.2017</w:t>
      </w:r>
      <w:r>
        <w:rPr>
          <w:bCs/>
          <w:color w:val="000000"/>
        </w:rPr>
        <w:t xml:space="preserve"> </w:t>
      </w:r>
      <w:r w:rsidR="00DE7AA0">
        <w:rPr>
          <w:bCs/>
          <w:color w:val="000000"/>
        </w:rPr>
        <w:t>года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7B24B6" w:rsidRPr="00066D52">
        <w:rPr>
          <w:bCs/>
          <w:color w:val="000000"/>
        </w:rPr>
        <w:t>280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(в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редакции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постановления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Администрации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ЗАТО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город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Заозерск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от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06.08.2018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№</w:t>
      </w:r>
      <w:r>
        <w:rPr>
          <w:bCs/>
          <w:color w:val="000000"/>
        </w:rPr>
        <w:t xml:space="preserve"> </w:t>
      </w:r>
      <w:r w:rsidR="00DA0E82">
        <w:rPr>
          <w:bCs/>
          <w:color w:val="000000"/>
        </w:rPr>
        <w:t>409)</w:t>
      </w:r>
      <w:r w:rsidR="00DE7AA0">
        <w:rPr>
          <w:bCs/>
          <w:color w:val="000000"/>
        </w:rPr>
        <w:t>»</w:t>
      </w:r>
      <w:r w:rsidR="002E6E40" w:rsidRPr="00066D52">
        <w:t>;</w:t>
      </w:r>
    </w:p>
    <w:p w:rsidR="00AC39AC" w:rsidRPr="00066D52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AC39AC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12.02.2019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62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Программу</w:t>
      </w:r>
      <w:r w:rsidR="000A2786">
        <w:rPr>
          <w:bCs/>
          <w:color w:val="000000"/>
        </w:rPr>
        <w:t xml:space="preserve"> </w:t>
      </w:r>
      <w:r w:rsidR="00AC39AC" w:rsidRPr="00066D52">
        <w:t>«Формирование</w:t>
      </w:r>
      <w:r w:rsidR="000A2786">
        <w:t xml:space="preserve"> </w:t>
      </w:r>
      <w:r w:rsidR="00AC39AC" w:rsidRPr="00066D52">
        <w:t>современной</w:t>
      </w:r>
      <w:r w:rsidR="000A2786">
        <w:t xml:space="preserve"> </w:t>
      </w:r>
      <w:r w:rsidR="00AC39AC" w:rsidRPr="00066D52">
        <w:t>городской</w:t>
      </w:r>
      <w:r w:rsidR="000A2786">
        <w:t xml:space="preserve"> </w:t>
      </w:r>
      <w:r w:rsidR="00AC39AC" w:rsidRPr="00066D52">
        <w:t>среды</w:t>
      </w:r>
      <w:r w:rsidR="000A2786">
        <w:t xml:space="preserve"> </w:t>
      </w:r>
      <w:r w:rsidR="00AC39AC" w:rsidRPr="00066D52">
        <w:t>ЗАТО</w:t>
      </w:r>
      <w:r w:rsidR="000A2786">
        <w:t xml:space="preserve"> </w:t>
      </w:r>
      <w:r w:rsidR="00AC39AC" w:rsidRPr="00066D52">
        <w:t>город</w:t>
      </w:r>
      <w:r w:rsidR="000A2786">
        <w:t xml:space="preserve"> </w:t>
      </w:r>
      <w:r w:rsidR="00AC39AC" w:rsidRPr="00066D52">
        <w:t>Заозерск</w:t>
      </w:r>
      <w:r w:rsidR="000A2786">
        <w:t xml:space="preserve"> </w:t>
      </w:r>
      <w:r w:rsidR="00AC39AC" w:rsidRPr="00066D52">
        <w:t>Мурманской</w:t>
      </w:r>
      <w:r w:rsidR="000A2786">
        <w:t xml:space="preserve"> </w:t>
      </w:r>
      <w:r w:rsidR="00AC39AC" w:rsidRPr="00066D52">
        <w:t>области</w:t>
      </w:r>
      <w:r w:rsidR="000A2786">
        <w:t xml:space="preserve"> </w:t>
      </w:r>
      <w:r w:rsidR="00AC39AC" w:rsidRPr="00066D52">
        <w:t>на</w:t>
      </w:r>
      <w:r w:rsidR="000A2786">
        <w:t xml:space="preserve"> </w:t>
      </w:r>
      <w:r w:rsidR="00AC39AC" w:rsidRPr="00066D52">
        <w:t>2017</w:t>
      </w:r>
      <w:r w:rsidR="000A2786">
        <w:t xml:space="preserve"> </w:t>
      </w:r>
      <w:r w:rsidR="00AC39AC" w:rsidRPr="00066D52">
        <w:t>год</w:t>
      </w:r>
      <w:r w:rsidR="00907C83" w:rsidRPr="00066D52">
        <w:t>»,</w:t>
      </w:r>
      <w:r w:rsidR="000A2786">
        <w:rPr>
          <w:snapToGrid w:val="0"/>
        </w:rPr>
        <w:t xml:space="preserve"> </w:t>
      </w:r>
      <w:r w:rsidR="00907C83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907C83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907C83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DE7AA0">
        <w:rPr>
          <w:bCs/>
          <w:color w:val="000000"/>
        </w:rPr>
        <w:t>года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BE0D94">
        <w:rPr>
          <w:bCs/>
          <w:color w:val="000000"/>
        </w:rPr>
        <w:t>12.10.2018</w:t>
      </w:r>
      <w:r w:rsidR="000A2786">
        <w:rPr>
          <w:bCs/>
          <w:color w:val="000000"/>
        </w:rPr>
        <w:t xml:space="preserve"> </w:t>
      </w:r>
      <w:r w:rsidR="005F75AD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BE0D94">
        <w:rPr>
          <w:bCs/>
          <w:color w:val="000000"/>
        </w:rPr>
        <w:t>519</w:t>
      </w:r>
      <w:r w:rsidR="005F75AD">
        <w:rPr>
          <w:bCs/>
          <w:color w:val="000000"/>
        </w:rPr>
        <w:t>)</w:t>
      </w:r>
      <w:r w:rsidR="00641A9B">
        <w:rPr>
          <w:bCs/>
          <w:color w:val="000000"/>
        </w:rPr>
        <w:t>»</w:t>
      </w:r>
      <w:r w:rsidR="00AC39AC" w:rsidRPr="00066D52">
        <w:t>;</w:t>
      </w:r>
    </w:p>
    <w:p w:rsidR="00AC39AC" w:rsidRPr="00066D52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AC39AC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04.03.2019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106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AC39AC" w:rsidRPr="00066D52">
        <w:rPr>
          <w:bCs/>
          <w:color w:val="000000"/>
        </w:rPr>
        <w:t>Программу</w:t>
      </w:r>
      <w:r w:rsidR="000A2786">
        <w:rPr>
          <w:bCs/>
          <w:color w:val="000000"/>
        </w:rPr>
        <w:t xml:space="preserve"> </w:t>
      </w:r>
      <w:r w:rsidR="00AC39AC" w:rsidRPr="00066D52">
        <w:t>«Формирование</w:t>
      </w:r>
      <w:r w:rsidR="000A2786">
        <w:t xml:space="preserve"> </w:t>
      </w:r>
      <w:r w:rsidR="00AC39AC" w:rsidRPr="00066D52">
        <w:t>современной</w:t>
      </w:r>
      <w:r w:rsidR="000A2786">
        <w:t xml:space="preserve"> </w:t>
      </w:r>
      <w:r w:rsidR="00AC39AC" w:rsidRPr="00066D52">
        <w:t>городской</w:t>
      </w:r>
      <w:r w:rsidR="000A2786">
        <w:t xml:space="preserve"> </w:t>
      </w:r>
      <w:r w:rsidR="00AC39AC" w:rsidRPr="00066D52">
        <w:t>среды</w:t>
      </w:r>
      <w:r w:rsidR="000A2786">
        <w:t xml:space="preserve"> </w:t>
      </w:r>
      <w:r w:rsidR="00AC39AC" w:rsidRPr="00066D52">
        <w:t>ЗАТО</w:t>
      </w:r>
      <w:r w:rsidR="000A2786">
        <w:t xml:space="preserve"> </w:t>
      </w:r>
      <w:r w:rsidR="00AC39AC" w:rsidRPr="00066D52">
        <w:t>город</w:t>
      </w:r>
      <w:r w:rsidR="000A2786">
        <w:t xml:space="preserve"> </w:t>
      </w:r>
      <w:r w:rsidR="00AC39AC" w:rsidRPr="00066D52">
        <w:t>Заозерск</w:t>
      </w:r>
      <w:r w:rsidR="000A2786">
        <w:t xml:space="preserve"> </w:t>
      </w:r>
      <w:r w:rsidR="00AC39AC" w:rsidRPr="00066D52">
        <w:t>Мурманской</w:t>
      </w:r>
      <w:r w:rsidR="000A2786">
        <w:t xml:space="preserve"> </w:t>
      </w:r>
      <w:r w:rsidR="00AC39AC" w:rsidRPr="00066D52">
        <w:t>области</w:t>
      </w:r>
      <w:r w:rsidR="000A2786">
        <w:t xml:space="preserve"> </w:t>
      </w:r>
      <w:r w:rsidR="00AC39AC" w:rsidRPr="00066D52">
        <w:t>на</w:t>
      </w:r>
      <w:r w:rsidR="000A2786">
        <w:t xml:space="preserve"> </w:t>
      </w:r>
      <w:r w:rsidR="00AC39AC" w:rsidRPr="00066D52">
        <w:t>2017</w:t>
      </w:r>
      <w:r w:rsidR="000A2786">
        <w:t xml:space="preserve"> </w:t>
      </w:r>
      <w:r w:rsidR="00AC39AC" w:rsidRPr="00066D52">
        <w:t>год</w:t>
      </w:r>
      <w:r w:rsidR="00907C83" w:rsidRPr="00066D52">
        <w:t>»,</w:t>
      </w:r>
      <w:r w:rsidR="000A2786">
        <w:rPr>
          <w:snapToGrid w:val="0"/>
        </w:rPr>
        <w:t xml:space="preserve"> </w:t>
      </w:r>
      <w:r w:rsidR="00907C83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907C83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907C83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1D544F">
        <w:rPr>
          <w:bCs/>
          <w:color w:val="000000"/>
        </w:rPr>
        <w:t>года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12.02.2019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002F42">
        <w:rPr>
          <w:bCs/>
          <w:color w:val="000000"/>
        </w:rPr>
        <w:t>62)</w:t>
      </w:r>
      <w:r w:rsidR="001D544F">
        <w:rPr>
          <w:bCs/>
          <w:color w:val="000000"/>
        </w:rPr>
        <w:t>»</w:t>
      </w:r>
      <w:r w:rsidR="00AC39AC" w:rsidRPr="00066D52">
        <w:t>;</w:t>
      </w:r>
    </w:p>
    <w:p w:rsidR="00F507C0" w:rsidRPr="00066D52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F507C0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19.03.2019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141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F507C0" w:rsidRPr="00066D52">
        <w:rPr>
          <w:bCs/>
          <w:color w:val="000000"/>
        </w:rPr>
        <w:t>Программу</w:t>
      </w:r>
      <w:r w:rsidR="000A2786">
        <w:rPr>
          <w:bCs/>
          <w:color w:val="000000"/>
        </w:rPr>
        <w:t xml:space="preserve"> </w:t>
      </w:r>
      <w:r w:rsidR="00F507C0" w:rsidRPr="00066D52">
        <w:t>«Формирование</w:t>
      </w:r>
      <w:r w:rsidR="000A2786">
        <w:t xml:space="preserve"> </w:t>
      </w:r>
      <w:r w:rsidR="00F507C0" w:rsidRPr="00066D52">
        <w:t>современной</w:t>
      </w:r>
      <w:r w:rsidR="000A2786">
        <w:t xml:space="preserve"> </w:t>
      </w:r>
      <w:r w:rsidR="00F507C0" w:rsidRPr="00066D52">
        <w:t>городской</w:t>
      </w:r>
      <w:r w:rsidR="000A2786">
        <w:t xml:space="preserve"> </w:t>
      </w:r>
      <w:r w:rsidR="00F507C0" w:rsidRPr="00066D52">
        <w:t>среды</w:t>
      </w:r>
      <w:r w:rsidR="000A2786">
        <w:t xml:space="preserve"> </w:t>
      </w:r>
      <w:r w:rsidR="00F507C0" w:rsidRPr="00066D52">
        <w:t>ЗАТО</w:t>
      </w:r>
      <w:r w:rsidR="000A2786">
        <w:t xml:space="preserve"> </w:t>
      </w:r>
      <w:r w:rsidR="00F507C0" w:rsidRPr="00066D52">
        <w:t>город</w:t>
      </w:r>
      <w:r w:rsidR="000A2786">
        <w:t xml:space="preserve"> </w:t>
      </w:r>
      <w:r w:rsidR="00F507C0" w:rsidRPr="00066D52">
        <w:t>Заозерск</w:t>
      </w:r>
      <w:r w:rsidR="000A2786">
        <w:t xml:space="preserve"> </w:t>
      </w:r>
      <w:r w:rsidR="00F507C0" w:rsidRPr="00066D52">
        <w:t>Мурманской</w:t>
      </w:r>
      <w:r w:rsidR="000A2786">
        <w:t xml:space="preserve"> </w:t>
      </w:r>
      <w:r w:rsidR="00F507C0" w:rsidRPr="00066D52">
        <w:t>области</w:t>
      </w:r>
      <w:r w:rsidR="000A2786">
        <w:t xml:space="preserve"> </w:t>
      </w:r>
      <w:r w:rsidR="00F507C0" w:rsidRPr="00066D52">
        <w:t>на</w:t>
      </w:r>
      <w:r w:rsidR="000A2786">
        <w:t xml:space="preserve"> </w:t>
      </w:r>
      <w:r w:rsidR="00F507C0" w:rsidRPr="00066D52">
        <w:t>2017</w:t>
      </w:r>
      <w:r w:rsidR="000A2786">
        <w:t xml:space="preserve"> </w:t>
      </w:r>
      <w:r w:rsidR="00F507C0" w:rsidRPr="00066D52">
        <w:t>год</w:t>
      </w:r>
      <w:r w:rsidR="00907C83" w:rsidRPr="00066D52">
        <w:t>»,</w:t>
      </w:r>
      <w:r w:rsidR="000A2786">
        <w:rPr>
          <w:snapToGrid w:val="0"/>
        </w:rPr>
        <w:t xml:space="preserve"> </w:t>
      </w:r>
      <w:r w:rsidR="00907C83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907C83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907C83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1D544F">
        <w:rPr>
          <w:bCs/>
          <w:color w:val="000000"/>
        </w:rPr>
        <w:t>года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907C83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04.03.2019</w:t>
      </w:r>
      <w:r w:rsidR="000A2786">
        <w:rPr>
          <w:bCs/>
          <w:color w:val="000000"/>
        </w:rPr>
        <w:t xml:space="preserve"> </w:t>
      </w:r>
      <w:r w:rsidR="00BB046B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F81988">
        <w:rPr>
          <w:bCs/>
          <w:color w:val="000000"/>
        </w:rPr>
        <w:t>106</w:t>
      </w:r>
      <w:r w:rsidR="00BB046B">
        <w:rPr>
          <w:bCs/>
          <w:color w:val="000000"/>
        </w:rPr>
        <w:t>)</w:t>
      </w:r>
      <w:r w:rsidR="001D544F">
        <w:rPr>
          <w:bCs/>
          <w:color w:val="000000"/>
        </w:rPr>
        <w:t>»</w:t>
      </w:r>
      <w:r w:rsidR="00F507C0" w:rsidRPr="00066D52">
        <w:t>;</w:t>
      </w:r>
    </w:p>
    <w:p w:rsidR="00F16296" w:rsidRPr="00066D52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F16296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BA3D46" w:rsidRPr="00066D52">
        <w:rPr>
          <w:bCs/>
          <w:color w:val="000000"/>
        </w:rPr>
        <w:t>13.05.</w:t>
      </w:r>
      <w:r w:rsidR="00F16296" w:rsidRPr="00066D52">
        <w:rPr>
          <w:bCs/>
          <w:color w:val="000000"/>
        </w:rPr>
        <w:t>2019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733B2" w:rsidRPr="00066D52">
        <w:rPr>
          <w:bCs/>
          <w:color w:val="000000"/>
        </w:rPr>
        <w:t>258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F16296" w:rsidRPr="00066D52">
        <w:rPr>
          <w:bCs/>
          <w:color w:val="000000"/>
        </w:rPr>
        <w:t>Программу</w:t>
      </w:r>
      <w:r w:rsidR="000A2786">
        <w:rPr>
          <w:bCs/>
          <w:color w:val="000000"/>
        </w:rPr>
        <w:t xml:space="preserve"> </w:t>
      </w:r>
      <w:r w:rsidR="00F16296" w:rsidRPr="00066D52">
        <w:t>«Формирование</w:t>
      </w:r>
      <w:r w:rsidR="000A2786">
        <w:t xml:space="preserve"> </w:t>
      </w:r>
      <w:r w:rsidR="00F16296" w:rsidRPr="00066D52">
        <w:t>современной</w:t>
      </w:r>
      <w:r w:rsidR="000A2786">
        <w:t xml:space="preserve"> </w:t>
      </w:r>
      <w:r w:rsidR="00F16296" w:rsidRPr="00066D52">
        <w:t>городской</w:t>
      </w:r>
      <w:r w:rsidR="000A2786">
        <w:t xml:space="preserve"> </w:t>
      </w:r>
      <w:r w:rsidR="00F16296" w:rsidRPr="00066D52">
        <w:t>среды</w:t>
      </w:r>
      <w:r w:rsidR="000A2786">
        <w:t xml:space="preserve"> </w:t>
      </w:r>
      <w:r w:rsidR="00F16296" w:rsidRPr="00066D52">
        <w:t>ЗАТО</w:t>
      </w:r>
      <w:r w:rsidR="000A2786">
        <w:t xml:space="preserve"> </w:t>
      </w:r>
      <w:r w:rsidR="00F16296" w:rsidRPr="00066D52">
        <w:t>город</w:t>
      </w:r>
      <w:r w:rsidR="000A2786">
        <w:t xml:space="preserve"> </w:t>
      </w:r>
      <w:r w:rsidR="00F16296" w:rsidRPr="00066D52">
        <w:t>Заозерск</w:t>
      </w:r>
      <w:r w:rsidR="000A2786">
        <w:t xml:space="preserve"> </w:t>
      </w:r>
      <w:r w:rsidR="00F16296" w:rsidRPr="00066D52">
        <w:t>Мурманской</w:t>
      </w:r>
      <w:r w:rsidR="000A2786">
        <w:t xml:space="preserve"> </w:t>
      </w:r>
      <w:r w:rsidR="00F16296" w:rsidRPr="00066D52">
        <w:t>области</w:t>
      </w:r>
      <w:r w:rsidR="000A2786">
        <w:t xml:space="preserve"> </w:t>
      </w:r>
      <w:r w:rsidR="00F16296" w:rsidRPr="00066D52">
        <w:t>на</w:t>
      </w:r>
      <w:r w:rsidR="000A2786">
        <w:t xml:space="preserve"> </w:t>
      </w:r>
      <w:r w:rsidR="00F16296" w:rsidRPr="00066D52">
        <w:t>2017</w:t>
      </w:r>
      <w:r w:rsidR="000A2786">
        <w:t xml:space="preserve"> </w:t>
      </w:r>
      <w:r w:rsidR="00F16296" w:rsidRPr="00066D52">
        <w:t>год</w:t>
      </w:r>
      <w:r w:rsidR="00930008" w:rsidRPr="00066D52">
        <w:t>»,</w:t>
      </w:r>
      <w:r w:rsidR="000A2786">
        <w:rPr>
          <w:snapToGrid w:val="0"/>
        </w:rPr>
        <w:t xml:space="preserve"> </w:t>
      </w:r>
      <w:r w:rsidR="00930008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930008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930008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930008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930008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930008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930008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930008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1D544F">
        <w:rPr>
          <w:bCs/>
          <w:color w:val="000000"/>
        </w:rPr>
        <w:t>года</w:t>
      </w:r>
      <w:r w:rsidR="000A2786">
        <w:rPr>
          <w:bCs/>
          <w:color w:val="000000"/>
        </w:rPr>
        <w:t xml:space="preserve"> </w:t>
      </w:r>
      <w:r w:rsidR="00930008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930008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F81988">
        <w:rPr>
          <w:bCs/>
          <w:color w:val="000000"/>
        </w:rPr>
        <w:t>19.03.2019</w:t>
      </w:r>
      <w:r w:rsidR="000A2786">
        <w:rPr>
          <w:bCs/>
          <w:color w:val="000000"/>
        </w:rPr>
        <w:t xml:space="preserve"> </w:t>
      </w:r>
      <w:r w:rsidR="008C3718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F81988">
        <w:rPr>
          <w:bCs/>
          <w:color w:val="000000"/>
        </w:rPr>
        <w:t>141)</w:t>
      </w:r>
      <w:r w:rsidR="001D544F">
        <w:rPr>
          <w:bCs/>
          <w:color w:val="000000"/>
        </w:rPr>
        <w:t>»</w:t>
      </w:r>
      <w:r w:rsidR="00F16296" w:rsidRPr="00066D52">
        <w:t>;</w:t>
      </w:r>
    </w:p>
    <w:p w:rsidR="00094321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094321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846CF">
        <w:rPr>
          <w:bCs/>
          <w:color w:val="000000"/>
        </w:rPr>
        <w:t>10</w:t>
      </w:r>
      <w:r w:rsidR="00094321" w:rsidRPr="00066D52">
        <w:rPr>
          <w:bCs/>
          <w:color w:val="000000"/>
        </w:rPr>
        <w:t>.0</w:t>
      </w:r>
      <w:r w:rsidR="00A846CF">
        <w:rPr>
          <w:bCs/>
          <w:color w:val="000000"/>
        </w:rPr>
        <w:t>2</w:t>
      </w:r>
      <w:r w:rsidR="00094321" w:rsidRPr="00066D52">
        <w:rPr>
          <w:bCs/>
          <w:color w:val="000000"/>
        </w:rPr>
        <w:t>.20</w:t>
      </w:r>
      <w:r w:rsidR="00A846CF">
        <w:rPr>
          <w:bCs/>
          <w:color w:val="000000"/>
        </w:rPr>
        <w:t>20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846CF">
        <w:rPr>
          <w:bCs/>
          <w:color w:val="000000"/>
        </w:rPr>
        <w:t>54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Программу</w:t>
      </w:r>
      <w:r w:rsidR="000A2786">
        <w:rPr>
          <w:bCs/>
          <w:color w:val="000000"/>
        </w:rPr>
        <w:t xml:space="preserve"> </w:t>
      </w:r>
      <w:r w:rsidR="00094321" w:rsidRPr="00066D52">
        <w:t>«Формирование</w:t>
      </w:r>
      <w:r w:rsidR="000A2786">
        <w:t xml:space="preserve"> </w:t>
      </w:r>
      <w:r w:rsidR="00094321" w:rsidRPr="00066D52">
        <w:t>современной</w:t>
      </w:r>
      <w:r w:rsidR="000A2786">
        <w:t xml:space="preserve"> </w:t>
      </w:r>
      <w:r w:rsidR="00094321" w:rsidRPr="00066D52">
        <w:t>городской</w:t>
      </w:r>
      <w:r w:rsidR="000A2786">
        <w:t xml:space="preserve"> </w:t>
      </w:r>
      <w:r w:rsidR="00094321" w:rsidRPr="00066D52">
        <w:t>среды</w:t>
      </w:r>
      <w:r w:rsidR="000A2786">
        <w:t xml:space="preserve"> </w:t>
      </w:r>
      <w:r w:rsidR="00094321" w:rsidRPr="00066D52">
        <w:t>ЗАТО</w:t>
      </w:r>
      <w:r w:rsidR="000A2786">
        <w:t xml:space="preserve"> </w:t>
      </w:r>
      <w:r w:rsidR="00094321" w:rsidRPr="00066D52">
        <w:t>город</w:t>
      </w:r>
      <w:r w:rsidR="000A2786">
        <w:t xml:space="preserve"> </w:t>
      </w:r>
      <w:r w:rsidR="00094321" w:rsidRPr="00066D52">
        <w:t>Заозерск</w:t>
      </w:r>
      <w:r w:rsidR="000A2786">
        <w:t xml:space="preserve"> </w:t>
      </w:r>
      <w:r w:rsidR="00094321" w:rsidRPr="00066D52">
        <w:t>Мурманской</w:t>
      </w:r>
      <w:r w:rsidR="000A2786">
        <w:t xml:space="preserve"> </w:t>
      </w:r>
      <w:r w:rsidR="00094321" w:rsidRPr="00066D52">
        <w:t>области</w:t>
      </w:r>
      <w:r w:rsidR="000A2786">
        <w:t xml:space="preserve"> </w:t>
      </w:r>
      <w:r w:rsidR="00094321" w:rsidRPr="00066D52">
        <w:t>на</w:t>
      </w:r>
      <w:r w:rsidR="000A2786">
        <w:t xml:space="preserve"> </w:t>
      </w:r>
      <w:r w:rsidR="00094321" w:rsidRPr="00066D52">
        <w:t>2017</w:t>
      </w:r>
      <w:r w:rsidR="000A2786">
        <w:t xml:space="preserve"> </w:t>
      </w:r>
      <w:r w:rsidR="00094321" w:rsidRPr="00066D52">
        <w:t>год»,</w:t>
      </w:r>
      <w:r w:rsidR="000A2786">
        <w:rPr>
          <w:snapToGrid w:val="0"/>
        </w:rPr>
        <w:t xml:space="preserve"> </w:t>
      </w:r>
      <w:r w:rsidR="00094321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094321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094321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EA2E76">
        <w:rPr>
          <w:bCs/>
          <w:color w:val="000000"/>
        </w:rPr>
        <w:t>года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094321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13.05.2019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208A1">
        <w:rPr>
          <w:bCs/>
          <w:color w:val="000000"/>
        </w:rPr>
        <w:t>258)</w:t>
      </w:r>
      <w:r w:rsidR="00EA2E76">
        <w:rPr>
          <w:bCs/>
          <w:color w:val="000000"/>
        </w:rPr>
        <w:t>»</w:t>
      </w:r>
      <w:r w:rsidR="00094321" w:rsidRPr="00066D52">
        <w:t>;</w:t>
      </w:r>
    </w:p>
    <w:p w:rsidR="00A846CF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A846CF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7434C">
        <w:rPr>
          <w:bCs/>
          <w:color w:val="000000"/>
        </w:rPr>
        <w:t>20</w:t>
      </w:r>
      <w:r w:rsidR="00A846CF" w:rsidRPr="00066D52">
        <w:rPr>
          <w:bCs/>
          <w:color w:val="000000"/>
        </w:rPr>
        <w:t>.0</w:t>
      </w:r>
      <w:r w:rsidR="0017434C">
        <w:rPr>
          <w:bCs/>
          <w:color w:val="000000"/>
        </w:rPr>
        <w:t>3</w:t>
      </w:r>
      <w:r w:rsidR="00A846CF" w:rsidRPr="00066D52">
        <w:rPr>
          <w:bCs/>
          <w:color w:val="000000"/>
        </w:rPr>
        <w:t>.20</w:t>
      </w:r>
      <w:r w:rsidR="00A846CF">
        <w:rPr>
          <w:bCs/>
          <w:color w:val="000000"/>
        </w:rPr>
        <w:t>20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7434C">
        <w:rPr>
          <w:bCs/>
          <w:color w:val="000000"/>
        </w:rPr>
        <w:t>172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Программу</w:t>
      </w:r>
      <w:r w:rsidR="000A2786">
        <w:rPr>
          <w:bCs/>
          <w:color w:val="000000"/>
        </w:rPr>
        <w:t xml:space="preserve"> </w:t>
      </w:r>
      <w:r w:rsidR="00A846CF" w:rsidRPr="00066D52">
        <w:t>«Формирование</w:t>
      </w:r>
      <w:r w:rsidR="000A2786">
        <w:t xml:space="preserve"> </w:t>
      </w:r>
      <w:r w:rsidR="00A846CF" w:rsidRPr="00066D52">
        <w:t>современной</w:t>
      </w:r>
      <w:r w:rsidR="000A2786">
        <w:t xml:space="preserve"> </w:t>
      </w:r>
      <w:r w:rsidR="00A846CF" w:rsidRPr="00066D52">
        <w:t>городской</w:t>
      </w:r>
      <w:r w:rsidR="000A2786">
        <w:t xml:space="preserve"> </w:t>
      </w:r>
      <w:r w:rsidR="00A846CF" w:rsidRPr="00066D52">
        <w:lastRenderedPageBreak/>
        <w:t>среды</w:t>
      </w:r>
      <w:r w:rsidR="000A2786">
        <w:t xml:space="preserve"> </w:t>
      </w:r>
      <w:r w:rsidR="00A846CF" w:rsidRPr="00066D52">
        <w:t>ЗАТО</w:t>
      </w:r>
      <w:r w:rsidR="000A2786">
        <w:t xml:space="preserve"> </w:t>
      </w:r>
      <w:r w:rsidR="00A846CF" w:rsidRPr="00066D52">
        <w:t>город</w:t>
      </w:r>
      <w:r w:rsidR="000A2786">
        <w:t xml:space="preserve"> </w:t>
      </w:r>
      <w:r w:rsidR="00A846CF" w:rsidRPr="00066D52">
        <w:t>Заозерск</w:t>
      </w:r>
      <w:r w:rsidR="000A2786">
        <w:t xml:space="preserve"> </w:t>
      </w:r>
      <w:r w:rsidR="00A846CF" w:rsidRPr="00066D52">
        <w:t>Мурманской</w:t>
      </w:r>
      <w:r w:rsidR="000A2786">
        <w:t xml:space="preserve"> </w:t>
      </w:r>
      <w:r w:rsidR="00A846CF" w:rsidRPr="00066D52">
        <w:t>области</w:t>
      </w:r>
      <w:r w:rsidR="000A2786">
        <w:t xml:space="preserve"> </w:t>
      </w:r>
      <w:r w:rsidR="00A846CF" w:rsidRPr="00066D52">
        <w:t>на</w:t>
      </w:r>
      <w:r w:rsidR="000A2786">
        <w:t xml:space="preserve"> </w:t>
      </w:r>
      <w:r w:rsidR="00A846CF" w:rsidRPr="00066D52">
        <w:t>2017</w:t>
      </w:r>
      <w:r w:rsidR="000A2786">
        <w:t xml:space="preserve"> </w:t>
      </w:r>
      <w:r w:rsidR="00A846CF" w:rsidRPr="00066D52">
        <w:t>год»,</w:t>
      </w:r>
      <w:r w:rsidR="000A2786">
        <w:rPr>
          <w:snapToGrid w:val="0"/>
        </w:rPr>
        <w:t xml:space="preserve"> </w:t>
      </w:r>
      <w:r w:rsidR="00A846CF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A846CF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A846CF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EA2E76">
        <w:rPr>
          <w:bCs/>
          <w:color w:val="000000"/>
        </w:rPr>
        <w:t>года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10.02.2020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047230">
        <w:rPr>
          <w:bCs/>
          <w:color w:val="000000"/>
        </w:rPr>
        <w:t>54</w:t>
      </w:r>
      <w:r w:rsidR="008B3FBA">
        <w:rPr>
          <w:bCs/>
          <w:color w:val="000000"/>
        </w:rPr>
        <w:t>)</w:t>
      </w:r>
      <w:r w:rsidR="00EA2E76">
        <w:rPr>
          <w:bCs/>
          <w:color w:val="000000"/>
        </w:rPr>
        <w:t>»</w:t>
      </w:r>
      <w:r w:rsidR="00A846CF" w:rsidRPr="00066D52">
        <w:t>;</w:t>
      </w:r>
    </w:p>
    <w:p w:rsidR="00A846CF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A846CF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034F91">
        <w:rPr>
          <w:bCs/>
          <w:color w:val="000000"/>
        </w:rPr>
        <w:t>27</w:t>
      </w:r>
      <w:r w:rsidR="00A846CF" w:rsidRPr="00066D52">
        <w:rPr>
          <w:bCs/>
          <w:color w:val="000000"/>
        </w:rPr>
        <w:t>.0</w:t>
      </w:r>
      <w:r w:rsidR="00034F91">
        <w:rPr>
          <w:bCs/>
          <w:color w:val="000000"/>
        </w:rPr>
        <w:t>4</w:t>
      </w:r>
      <w:r w:rsidR="00A846CF" w:rsidRPr="00066D52">
        <w:rPr>
          <w:bCs/>
          <w:color w:val="000000"/>
        </w:rPr>
        <w:t>.20</w:t>
      </w:r>
      <w:r w:rsidR="00A846CF">
        <w:rPr>
          <w:bCs/>
          <w:color w:val="000000"/>
        </w:rPr>
        <w:t>20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034F91">
        <w:rPr>
          <w:bCs/>
          <w:color w:val="000000"/>
        </w:rPr>
        <w:t>250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Программу</w:t>
      </w:r>
      <w:r w:rsidR="000A2786">
        <w:rPr>
          <w:bCs/>
          <w:color w:val="000000"/>
        </w:rPr>
        <w:t xml:space="preserve"> </w:t>
      </w:r>
      <w:r w:rsidR="00A846CF" w:rsidRPr="00066D52">
        <w:t>«Формирование</w:t>
      </w:r>
      <w:r w:rsidR="000A2786">
        <w:t xml:space="preserve"> </w:t>
      </w:r>
      <w:r w:rsidR="00A846CF" w:rsidRPr="00066D52">
        <w:t>современной</w:t>
      </w:r>
      <w:r w:rsidR="000A2786">
        <w:t xml:space="preserve"> </w:t>
      </w:r>
      <w:r w:rsidR="00A846CF" w:rsidRPr="00066D52">
        <w:t>городской</w:t>
      </w:r>
      <w:r w:rsidR="000A2786">
        <w:t xml:space="preserve"> </w:t>
      </w:r>
      <w:r w:rsidR="00A846CF" w:rsidRPr="00066D52">
        <w:t>среды</w:t>
      </w:r>
      <w:r w:rsidR="000A2786">
        <w:t xml:space="preserve"> </w:t>
      </w:r>
      <w:r w:rsidR="00A846CF" w:rsidRPr="00066D52">
        <w:t>ЗАТО</w:t>
      </w:r>
      <w:r w:rsidR="000A2786">
        <w:t xml:space="preserve"> </w:t>
      </w:r>
      <w:r w:rsidR="00A846CF" w:rsidRPr="00066D52">
        <w:t>город</w:t>
      </w:r>
      <w:r w:rsidR="000A2786">
        <w:t xml:space="preserve"> </w:t>
      </w:r>
      <w:r w:rsidR="00A846CF" w:rsidRPr="00066D52">
        <w:t>Заозерск</w:t>
      </w:r>
      <w:r w:rsidR="000A2786">
        <w:t xml:space="preserve"> </w:t>
      </w:r>
      <w:r w:rsidR="00A846CF" w:rsidRPr="00066D52">
        <w:t>Мурманской</w:t>
      </w:r>
      <w:r w:rsidR="000A2786">
        <w:t xml:space="preserve"> </w:t>
      </w:r>
      <w:r w:rsidR="00A846CF" w:rsidRPr="00066D52">
        <w:t>области</w:t>
      </w:r>
      <w:r w:rsidR="000A2786">
        <w:t xml:space="preserve"> </w:t>
      </w:r>
      <w:r w:rsidR="00A846CF" w:rsidRPr="00066D52">
        <w:t>на</w:t>
      </w:r>
      <w:r w:rsidR="000A2786">
        <w:t xml:space="preserve"> </w:t>
      </w:r>
      <w:r w:rsidR="00A846CF" w:rsidRPr="00066D52">
        <w:t>2017</w:t>
      </w:r>
      <w:r w:rsidR="000A2786">
        <w:t xml:space="preserve"> </w:t>
      </w:r>
      <w:r w:rsidR="00A846CF" w:rsidRPr="00066D52">
        <w:t>год»,</w:t>
      </w:r>
      <w:r w:rsidR="000A2786">
        <w:rPr>
          <w:snapToGrid w:val="0"/>
        </w:rPr>
        <w:t xml:space="preserve"> </w:t>
      </w:r>
      <w:r w:rsidR="00A846CF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A846CF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A846CF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A51FE6">
        <w:rPr>
          <w:bCs/>
          <w:color w:val="000000"/>
        </w:rPr>
        <w:t>года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846CF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20.03.2020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8B3FBA">
        <w:rPr>
          <w:bCs/>
          <w:color w:val="000000"/>
        </w:rPr>
        <w:t>172)</w:t>
      </w:r>
      <w:r w:rsidR="00A51FE6">
        <w:rPr>
          <w:bCs/>
          <w:color w:val="000000"/>
        </w:rPr>
        <w:t>»</w:t>
      </w:r>
      <w:r w:rsidR="00A846CF" w:rsidRPr="00066D52">
        <w:t>;</w:t>
      </w:r>
    </w:p>
    <w:p w:rsidR="00AE5DC8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AE5DC8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E5DC8">
        <w:rPr>
          <w:bCs/>
          <w:color w:val="000000"/>
        </w:rPr>
        <w:t>08.02</w:t>
      </w:r>
      <w:r w:rsidR="00AE5DC8" w:rsidRPr="00066D52">
        <w:rPr>
          <w:bCs/>
          <w:color w:val="000000"/>
        </w:rPr>
        <w:t>.20</w:t>
      </w:r>
      <w:r w:rsidR="00AE5DC8">
        <w:rPr>
          <w:bCs/>
          <w:color w:val="000000"/>
        </w:rPr>
        <w:t>21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E5DC8">
        <w:rPr>
          <w:bCs/>
          <w:color w:val="000000"/>
        </w:rPr>
        <w:t>64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A51FE6">
        <w:rPr>
          <w:bCs/>
          <w:color w:val="000000"/>
        </w:rPr>
        <w:t>постановление</w:t>
      </w:r>
      <w:r w:rsidR="000A2786">
        <w:rPr>
          <w:bCs/>
          <w:color w:val="000000"/>
        </w:rPr>
        <w:t xml:space="preserve"> </w:t>
      </w:r>
      <w:r w:rsidR="00AE5DC8" w:rsidRPr="00066D52">
        <w:t>«Формирование</w:t>
      </w:r>
      <w:r w:rsidR="000A2786">
        <w:t xml:space="preserve"> </w:t>
      </w:r>
      <w:r w:rsidR="00AE5DC8" w:rsidRPr="00066D52">
        <w:t>современной</w:t>
      </w:r>
      <w:r w:rsidR="000A2786">
        <w:t xml:space="preserve"> </w:t>
      </w:r>
      <w:r w:rsidR="00AE5DC8" w:rsidRPr="00066D52">
        <w:t>городской</w:t>
      </w:r>
      <w:r w:rsidR="000A2786">
        <w:t xml:space="preserve"> </w:t>
      </w:r>
      <w:r w:rsidR="00AE5DC8" w:rsidRPr="00066D52">
        <w:t>среды</w:t>
      </w:r>
      <w:r w:rsidR="000A2786">
        <w:t xml:space="preserve"> </w:t>
      </w:r>
      <w:r w:rsidR="00AE5DC8" w:rsidRPr="00066D52">
        <w:t>ЗАТО</w:t>
      </w:r>
      <w:r w:rsidR="000A2786">
        <w:t xml:space="preserve"> </w:t>
      </w:r>
      <w:r w:rsidR="00AE5DC8" w:rsidRPr="00066D52">
        <w:t>город</w:t>
      </w:r>
      <w:r w:rsidR="000A2786">
        <w:t xml:space="preserve"> </w:t>
      </w:r>
      <w:r w:rsidR="00AE5DC8" w:rsidRPr="00066D52">
        <w:t>Заозерск</w:t>
      </w:r>
      <w:r w:rsidR="000A2786">
        <w:t xml:space="preserve"> </w:t>
      </w:r>
      <w:r w:rsidR="00AE5DC8" w:rsidRPr="00066D52">
        <w:t>Мурманской</w:t>
      </w:r>
      <w:r w:rsidR="000A2786">
        <w:t xml:space="preserve"> </w:t>
      </w:r>
      <w:r w:rsidR="00AE5DC8" w:rsidRPr="00066D52">
        <w:t>области</w:t>
      </w:r>
      <w:r w:rsidR="000A2786">
        <w:t xml:space="preserve"> </w:t>
      </w:r>
      <w:r w:rsidR="00AE5DC8" w:rsidRPr="00066D52">
        <w:t>на</w:t>
      </w:r>
      <w:r w:rsidR="000A2786">
        <w:t xml:space="preserve"> </w:t>
      </w:r>
      <w:r w:rsidR="00AE5DC8" w:rsidRPr="00066D52">
        <w:t>2017</w:t>
      </w:r>
      <w:r w:rsidR="000A2786">
        <w:t xml:space="preserve"> </w:t>
      </w:r>
      <w:r w:rsidR="00AE5DC8" w:rsidRPr="00066D52">
        <w:t>год»,</w:t>
      </w:r>
      <w:r w:rsidR="000A2786">
        <w:rPr>
          <w:snapToGrid w:val="0"/>
        </w:rPr>
        <w:t xml:space="preserve"> </w:t>
      </w:r>
      <w:r w:rsidR="00AE5DC8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AE5DC8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AE5DC8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36741E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36741E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36741E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36741E">
        <w:rPr>
          <w:bCs/>
          <w:color w:val="000000"/>
        </w:rPr>
        <w:t>Админи</w:t>
      </w:r>
      <w:r w:rsidR="00965395">
        <w:rPr>
          <w:bCs/>
          <w:color w:val="000000"/>
        </w:rPr>
        <w:t>страции</w:t>
      </w:r>
      <w:r w:rsidR="000A2786">
        <w:rPr>
          <w:bCs/>
          <w:color w:val="000000"/>
        </w:rPr>
        <w:t xml:space="preserve"> </w:t>
      </w:r>
      <w:r w:rsidR="0096539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96539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96539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96539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36741E">
        <w:rPr>
          <w:bCs/>
          <w:color w:val="000000"/>
        </w:rPr>
        <w:t>27.04.2020</w:t>
      </w:r>
      <w:r w:rsidR="000A2786">
        <w:rPr>
          <w:bCs/>
          <w:color w:val="000000"/>
        </w:rPr>
        <w:t xml:space="preserve"> </w:t>
      </w:r>
      <w:r w:rsidR="0036741E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36741E">
        <w:rPr>
          <w:bCs/>
          <w:color w:val="000000"/>
        </w:rPr>
        <w:t>250)</w:t>
      </w:r>
      <w:r w:rsidR="00A51FE6">
        <w:rPr>
          <w:bCs/>
          <w:color w:val="000000"/>
        </w:rPr>
        <w:t>»</w:t>
      </w:r>
      <w:r w:rsidR="00AE5DC8" w:rsidRPr="00066D52">
        <w:t>;</w:t>
      </w:r>
    </w:p>
    <w:p w:rsidR="00AE5DC8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AE5DC8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E5DC8">
        <w:rPr>
          <w:bCs/>
          <w:color w:val="000000"/>
        </w:rPr>
        <w:t>14.04</w:t>
      </w:r>
      <w:r w:rsidR="00AE5DC8" w:rsidRPr="00066D52">
        <w:rPr>
          <w:bCs/>
          <w:color w:val="000000"/>
        </w:rPr>
        <w:t>.20</w:t>
      </w:r>
      <w:r w:rsidR="00AE5DC8">
        <w:rPr>
          <w:bCs/>
          <w:color w:val="000000"/>
        </w:rPr>
        <w:t>2</w:t>
      </w:r>
      <w:r w:rsidR="008A697F">
        <w:rPr>
          <w:bCs/>
          <w:color w:val="000000"/>
        </w:rPr>
        <w:t>1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E5DC8">
        <w:rPr>
          <w:bCs/>
          <w:color w:val="000000"/>
        </w:rPr>
        <w:t>267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AE5DC8">
        <w:rPr>
          <w:bCs/>
          <w:color w:val="000000"/>
        </w:rPr>
        <w:t>п</w:t>
      </w:r>
      <w:r w:rsidR="00AE5DC8" w:rsidRPr="00066D52">
        <w:rPr>
          <w:bCs/>
          <w:color w:val="000000"/>
        </w:rPr>
        <w:t>рограмму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AE5DC8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Мурманской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области</w:t>
      </w:r>
      <w:r w:rsidR="000A2786">
        <w:rPr>
          <w:bCs/>
          <w:color w:val="000000"/>
        </w:rPr>
        <w:t xml:space="preserve"> </w:t>
      </w:r>
      <w:r w:rsidR="00AE5DC8" w:rsidRPr="00066D52">
        <w:t>«Формирование</w:t>
      </w:r>
      <w:r w:rsidR="000A2786">
        <w:t xml:space="preserve"> </w:t>
      </w:r>
      <w:r w:rsidR="00AE5DC8" w:rsidRPr="00066D52">
        <w:t>современной</w:t>
      </w:r>
      <w:r w:rsidR="000A2786">
        <w:t xml:space="preserve"> </w:t>
      </w:r>
      <w:r w:rsidR="00AE5DC8" w:rsidRPr="00066D52">
        <w:t>городской</w:t>
      </w:r>
      <w:r w:rsidR="000A2786">
        <w:t xml:space="preserve"> </w:t>
      </w:r>
      <w:r w:rsidR="00AE5DC8" w:rsidRPr="00066D52">
        <w:t>среды</w:t>
      </w:r>
      <w:r w:rsidR="000A2786">
        <w:t xml:space="preserve"> </w:t>
      </w:r>
      <w:r w:rsidR="00AE5DC8" w:rsidRPr="00066D52">
        <w:t>ЗАТО</w:t>
      </w:r>
      <w:r w:rsidR="000A2786">
        <w:t xml:space="preserve"> </w:t>
      </w:r>
      <w:r w:rsidR="00AE5DC8" w:rsidRPr="00066D52">
        <w:t>город</w:t>
      </w:r>
      <w:r w:rsidR="000A2786">
        <w:t xml:space="preserve"> </w:t>
      </w:r>
      <w:r w:rsidR="00AE5DC8" w:rsidRPr="00066D52">
        <w:t>Заозерск</w:t>
      </w:r>
      <w:r w:rsidR="000A2786">
        <w:t xml:space="preserve"> </w:t>
      </w:r>
      <w:r w:rsidR="00AE5DC8" w:rsidRPr="00066D52">
        <w:t>Мурманской</w:t>
      </w:r>
      <w:r w:rsidR="000A2786">
        <w:t xml:space="preserve"> </w:t>
      </w:r>
      <w:r w:rsidR="00AE5DC8" w:rsidRPr="00066D52">
        <w:t>области</w:t>
      </w:r>
      <w:r w:rsidR="000A2786">
        <w:t xml:space="preserve"> </w:t>
      </w:r>
      <w:r w:rsidR="00AE5DC8" w:rsidRPr="00066D52">
        <w:t>на</w:t>
      </w:r>
      <w:r w:rsidR="000A2786">
        <w:t xml:space="preserve"> </w:t>
      </w:r>
      <w:r w:rsidR="00AE5DC8" w:rsidRPr="00066D52">
        <w:t>2017</w:t>
      </w:r>
      <w:r w:rsidR="0053346E">
        <w:t>,</w:t>
      </w:r>
      <w:r w:rsidR="000A2786">
        <w:t xml:space="preserve"> </w:t>
      </w:r>
      <w:r w:rsidR="0053346E">
        <w:t>2018-2024</w:t>
      </w:r>
      <w:r w:rsidR="000A2786">
        <w:t xml:space="preserve"> </w:t>
      </w:r>
      <w:r w:rsidR="0053346E">
        <w:t>годы</w:t>
      </w:r>
      <w:r w:rsidR="00AE5DC8" w:rsidRPr="00066D52">
        <w:t>»,</w:t>
      </w:r>
      <w:r w:rsidR="000A2786">
        <w:rPr>
          <w:snapToGrid w:val="0"/>
        </w:rPr>
        <w:t xml:space="preserve"> </w:t>
      </w:r>
      <w:r w:rsidR="00AE5DC8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AE5DC8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AE5DC8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AE5DC8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08.02.2021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2D62A5">
        <w:rPr>
          <w:bCs/>
          <w:color w:val="000000"/>
        </w:rPr>
        <w:t>64)</w:t>
      </w:r>
      <w:r w:rsidR="0053346E">
        <w:rPr>
          <w:bCs/>
          <w:color w:val="000000"/>
        </w:rPr>
        <w:t>»</w:t>
      </w:r>
      <w:r w:rsidR="00AE5DC8" w:rsidRPr="00066D52">
        <w:t>;</w:t>
      </w:r>
    </w:p>
    <w:p w:rsidR="008A697F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8A697F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8A697F">
        <w:rPr>
          <w:bCs/>
          <w:color w:val="000000"/>
        </w:rPr>
        <w:t>11.10.2021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8A697F">
        <w:rPr>
          <w:bCs/>
          <w:color w:val="000000"/>
        </w:rPr>
        <w:t>821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8A697F">
        <w:rPr>
          <w:bCs/>
          <w:color w:val="000000"/>
        </w:rPr>
        <w:t>п</w:t>
      </w:r>
      <w:r w:rsidR="008A697F" w:rsidRPr="00066D52">
        <w:rPr>
          <w:bCs/>
          <w:color w:val="000000"/>
        </w:rPr>
        <w:t>рограмму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8A697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Мурманской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области</w:t>
      </w:r>
      <w:r w:rsidR="000A2786">
        <w:rPr>
          <w:bCs/>
          <w:color w:val="000000"/>
        </w:rPr>
        <w:t xml:space="preserve"> </w:t>
      </w:r>
      <w:r w:rsidR="008A697F" w:rsidRPr="00066D52">
        <w:t>«Формирование</w:t>
      </w:r>
      <w:r w:rsidR="000A2786">
        <w:t xml:space="preserve"> </w:t>
      </w:r>
      <w:r w:rsidR="008A697F" w:rsidRPr="00066D52">
        <w:t>современной</w:t>
      </w:r>
      <w:r w:rsidR="000A2786">
        <w:t xml:space="preserve"> </w:t>
      </w:r>
      <w:r w:rsidR="008A697F" w:rsidRPr="00066D52">
        <w:t>городской</w:t>
      </w:r>
      <w:r w:rsidR="000A2786">
        <w:t xml:space="preserve"> </w:t>
      </w:r>
      <w:r w:rsidR="008A697F" w:rsidRPr="00066D52">
        <w:t>среды</w:t>
      </w:r>
      <w:r w:rsidR="000A2786">
        <w:t xml:space="preserve"> </w:t>
      </w:r>
      <w:r w:rsidR="008A697F" w:rsidRPr="00066D52">
        <w:t>ЗАТО</w:t>
      </w:r>
      <w:r w:rsidR="000A2786">
        <w:t xml:space="preserve"> </w:t>
      </w:r>
      <w:r w:rsidR="008A697F" w:rsidRPr="00066D52">
        <w:t>город</w:t>
      </w:r>
      <w:r w:rsidR="000A2786">
        <w:t xml:space="preserve"> </w:t>
      </w:r>
      <w:r w:rsidR="008A697F" w:rsidRPr="00066D52">
        <w:t>Заозерск</w:t>
      </w:r>
      <w:r w:rsidR="000A2786">
        <w:t xml:space="preserve"> </w:t>
      </w:r>
      <w:r w:rsidR="008A697F" w:rsidRPr="00066D52">
        <w:t>Мурманской</w:t>
      </w:r>
      <w:r w:rsidR="000A2786">
        <w:t xml:space="preserve"> </w:t>
      </w:r>
      <w:r w:rsidR="008A697F" w:rsidRPr="00066D52">
        <w:t>области</w:t>
      </w:r>
      <w:r w:rsidR="000A2786">
        <w:t xml:space="preserve"> </w:t>
      </w:r>
      <w:r w:rsidR="008A697F" w:rsidRPr="00066D52">
        <w:t>на</w:t>
      </w:r>
      <w:r w:rsidR="000A2786">
        <w:t xml:space="preserve"> </w:t>
      </w:r>
      <w:r w:rsidR="008A697F" w:rsidRPr="00066D52">
        <w:t>2017</w:t>
      </w:r>
      <w:r w:rsidR="003917D6">
        <w:t>,</w:t>
      </w:r>
      <w:r w:rsidR="000A2786">
        <w:t xml:space="preserve"> </w:t>
      </w:r>
      <w:r w:rsidR="003917D6">
        <w:t>2018-2024</w:t>
      </w:r>
      <w:r w:rsidR="000A2786">
        <w:t xml:space="preserve"> </w:t>
      </w:r>
      <w:r w:rsidR="003917D6">
        <w:t>годы</w:t>
      </w:r>
      <w:r w:rsidR="008A697F" w:rsidRPr="00066D52">
        <w:t>»,</w:t>
      </w:r>
      <w:r w:rsidR="000A2786">
        <w:rPr>
          <w:snapToGrid w:val="0"/>
        </w:rPr>
        <w:t xml:space="preserve"> </w:t>
      </w:r>
      <w:r w:rsidR="008A697F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8A697F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8A697F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8A697F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3917D6">
        <w:rPr>
          <w:bCs/>
          <w:color w:val="000000"/>
        </w:rPr>
        <w:t>(</w:t>
      </w:r>
      <w:r w:rsidR="001309DD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14.04.2021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309DD">
        <w:rPr>
          <w:bCs/>
          <w:color w:val="000000"/>
        </w:rPr>
        <w:t>267)</w:t>
      </w:r>
      <w:r w:rsidR="003917D6">
        <w:rPr>
          <w:bCs/>
          <w:color w:val="000000"/>
        </w:rPr>
        <w:t>»</w:t>
      </w:r>
      <w:r w:rsidR="008A697F" w:rsidRPr="00066D52">
        <w:t>;</w:t>
      </w:r>
    </w:p>
    <w:p w:rsidR="00134BD4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134BD4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34BD4">
        <w:rPr>
          <w:bCs/>
          <w:color w:val="000000"/>
        </w:rPr>
        <w:t>02.02.2022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34BD4">
        <w:rPr>
          <w:bCs/>
          <w:color w:val="000000"/>
        </w:rPr>
        <w:t>64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134BD4">
        <w:rPr>
          <w:bCs/>
          <w:color w:val="000000"/>
        </w:rPr>
        <w:t>п</w:t>
      </w:r>
      <w:r w:rsidR="00134BD4" w:rsidRPr="00066D52">
        <w:rPr>
          <w:bCs/>
          <w:color w:val="000000"/>
        </w:rPr>
        <w:t>рограмму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134BD4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Мурманской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области</w:t>
      </w:r>
      <w:r w:rsidR="000A2786">
        <w:rPr>
          <w:bCs/>
          <w:color w:val="000000"/>
        </w:rPr>
        <w:t xml:space="preserve"> </w:t>
      </w:r>
      <w:r w:rsidR="00134BD4" w:rsidRPr="00066D52">
        <w:t>«Формирование</w:t>
      </w:r>
      <w:r w:rsidR="000A2786">
        <w:t xml:space="preserve"> </w:t>
      </w:r>
      <w:r w:rsidR="00134BD4" w:rsidRPr="00066D52">
        <w:t>современной</w:t>
      </w:r>
      <w:r w:rsidR="000A2786">
        <w:t xml:space="preserve"> </w:t>
      </w:r>
      <w:r w:rsidR="00134BD4" w:rsidRPr="00066D52">
        <w:t>городской</w:t>
      </w:r>
      <w:r w:rsidR="000A2786">
        <w:t xml:space="preserve"> </w:t>
      </w:r>
      <w:r w:rsidR="00134BD4" w:rsidRPr="00066D52">
        <w:t>среды</w:t>
      </w:r>
      <w:r w:rsidR="000A2786">
        <w:t xml:space="preserve"> </w:t>
      </w:r>
      <w:r w:rsidR="00134BD4" w:rsidRPr="00066D52">
        <w:t>ЗАТО</w:t>
      </w:r>
      <w:r w:rsidR="000A2786">
        <w:t xml:space="preserve"> </w:t>
      </w:r>
      <w:r w:rsidR="00134BD4" w:rsidRPr="00066D52">
        <w:t>город</w:t>
      </w:r>
      <w:r w:rsidR="000A2786">
        <w:t xml:space="preserve"> </w:t>
      </w:r>
      <w:r w:rsidR="00134BD4" w:rsidRPr="00066D52">
        <w:t>Заозерск</w:t>
      </w:r>
      <w:r w:rsidR="000A2786">
        <w:t xml:space="preserve"> </w:t>
      </w:r>
      <w:r w:rsidR="00134BD4" w:rsidRPr="00066D52">
        <w:t>Мурманской</w:t>
      </w:r>
      <w:r w:rsidR="000A2786">
        <w:t xml:space="preserve"> </w:t>
      </w:r>
      <w:r w:rsidR="00134BD4" w:rsidRPr="00066D52">
        <w:t>области</w:t>
      </w:r>
      <w:r w:rsidR="000A2786">
        <w:t xml:space="preserve"> </w:t>
      </w:r>
      <w:r w:rsidR="00134BD4" w:rsidRPr="00066D52">
        <w:t>на</w:t>
      </w:r>
      <w:r w:rsidR="000A2786">
        <w:t xml:space="preserve"> </w:t>
      </w:r>
      <w:r w:rsidR="00134BD4" w:rsidRPr="00066D52">
        <w:t>2017</w:t>
      </w:r>
      <w:r w:rsidR="00134BD4">
        <w:t>,</w:t>
      </w:r>
      <w:r w:rsidR="000A2786">
        <w:t xml:space="preserve"> </w:t>
      </w:r>
      <w:r w:rsidR="00134BD4">
        <w:t>2018-2024</w:t>
      </w:r>
      <w:r w:rsidR="000A2786">
        <w:t xml:space="preserve"> </w:t>
      </w:r>
      <w:r w:rsidR="00134BD4">
        <w:t>годы</w:t>
      </w:r>
      <w:r w:rsidR="00134BD4" w:rsidRPr="00066D52">
        <w:t>»,</w:t>
      </w:r>
      <w:r w:rsidR="000A2786">
        <w:rPr>
          <w:snapToGrid w:val="0"/>
        </w:rPr>
        <w:t xml:space="preserve"> </w:t>
      </w:r>
      <w:r w:rsidR="00134BD4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134BD4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134BD4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11.10.2021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821</w:t>
      </w:r>
      <w:r w:rsidR="00120918">
        <w:rPr>
          <w:bCs/>
          <w:color w:val="000000"/>
        </w:rPr>
        <w:t>)</w:t>
      </w:r>
      <w:r w:rsidR="008234D1">
        <w:rPr>
          <w:bCs/>
          <w:color w:val="000000"/>
        </w:rPr>
        <w:t>»</w:t>
      </w:r>
      <w:r w:rsidR="00134BD4" w:rsidRPr="00066D52">
        <w:t>;</w:t>
      </w:r>
    </w:p>
    <w:p w:rsidR="00134BD4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134BD4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34BD4">
        <w:rPr>
          <w:bCs/>
          <w:color w:val="000000"/>
        </w:rPr>
        <w:t>11.03.2022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34BD4">
        <w:rPr>
          <w:bCs/>
          <w:color w:val="000000"/>
        </w:rPr>
        <w:t>183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134BD4">
        <w:rPr>
          <w:bCs/>
          <w:color w:val="000000"/>
        </w:rPr>
        <w:t>п</w:t>
      </w:r>
      <w:r w:rsidR="00134BD4" w:rsidRPr="00066D52">
        <w:rPr>
          <w:bCs/>
          <w:color w:val="000000"/>
        </w:rPr>
        <w:t>рограмму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134BD4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Мурманской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области</w:t>
      </w:r>
      <w:r w:rsidR="000A2786">
        <w:rPr>
          <w:bCs/>
          <w:color w:val="000000"/>
        </w:rPr>
        <w:t xml:space="preserve"> </w:t>
      </w:r>
      <w:r w:rsidR="00134BD4" w:rsidRPr="00066D52">
        <w:t>«Формирование</w:t>
      </w:r>
      <w:r w:rsidR="000A2786">
        <w:t xml:space="preserve"> </w:t>
      </w:r>
      <w:r w:rsidR="00134BD4" w:rsidRPr="00066D52">
        <w:t>современной</w:t>
      </w:r>
      <w:r w:rsidR="000A2786">
        <w:t xml:space="preserve"> </w:t>
      </w:r>
      <w:r w:rsidR="00134BD4" w:rsidRPr="00066D52">
        <w:t>городской</w:t>
      </w:r>
      <w:r w:rsidR="000A2786">
        <w:t xml:space="preserve"> </w:t>
      </w:r>
      <w:r w:rsidR="00134BD4" w:rsidRPr="00066D52">
        <w:t>среды</w:t>
      </w:r>
      <w:r w:rsidR="000A2786">
        <w:t xml:space="preserve"> </w:t>
      </w:r>
      <w:r w:rsidR="00134BD4" w:rsidRPr="00066D52">
        <w:t>ЗАТО</w:t>
      </w:r>
      <w:r w:rsidR="000A2786">
        <w:t xml:space="preserve"> </w:t>
      </w:r>
      <w:r w:rsidR="00134BD4" w:rsidRPr="00066D52">
        <w:t>город</w:t>
      </w:r>
      <w:r w:rsidR="000A2786">
        <w:t xml:space="preserve"> </w:t>
      </w:r>
      <w:r w:rsidR="00134BD4" w:rsidRPr="00066D52">
        <w:t>Заозерск</w:t>
      </w:r>
      <w:r w:rsidR="000A2786">
        <w:t xml:space="preserve"> </w:t>
      </w:r>
      <w:r w:rsidR="00134BD4" w:rsidRPr="00066D52">
        <w:t>Мурманской</w:t>
      </w:r>
      <w:r w:rsidR="000A2786">
        <w:t xml:space="preserve"> </w:t>
      </w:r>
      <w:r w:rsidR="00134BD4" w:rsidRPr="00066D52">
        <w:t>области</w:t>
      </w:r>
      <w:r w:rsidR="000A2786">
        <w:t xml:space="preserve"> </w:t>
      </w:r>
      <w:r w:rsidR="00134BD4" w:rsidRPr="00066D52">
        <w:t>на</w:t>
      </w:r>
      <w:r w:rsidR="000A2786">
        <w:t xml:space="preserve"> </w:t>
      </w:r>
      <w:r w:rsidR="00134BD4" w:rsidRPr="00066D52">
        <w:t>2017</w:t>
      </w:r>
      <w:r w:rsidR="00134BD4">
        <w:t>,</w:t>
      </w:r>
      <w:r w:rsidR="000A2786">
        <w:t xml:space="preserve"> </w:t>
      </w:r>
      <w:r w:rsidR="00134BD4">
        <w:t>2018-2024</w:t>
      </w:r>
      <w:r w:rsidR="000A2786">
        <w:t xml:space="preserve"> </w:t>
      </w:r>
      <w:r w:rsidR="00134BD4">
        <w:t>годы</w:t>
      </w:r>
      <w:r w:rsidR="00134BD4" w:rsidRPr="00066D52">
        <w:t>»,</w:t>
      </w:r>
      <w:r w:rsidR="000A2786">
        <w:rPr>
          <w:snapToGrid w:val="0"/>
        </w:rPr>
        <w:t xml:space="preserve"> </w:t>
      </w:r>
      <w:r w:rsidR="00134BD4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134BD4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134BD4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34BD4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02.02</w:t>
      </w:r>
      <w:r w:rsidR="00120918">
        <w:rPr>
          <w:bCs/>
          <w:color w:val="000000"/>
        </w:rPr>
        <w:t>.20</w:t>
      </w:r>
      <w:r w:rsidR="00071F75">
        <w:rPr>
          <w:bCs/>
          <w:color w:val="000000"/>
        </w:rPr>
        <w:t>22</w:t>
      </w:r>
      <w:r w:rsidR="000A2786">
        <w:rPr>
          <w:bCs/>
          <w:color w:val="000000"/>
        </w:rPr>
        <w:t xml:space="preserve"> </w:t>
      </w:r>
      <w:r w:rsidR="00120918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64)</w:t>
      </w:r>
      <w:r w:rsidR="008234D1">
        <w:rPr>
          <w:bCs/>
          <w:color w:val="000000"/>
        </w:rPr>
        <w:t>»</w:t>
      </w:r>
      <w:r w:rsidR="00134BD4" w:rsidRPr="00066D52">
        <w:t>;</w:t>
      </w:r>
    </w:p>
    <w:p w:rsidR="00D06FBA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D06FBA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D1263F">
        <w:rPr>
          <w:bCs/>
          <w:color w:val="000000"/>
        </w:rPr>
        <w:t>30.03.</w:t>
      </w:r>
      <w:r w:rsidR="00D06FBA">
        <w:rPr>
          <w:bCs/>
          <w:color w:val="000000"/>
        </w:rPr>
        <w:t>2022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D1263F">
        <w:rPr>
          <w:bCs/>
          <w:color w:val="000000"/>
        </w:rPr>
        <w:t>252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D06FBA">
        <w:rPr>
          <w:bCs/>
          <w:color w:val="000000"/>
        </w:rPr>
        <w:t>п</w:t>
      </w:r>
      <w:r w:rsidR="00D06FBA" w:rsidRPr="00066D52">
        <w:rPr>
          <w:bCs/>
          <w:color w:val="000000"/>
        </w:rPr>
        <w:t>рограмму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D06FBA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Мурманской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области</w:t>
      </w:r>
      <w:r w:rsidR="000A2786">
        <w:rPr>
          <w:bCs/>
          <w:color w:val="000000"/>
        </w:rPr>
        <w:t xml:space="preserve"> </w:t>
      </w:r>
      <w:r w:rsidR="00D06FBA" w:rsidRPr="00066D52">
        <w:t>«Формирование</w:t>
      </w:r>
      <w:r w:rsidR="000A2786">
        <w:t xml:space="preserve"> </w:t>
      </w:r>
      <w:r w:rsidR="00D06FBA" w:rsidRPr="00066D52">
        <w:t>современной</w:t>
      </w:r>
      <w:r w:rsidR="000A2786">
        <w:t xml:space="preserve"> </w:t>
      </w:r>
      <w:r w:rsidR="00D06FBA" w:rsidRPr="00066D52">
        <w:t>городской</w:t>
      </w:r>
      <w:r w:rsidR="000A2786">
        <w:t xml:space="preserve"> </w:t>
      </w:r>
      <w:r w:rsidR="00D06FBA" w:rsidRPr="00066D52">
        <w:t>среды</w:t>
      </w:r>
      <w:r w:rsidR="000A2786">
        <w:t xml:space="preserve"> </w:t>
      </w:r>
      <w:r w:rsidR="00D06FBA" w:rsidRPr="00066D52">
        <w:t>ЗАТО</w:t>
      </w:r>
      <w:r w:rsidR="000A2786">
        <w:t xml:space="preserve"> </w:t>
      </w:r>
      <w:r w:rsidR="00D06FBA" w:rsidRPr="00066D52">
        <w:t>город</w:t>
      </w:r>
      <w:r w:rsidR="000A2786">
        <w:t xml:space="preserve"> </w:t>
      </w:r>
      <w:r w:rsidR="00D06FBA" w:rsidRPr="00066D52">
        <w:t>Заозерск</w:t>
      </w:r>
      <w:r w:rsidR="000A2786">
        <w:t xml:space="preserve"> </w:t>
      </w:r>
      <w:r w:rsidR="00D06FBA" w:rsidRPr="00066D52">
        <w:t>Мурманской</w:t>
      </w:r>
      <w:r w:rsidR="000A2786">
        <w:t xml:space="preserve"> </w:t>
      </w:r>
      <w:r w:rsidR="00D06FBA" w:rsidRPr="00066D52">
        <w:t>области</w:t>
      </w:r>
      <w:r w:rsidR="000A2786">
        <w:t xml:space="preserve"> </w:t>
      </w:r>
      <w:r w:rsidR="00D06FBA" w:rsidRPr="00066D52">
        <w:t>на</w:t>
      </w:r>
      <w:r w:rsidR="000A2786">
        <w:t xml:space="preserve"> </w:t>
      </w:r>
      <w:r w:rsidR="00D06FBA" w:rsidRPr="00066D52">
        <w:t>2017</w:t>
      </w:r>
      <w:r w:rsidR="00D06FBA">
        <w:t>,</w:t>
      </w:r>
      <w:r w:rsidR="000A2786">
        <w:t xml:space="preserve"> </w:t>
      </w:r>
      <w:r w:rsidR="00D06FBA">
        <w:t>2018-2024</w:t>
      </w:r>
      <w:r w:rsidR="000A2786">
        <w:t xml:space="preserve"> </w:t>
      </w:r>
      <w:r w:rsidR="00D06FBA">
        <w:t>годы</w:t>
      </w:r>
      <w:r w:rsidR="00D06FBA" w:rsidRPr="00066D52">
        <w:t>»,</w:t>
      </w:r>
      <w:r w:rsidR="000A2786">
        <w:rPr>
          <w:snapToGrid w:val="0"/>
        </w:rPr>
        <w:t xml:space="preserve"> </w:t>
      </w:r>
      <w:r w:rsidR="00D06FBA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D06FBA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D06FBA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D06FBA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BC2C4E">
        <w:rPr>
          <w:bCs/>
          <w:color w:val="000000"/>
        </w:rPr>
        <w:t>11.03.2022</w:t>
      </w:r>
      <w:r w:rsidR="000A2786">
        <w:rPr>
          <w:bCs/>
          <w:color w:val="000000"/>
        </w:rPr>
        <w:t xml:space="preserve"> </w:t>
      </w:r>
      <w:r w:rsidR="00071F7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BC2C4E">
        <w:rPr>
          <w:bCs/>
          <w:color w:val="000000"/>
        </w:rPr>
        <w:t>183)</w:t>
      </w:r>
      <w:r w:rsidR="008234D1">
        <w:rPr>
          <w:bCs/>
          <w:color w:val="000000"/>
        </w:rPr>
        <w:t>»</w:t>
      </w:r>
      <w:r w:rsidR="00D06FBA" w:rsidRPr="00066D52">
        <w:t>;</w:t>
      </w:r>
    </w:p>
    <w:p w:rsidR="00D1263F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D1263F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B36A64">
        <w:rPr>
          <w:bCs/>
          <w:color w:val="000000"/>
        </w:rPr>
        <w:t>18</w:t>
      </w:r>
      <w:r w:rsidR="00D1263F">
        <w:rPr>
          <w:bCs/>
          <w:color w:val="000000"/>
        </w:rPr>
        <w:t>.</w:t>
      </w:r>
      <w:r w:rsidR="00B36A64">
        <w:rPr>
          <w:bCs/>
          <w:color w:val="000000"/>
        </w:rPr>
        <w:t>1</w:t>
      </w:r>
      <w:r w:rsidR="00D1263F">
        <w:rPr>
          <w:bCs/>
          <w:color w:val="000000"/>
        </w:rPr>
        <w:t>0.2022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B36A64">
        <w:rPr>
          <w:bCs/>
          <w:color w:val="000000"/>
        </w:rPr>
        <w:t>708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муниципальную</w:t>
      </w:r>
      <w:r w:rsidR="000A2786">
        <w:rPr>
          <w:bCs/>
          <w:color w:val="000000"/>
        </w:rPr>
        <w:t xml:space="preserve"> </w:t>
      </w:r>
      <w:r w:rsidR="00D1263F">
        <w:rPr>
          <w:bCs/>
          <w:color w:val="000000"/>
        </w:rPr>
        <w:t>п</w:t>
      </w:r>
      <w:r w:rsidR="00D1263F" w:rsidRPr="00066D52">
        <w:rPr>
          <w:bCs/>
          <w:color w:val="000000"/>
        </w:rPr>
        <w:t>рограмму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D1263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Мурманской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области</w:t>
      </w:r>
      <w:r w:rsidR="000A2786">
        <w:rPr>
          <w:bCs/>
          <w:color w:val="000000"/>
        </w:rPr>
        <w:t xml:space="preserve"> </w:t>
      </w:r>
      <w:r w:rsidR="00D1263F" w:rsidRPr="00066D52">
        <w:t>«Формирование</w:t>
      </w:r>
      <w:r w:rsidR="000A2786">
        <w:t xml:space="preserve"> </w:t>
      </w:r>
      <w:r w:rsidR="00D1263F" w:rsidRPr="00066D52">
        <w:t>современной</w:t>
      </w:r>
      <w:r w:rsidR="000A2786">
        <w:t xml:space="preserve"> </w:t>
      </w:r>
      <w:r w:rsidR="00D1263F" w:rsidRPr="00066D52">
        <w:t>городской</w:t>
      </w:r>
      <w:r w:rsidR="000A2786">
        <w:t xml:space="preserve"> </w:t>
      </w:r>
      <w:r w:rsidR="00D1263F" w:rsidRPr="00066D52">
        <w:t>среды</w:t>
      </w:r>
      <w:r w:rsidR="000A2786">
        <w:t xml:space="preserve"> </w:t>
      </w:r>
      <w:r w:rsidR="00D1263F" w:rsidRPr="00066D52">
        <w:t>ЗАТО</w:t>
      </w:r>
      <w:r w:rsidR="000A2786">
        <w:t xml:space="preserve"> </w:t>
      </w:r>
      <w:r w:rsidR="00D1263F" w:rsidRPr="00066D52">
        <w:t>город</w:t>
      </w:r>
      <w:r w:rsidR="000A2786">
        <w:t xml:space="preserve"> </w:t>
      </w:r>
      <w:r w:rsidR="00D1263F" w:rsidRPr="00066D52">
        <w:t>Заозерск</w:t>
      </w:r>
      <w:r w:rsidR="000A2786">
        <w:t xml:space="preserve"> </w:t>
      </w:r>
      <w:r w:rsidR="00D1263F" w:rsidRPr="00066D52">
        <w:t>Мурманской</w:t>
      </w:r>
      <w:r w:rsidR="000A2786">
        <w:t xml:space="preserve"> </w:t>
      </w:r>
      <w:r w:rsidR="00D1263F" w:rsidRPr="00066D52">
        <w:t>области</w:t>
      </w:r>
      <w:r w:rsidR="000A2786">
        <w:t xml:space="preserve"> </w:t>
      </w:r>
      <w:r w:rsidR="00D1263F" w:rsidRPr="00066D52">
        <w:t>на</w:t>
      </w:r>
      <w:r w:rsidR="000A2786">
        <w:t xml:space="preserve"> </w:t>
      </w:r>
      <w:r w:rsidR="00D1263F" w:rsidRPr="00066D52">
        <w:t>2017</w:t>
      </w:r>
      <w:r w:rsidR="00D1263F">
        <w:t>,</w:t>
      </w:r>
      <w:r w:rsidR="000A2786">
        <w:t xml:space="preserve"> </w:t>
      </w:r>
      <w:r w:rsidR="00D1263F">
        <w:t>2018-2024</w:t>
      </w:r>
      <w:r w:rsidR="000A2786">
        <w:t xml:space="preserve"> </w:t>
      </w:r>
      <w:r w:rsidR="00D1263F">
        <w:t>годы</w:t>
      </w:r>
      <w:r w:rsidR="00D1263F" w:rsidRPr="00066D52">
        <w:t>»,</w:t>
      </w:r>
      <w:r w:rsidR="000A2786">
        <w:rPr>
          <w:snapToGrid w:val="0"/>
        </w:rPr>
        <w:t xml:space="preserve"> </w:t>
      </w:r>
      <w:r w:rsidR="00D1263F" w:rsidRPr="00066D52">
        <w:rPr>
          <w:snapToGrid w:val="0"/>
        </w:rPr>
        <w:t>утвержденную</w:t>
      </w:r>
      <w:r w:rsidR="000A2786">
        <w:rPr>
          <w:snapToGrid w:val="0"/>
        </w:rPr>
        <w:t xml:space="preserve"> </w:t>
      </w:r>
      <w:r w:rsidR="00FA07B1">
        <w:rPr>
          <w:snapToGrid w:val="0"/>
        </w:rPr>
        <w:t>постановление</w:t>
      </w:r>
      <w:r w:rsidR="00D1263F" w:rsidRPr="00066D52">
        <w:rPr>
          <w:snapToGrid w:val="0"/>
        </w:rPr>
        <w:t>м</w:t>
      </w:r>
      <w:r w:rsidR="000A2786">
        <w:rPr>
          <w:snapToGrid w:val="0"/>
        </w:rPr>
        <w:t xml:space="preserve"> </w:t>
      </w:r>
      <w:r w:rsidR="00D1263F" w:rsidRPr="00066D52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D1263F" w:rsidRPr="00066D52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30.03.2022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E35C45">
        <w:rPr>
          <w:bCs/>
          <w:color w:val="000000"/>
        </w:rPr>
        <w:t>252)</w:t>
      </w:r>
      <w:r w:rsidR="008234D1">
        <w:rPr>
          <w:bCs/>
          <w:color w:val="000000"/>
        </w:rPr>
        <w:t>»</w:t>
      </w:r>
      <w:r w:rsidR="00D1263F" w:rsidRPr="00066D52">
        <w:t>;</w:t>
      </w:r>
    </w:p>
    <w:p w:rsidR="0002135C" w:rsidRDefault="00626D5B" w:rsidP="00FF5717">
      <w:pPr>
        <w:pStyle w:val="aff5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firstLine="709"/>
        <w:jc w:val="both"/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02135C" w:rsidRPr="00066D52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02135C" w:rsidRPr="00066D52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02135C" w:rsidRPr="00066D52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02135C" w:rsidRPr="00066D52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02135C" w:rsidRPr="00066D52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02135C">
        <w:rPr>
          <w:bCs/>
          <w:color w:val="000000"/>
        </w:rPr>
        <w:t>13.03.2023</w:t>
      </w:r>
      <w:r w:rsidR="000A2786">
        <w:rPr>
          <w:bCs/>
          <w:color w:val="000000"/>
        </w:rPr>
        <w:t xml:space="preserve"> </w:t>
      </w:r>
      <w:r w:rsidR="0002135C" w:rsidRPr="00066D52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02135C">
        <w:rPr>
          <w:bCs/>
          <w:color w:val="000000"/>
        </w:rPr>
        <w:t>165</w:t>
      </w:r>
      <w:r w:rsidR="000A2786">
        <w:rPr>
          <w:bCs/>
          <w:color w:val="000000"/>
        </w:rPr>
        <w:t xml:space="preserve"> </w:t>
      </w:r>
      <w:r w:rsidR="0002135C" w:rsidRPr="00066D52">
        <w:rPr>
          <w:bCs/>
          <w:color w:val="000000"/>
        </w:rPr>
        <w:t>«</w:t>
      </w:r>
      <w:r w:rsidR="00450BAD" w:rsidRPr="00822755">
        <w:rPr>
          <w:bCs/>
          <w:color w:val="000000"/>
        </w:rPr>
        <w:t>О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8234D1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постановление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450BAD" w:rsidRPr="0082275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450BAD" w:rsidRPr="00822755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450BAD" w:rsidRPr="00822755">
        <w:t>«</w:t>
      </w:r>
      <w:r w:rsidR="00450BAD">
        <w:t>Об</w:t>
      </w:r>
      <w:r w:rsidR="000A2786">
        <w:t xml:space="preserve"> </w:t>
      </w:r>
      <w:r w:rsidR="00450BAD">
        <w:t>утверждении</w:t>
      </w:r>
      <w:r w:rsidR="000A2786">
        <w:t xml:space="preserve"> </w:t>
      </w:r>
      <w:r w:rsidR="00450BAD">
        <w:t>муниципальной</w:t>
      </w:r>
      <w:r w:rsidR="000A2786">
        <w:t xml:space="preserve"> </w:t>
      </w:r>
      <w:r w:rsidR="00450BAD">
        <w:t>программы</w:t>
      </w:r>
      <w:r w:rsidR="000A2786">
        <w:t xml:space="preserve"> </w:t>
      </w:r>
      <w:r w:rsidR="00450BAD">
        <w:t>ЗАТО</w:t>
      </w:r>
      <w:r w:rsidR="000A2786">
        <w:t xml:space="preserve"> </w:t>
      </w:r>
      <w:r w:rsidR="00450BAD">
        <w:t>город</w:t>
      </w:r>
      <w:r w:rsidR="000A2786">
        <w:t xml:space="preserve"> </w:t>
      </w:r>
      <w:r w:rsidR="00450BAD">
        <w:t>Заозерск</w:t>
      </w:r>
      <w:r w:rsidR="000A2786">
        <w:t xml:space="preserve"> </w:t>
      </w:r>
      <w:r w:rsidR="00450BAD">
        <w:t>«</w:t>
      </w:r>
      <w:r w:rsidR="00450BAD" w:rsidRPr="00822755">
        <w:t>Формирование</w:t>
      </w:r>
      <w:r w:rsidR="000A2786">
        <w:t xml:space="preserve"> </w:t>
      </w:r>
      <w:r w:rsidR="00450BAD" w:rsidRPr="00822755">
        <w:lastRenderedPageBreak/>
        <w:t>современной</w:t>
      </w:r>
      <w:r w:rsidR="000A2786">
        <w:t xml:space="preserve"> </w:t>
      </w:r>
      <w:r w:rsidR="00450BAD" w:rsidRPr="00822755">
        <w:t>городской</w:t>
      </w:r>
      <w:r w:rsidR="000A2786">
        <w:t xml:space="preserve"> </w:t>
      </w:r>
      <w:r w:rsidR="00450BAD" w:rsidRPr="00822755">
        <w:t>среды</w:t>
      </w:r>
      <w:r w:rsidR="000A2786">
        <w:t xml:space="preserve"> </w:t>
      </w:r>
      <w:r w:rsidR="00450BAD" w:rsidRPr="00822755">
        <w:t>ЗАТО</w:t>
      </w:r>
      <w:r w:rsidR="000A2786">
        <w:t xml:space="preserve"> </w:t>
      </w:r>
      <w:r w:rsidR="00450BAD" w:rsidRPr="00822755">
        <w:t>город</w:t>
      </w:r>
      <w:r w:rsidR="000A2786">
        <w:t xml:space="preserve"> </w:t>
      </w:r>
      <w:r w:rsidR="00450BAD" w:rsidRPr="00822755">
        <w:t>Заозерск</w:t>
      </w:r>
      <w:r w:rsidR="000A2786">
        <w:t xml:space="preserve"> </w:t>
      </w:r>
      <w:r w:rsidR="00450BAD" w:rsidRPr="00822755">
        <w:t>Мурманской</w:t>
      </w:r>
      <w:r w:rsidR="000A2786">
        <w:t xml:space="preserve"> </w:t>
      </w:r>
      <w:r w:rsidR="00450BAD" w:rsidRPr="00822755">
        <w:t>области</w:t>
      </w:r>
      <w:r w:rsidR="000A2786">
        <w:t xml:space="preserve"> </w:t>
      </w:r>
      <w:r w:rsidR="00450BAD" w:rsidRPr="00822755">
        <w:t>на</w:t>
      </w:r>
      <w:r w:rsidR="000A2786">
        <w:t xml:space="preserve"> </w:t>
      </w:r>
      <w:r w:rsidR="00450BAD" w:rsidRPr="00822755">
        <w:t>2017</w:t>
      </w:r>
      <w:r w:rsidR="00450BAD">
        <w:t>,</w:t>
      </w:r>
      <w:r w:rsidR="000A2786">
        <w:t xml:space="preserve"> </w:t>
      </w:r>
      <w:r w:rsidR="00450BAD">
        <w:t>2018-2024</w:t>
      </w:r>
      <w:r w:rsidR="000A2786">
        <w:t xml:space="preserve"> </w:t>
      </w:r>
      <w:r w:rsidR="00450BAD">
        <w:t>годы</w:t>
      </w:r>
      <w:r w:rsidR="0002135C" w:rsidRPr="00066D52">
        <w:t>»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71218A">
        <w:rPr>
          <w:bCs/>
          <w:color w:val="000000"/>
        </w:rPr>
        <w:t>18</w:t>
      </w:r>
      <w:r w:rsidR="00450BAD">
        <w:rPr>
          <w:bCs/>
          <w:color w:val="000000"/>
        </w:rPr>
        <w:t>.</w:t>
      </w:r>
      <w:r w:rsidR="0071218A">
        <w:rPr>
          <w:bCs/>
          <w:color w:val="000000"/>
        </w:rPr>
        <w:t>10</w:t>
      </w:r>
      <w:r w:rsidR="00450BAD">
        <w:rPr>
          <w:bCs/>
          <w:color w:val="000000"/>
        </w:rPr>
        <w:t>.2022</w:t>
      </w:r>
      <w:r w:rsidR="000A2786">
        <w:rPr>
          <w:bCs/>
          <w:color w:val="000000"/>
        </w:rPr>
        <w:t xml:space="preserve"> </w:t>
      </w:r>
      <w:r w:rsidR="00450BAD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71218A">
        <w:rPr>
          <w:bCs/>
          <w:color w:val="000000"/>
        </w:rPr>
        <w:t>708</w:t>
      </w:r>
      <w:r w:rsidR="00450BAD">
        <w:rPr>
          <w:bCs/>
          <w:color w:val="000000"/>
        </w:rPr>
        <w:t>)</w:t>
      </w:r>
      <w:r w:rsidR="008234D1">
        <w:rPr>
          <w:bCs/>
          <w:color w:val="000000"/>
        </w:rPr>
        <w:t>»</w:t>
      </w:r>
      <w:r w:rsidR="0002135C" w:rsidRPr="00066D52">
        <w:t>;</w:t>
      </w:r>
    </w:p>
    <w:p w:rsidR="003460B5" w:rsidRDefault="00626D5B" w:rsidP="00FF5717">
      <w:pPr>
        <w:pStyle w:val="aff5"/>
        <w:widowControl w:val="0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right="-1" w:firstLine="709"/>
        <w:jc w:val="both"/>
        <w:rPr>
          <w:bCs/>
          <w:color w:val="000000"/>
        </w:rPr>
      </w:pPr>
      <w:r>
        <w:rPr>
          <w:bCs/>
          <w:color w:val="000000"/>
        </w:rPr>
        <w:t>п</w:t>
      </w:r>
      <w:r w:rsidR="00FA07B1">
        <w:rPr>
          <w:bCs/>
          <w:color w:val="000000"/>
        </w:rPr>
        <w:t>остановление</w:t>
      </w:r>
      <w:r w:rsidR="000A2786">
        <w:rPr>
          <w:bCs/>
          <w:color w:val="000000"/>
        </w:rPr>
        <w:t xml:space="preserve"> </w:t>
      </w:r>
      <w:proofErr w:type="gramStart"/>
      <w:r w:rsidR="00170FB5" w:rsidRPr="00822755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01.04.2024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216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 </w:t>
      </w:r>
      <w:r w:rsidR="00170FB5" w:rsidRPr="00822755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3F462A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 w:rsidR="00FA07B1">
        <w:rPr>
          <w:bCs/>
          <w:color w:val="000000"/>
        </w:rPr>
        <w:t>постановление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170FB5" w:rsidRPr="0082275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="00170FB5" w:rsidRPr="0082275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681B58" w:rsidRPr="0082275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681B58" w:rsidRPr="00822755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="00681B58" w:rsidRPr="0082275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681B58" w:rsidRPr="00822755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="00170FB5" w:rsidRPr="00822755">
        <w:t>«</w:t>
      </w:r>
      <w:r w:rsidR="00681B58">
        <w:t>Об</w:t>
      </w:r>
      <w:r w:rsidR="000A2786">
        <w:t xml:space="preserve"> </w:t>
      </w:r>
      <w:r w:rsidR="00681B58">
        <w:t>утверждении</w:t>
      </w:r>
      <w:r w:rsidR="000A2786">
        <w:t xml:space="preserve"> </w:t>
      </w:r>
      <w:r w:rsidR="00681B58">
        <w:t>муниципальной</w:t>
      </w:r>
      <w:r w:rsidR="000A2786">
        <w:t xml:space="preserve"> </w:t>
      </w:r>
      <w:r w:rsidR="00681B58">
        <w:t>программы</w:t>
      </w:r>
      <w:r w:rsidR="000A2786">
        <w:t xml:space="preserve"> </w:t>
      </w:r>
      <w:r w:rsidR="00954D66">
        <w:t>ЗАТО</w:t>
      </w:r>
      <w:r w:rsidR="000A2786">
        <w:t xml:space="preserve"> </w:t>
      </w:r>
      <w:r w:rsidR="00954D66">
        <w:t>город</w:t>
      </w:r>
      <w:r w:rsidR="000A2786">
        <w:t xml:space="preserve"> </w:t>
      </w:r>
      <w:r w:rsidR="00954D66">
        <w:t>Заозерск</w:t>
      </w:r>
      <w:r w:rsidR="000A2786">
        <w:t xml:space="preserve"> </w:t>
      </w:r>
      <w:r w:rsidR="00954D66">
        <w:t>Мурманской</w:t>
      </w:r>
      <w:r w:rsidR="000A2786">
        <w:t xml:space="preserve"> </w:t>
      </w:r>
      <w:r w:rsidR="00954D66">
        <w:t>области</w:t>
      </w:r>
      <w:r w:rsidR="000A2786">
        <w:t xml:space="preserve"> </w:t>
      </w:r>
      <w:r w:rsidR="00954D66">
        <w:t>«</w:t>
      </w:r>
      <w:r w:rsidR="00170FB5" w:rsidRPr="00822755">
        <w:t>Формирование</w:t>
      </w:r>
      <w:r w:rsidR="000A2786">
        <w:t xml:space="preserve"> </w:t>
      </w:r>
      <w:r w:rsidR="00170FB5" w:rsidRPr="00822755">
        <w:t>современной</w:t>
      </w:r>
      <w:r w:rsidR="000A2786">
        <w:t xml:space="preserve"> </w:t>
      </w:r>
      <w:r w:rsidR="00170FB5" w:rsidRPr="00822755">
        <w:t>городской</w:t>
      </w:r>
      <w:r w:rsidR="000A2786">
        <w:t xml:space="preserve"> </w:t>
      </w:r>
      <w:r w:rsidR="00170FB5" w:rsidRPr="00822755">
        <w:t>среды</w:t>
      </w:r>
      <w:r w:rsidR="000A2786">
        <w:t xml:space="preserve"> </w:t>
      </w:r>
      <w:r w:rsidR="00170FB5" w:rsidRPr="00822755">
        <w:t>ЗАТО</w:t>
      </w:r>
      <w:r w:rsidR="000A2786">
        <w:t xml:space="preserve"> </w:t>
      </w:r>
      <w:r w:rsidR="00170FB5" w:rsidRPr="00822755">
        <w:t>город</w:t>
      </w:r>
      <w:r w:rsidR="000A2786">
        <w:t xml:space="preserve"> </w:t>
      </w:r>
      <w:r w:rsidR="00170FB5" w:rsidRPr="00822755">
        <w:t>Заозерск</w:t>
      </w:r>
      <w:r w:rsidR="000A2786">
        <w:t xml:space="preserve"> </w:t>
      </w:r>
      <w:r w:rsidR="00170FB5" w:rsidRPr="00822755">
        <w:t>Мурманской</w:t>
      </w:r>
      <w:r w:rsidR="000A2786">
        <w:t xml:space="preserve"> </w:t>
      </w:r>
      <w:r w:rsidR="00170FB5" w:rsidRPr="00822755">
        <w:t>области</w:t>
      </w:r>
      <w:r w:rsidR="000A2786">
        <w:t xml:space="preserve"> </w:t>
      </w:r>
      <w:r w:rsidR="00170FB5" w:rsidRPr="00822755">
        <w:t>на</w:t>
      </w:r>
      <w:r w:rsidR="000A2786">
        <w:t xml:space="preserve"> </w:t>
      </w:r>
      <w:r w:rsidR="00170FB5" w:rsidRPr="00822755">
        <w:t>2017</w:t>
      </w:r>
      <w:r w:rsidR="00170FB5">
        <w:t>,</w:t>
      </w:r>
      <w:r w:rsidR="000A2786">
        <w:t xml:space="preserve"> </w:t>
      </w:r>
      <w:r w:rsidR="00170FB5">
        <w:t>2018-202</w:t>
      </w:r>
      <w:r w:rsidR="00954D66">
        <w:t>5</w:t>
      </w:r>
      <w:r w:rsidR="000A2786">
        <w:t xml:space="preserve"> </w:t>
      </w:r>
      <w:r w:rsidR="00170FB5">
        <w:t>годы</w:t>
      </w:r>
      <w:r w:rsidR="00170FB5" w:rsidRPr="00822755">
        <w:t>»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13.03.2023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350DFD">
        <w:rPr>
          <w:bCs/>
          <w:color w:val="000000"/>
        </w:rPr>
        <w:t>165)</w:t>
      </w:r>
      <w:r w:rsidR="00E56247">
        <w:rPr>
          <w:bCs/>
          <w:color w:val="000000"/>
        </w:rPr>
        <w:t>»;</w:t>
      </w:r>
    </w:p>
    <w:p w:rsidR="00E56247" w:rsidRPr="00822755" w:rsidRDefault="00E56247" w:rsidP="00FF5717">
      <w:pPr>
        <w:pStyle w:val="aff5"/>
        <w:widowControl w:val="0"/>
        <w:numPr>
          <w:ilvl w:val="1"/>
          <w:numId w:val="9"/>
        </w:numPr>
        <w:tabs>
          <w:tab w:val="left" w:pos="993"/>
          <w:tab w:val="left" w:pos="1276"/>
        </w:tabs>
        <w:suppressAutoHyphens/>
        <w:spacing w:line="100" w:lineRule="atLeast"/>
        <w:ind w:left="0" w:right="-1" w:firstLine="709"/>
        <w:jc w:val="both"/>
        <w:rPr>
          <w:bCs/>
          <w:color w:val="000000"/>
        </w:rPr>
      </w:pPr>
      <w:r>
        <w:rPr>
          <w:bCs/>
          <w:color w:val="000000"/>
        </w:rPr>
        <w:t>постановление</w:t>
      </w:r>
      <w:r w:rsidR="000A2786">
        <w:rPr>
          <w:bCs/>
          <w:color w:val="000000"/>
        </w:rPr>
        <w:t xml:space="preserve"> </w:t>
      </w:r>
      <w:proofErr w:type="gramStart"/>
      <w:r w:rsidRPr="00822755">
        <w:rPr>
          <w:bCs/>
          <w:color w:val="000000"/>
        </w:rPr>
        <w:t>Администрации</w:t>
      </w:r>
      <w:proofErr w:type="gramEnd"/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20.08.2024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502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«О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внесении</w:t>
      </w:r>
      <w:r w:rsidR="000A2786">
        <w:rPr>
          <w:bCs/>
          <w:color w:val="000000"/>
        </w:rPr>
        <w:t xml:space="preserve">  </w:t>
      </w:r>
      <w:r w:rsidRPr="00822755">
        <w:rPr>
          <w:bCs/>
          <w:color w:val="000000"/>
        </w:rPr>
        <w:t>изменений</w:t>
      </w:r>
      <w:r w:rsidR="000A2786">
        <w:rPr>
          <w:bCs/>
          <w:color w:val="000000"/>
        </w:rPr>
        <w:t xml:space="preserve"> </w:t>
      </w:r>
      <w:r w:rsidR="003F462A">
        <w:rPr>
          <w:bCs/>
          <w:color w:val="000000"/>
        </w:rPr>
        <w:t>в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постановление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 </w:t>
      </w:r>
      <w:r w:rsidRPr="00822755"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23.05.2017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Pr="00822755">
        <w:rPr>
          <w:bCs/>
          <w:color w:val="000000"/>
        </w:rPr>
        <w:t>280</w:t>
      </w:r>
      <w:r w:rsidR="000A2786">
        <w:rPr>
          <w:bCs/>
          <w:color w:val="000000"/>
        </w:rPr>
        <w:t xml:space="preserve"> </w:t>
      </w:r>
      <w:r w:rsidRPr="00822755">
        <w:t>«</w:t>
      </w:r>
      <w:r>
        <w:t>Об</w:t>
      </w:r>
      <w:r w:rsidR="000A2786">
        <w:t xml:space="preserve"> </w:t>
      </w:r>
      <w:r>
        <w:t>утверждении</w:t>
      </w:r>
      <w:r w:rsidR="000A2786">
        <w:t xml:space="preserve"> </w:t>
      </w:r>
      <w:r>
        <w:t>муниципальной</w:t>
      </w:r>
      <w:r w:rsidR="000A2786">
        <w:t xml:space="preserve"> </w:t>
      </w:r>
      <w:r>
        <w:t>программы</w:t>
      </w:r>
      <w:r w:rsidR="000A2786">
        <w:t xml:space="preserve"> </w:t>
      </w:r>
      <w:r>
        <w:t>ЗАТО</w:t>
      </w:r>
      <w:r w:rsidR="000A2786">
        <w:t xml:space="preserve"> </w:t>
      </w:r>
      <w:r>
        <w:t>город</w:t>
      </w:r>
      <w:r w:rsidR="000A2786">
        <w:t xml:space="preserve"> </w:t>
      </w:r>
      <w:r>
        <w:t>Заозерск</w:t>
      </w:r>
      <w:r w:rsidR="000A2786">
        <w:t xml:space="preserve"> </w:t>
      </w:r>
      <w:r>
        <w:t>Мурманской</w:t>
      </w:r>
      <w:r w:rsidR="000A2786">
        <w:t xml:space="preserve"> </w:t>
      </w:r>
      <w:r>
        <w:t>области</w:t>
      </w:r>
      <w:r w:rsidR="000A2786">
        <w:t xml:space="preserve"> </w:t>
      </w:r>
      <w:r>
        <w:t>«</w:t>
      </w:r>
      <w:r w:rsidRPr="00822755">
        <w:t>Формирование</w:t>
      </w:r>
      <w:r w:rsidR="000A2786">
        <w:t xml:space="preserve"> </w:t>
      </w:r>
      <w:r w:rsidRPr="00822755">
        <w:t>современной</w:t>
      </w:r>
      <w:r w:rsidR="000A2786">
        <w:t xml:space="preserve"> </w:t>
      </w:r>
      <w:r w:rsidRPr="00822755">
        <w:t>городской</w:t>
      </w:r>
      <w:r w:rsidR="000A2786">
        <w:t xml:space="preserve"> </w:t>
      </w:r>
      <w:r w:rsidRPr="00822755">
        <w:t>среды</w:t>
      </w:r>
      <w:r w:rsidR="000A2786">
        <w:t xml:space="preserve"> </w:t>
      </w:r>
      <w:r w:rsidRPr="00822755">
        <w:t>ЗАТО</w:t>
      </w:r>
      <w:r w:rsidR="000A2786">
        <w:t xml:space="preserve"> </w:t>
      </w:r>
      <w:r w:rsidRPr="00822755">
        <w:t>город</w:t>
      </w:r>
      <w:r w:rsidR="000A2786">
        <w:t xml:space="preserve"> </w:t>
      </w:r>
      <w:r w:rsidRPr="00822755">
        <w:t>Заозерск</w:t>
      </w:r>
      <w:r w:rsidR="000A2786">
        <w:t xml:space="preserve"> </w:t>
      </w:r>
      <w:r w:rsidRPr="00822755">
        <w:t>Мурманской</w:t>
      </w:r>
      <w:r w:rsidR="000A2786">
        <w:t xml:space="preserve"> </w:t>
      </w:r>
      <w:r w:rsidRPr="00822755">
        <w:t>области</w:t>
      </w:r>
      <w:r w:rsidR="000A2786">
        <w:t xml:space="preserve"> </w:t>
      </w:r>
      <w:r w:rsidRPr="00822755">
        <w:t>на</w:t>
      </w:r>
      <w:r w:rsidR="000A2786">
        <w:t xml:space="preserve"> </w:t>
      </w:r>
      <w:r w:rsidRPr="00822755">
        <w:t>2017</w:t>
      </w:r>
      <w:r>
        <w:t>,</w:t>
      </w:r>
      <w:r w:rsidR="000A2786">
        <w:t xml:space="preserve"> </w:t>
      </w:r>
      <w:r>
        <w:t>2018-2025</w:t>
      </w:r>
      <w:r w:rsidR="000A2786">
        <w:t xml:space="preserve"> </w:t>
      </w:r>
      <w:r>
        <w:t>годы</w:t>
      </w:r>
      <w:r w:rsidRPr="00822755">
        <w:t>»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(в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редакции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постановления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Администрации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ЗАТО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город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Заозерск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от</w:t>
      </w:r>
      <w:r w:rsidR="000A2786">
        <w:rPr>
          <w:bCs/>
          <w:color w:val="000000"/>
        </w:rPr>
        <w:t xml:space="preserve"> </w:t>
      </w:r>
      <w:r w:rsidR="007D3381">
        <w:rPr>
          <w:bCs/>
          <w:color w:val="000000"/>
        </w:rPr>
        <w:t>01.04.2024</w:t>
      </w:r>
      <w:r w:rsidR="000A2786">
        <w:rPr>
          <w:bCs/>
          <w:color w:val="000000"/>
        </w:rPr>
        <w:t xml:space="preserve"> </w:t>
      </w:r>
      <w:r>
        <w:rPr>
          <w:bCs/>
          <w:color w:val="000000"/>
        </w:rPr>
        <w:t>№</w:t>
      </w:r>
      <w:r w:rsidR="000A2786">
        <w:rPr>
          <w:bCs/>
          <w:color w:val="000000"/>
        </w:rPr>
        <w:t xml:space="preserve"> </w:t>
      </w:r>
      <w:r w:rsidR="007D3381">
        <w:rPr>
          <w:bCs/>
          <w:color w:val="000000"/>
        </w:rPr>
        <w:t>216</w:t>
      </w:r>
      <w:r>
        <w:rPr>
          <w:bCs/>
          <w:color w:val="000000"/>
        </w:rPr>
        <w:t>)»</w:t>
      </w:r>
      <w:r w:rsidR="007D3381">
        <w:rPr>
          <w:bCs/>
          <w:color w:val="000000"/>
        </w:rPr>
        <w:t>.</w:t>
      </w:r>
    </w:p>
    <w:p w:rsidR="00A63240" w:rsidRPr="00124D78" w:rsidRDefault="008A2A33" w:rsidP="00A65E0B">
      <w:pPr>
        <w:tabs>
          <w:tab w:val="left" w:pos="0"/>
          <w:tab w:val="left" w:pos="993"/>
          <w:tab w:val="left" w:pos="1134"/>
        </w:tabs>
        <w:ind w:right="-1" w:firstLine="709"/>
        <w:jc w:val="both"/>
        <w:rPr>
          <w:sz w:val="24"/>
          <w:szCs w:val="24"/>
        </w:rPr>
      </w:pPr>
      <w:r w:rsidRPr="00124D78">
        <w:rPr>
          <w:sz w:val="24"/>
          <w:szCs w:val="24"/>
        </w:rPr>
        <w:t>3</w:t>
      </w:r>
      <w:r w:rsidR="0069406A" w:rsidRPr="00124D78">
        <w:rPr>
          <w:sz w:val="24"/>
          <w:szCs w:val="24"/>
        </w:rPr>
        <w:t>.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Текущий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контроль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в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части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реализации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мероприятий</w:t>
      </w:r>
      <w:r w:rsidR="000A2786">
        <w:rPr>
          <w:sz w:val="24"/>
          <w:szCs w:val="24"/>
        </w:rPr>
        <w:t xml:space="preserve"> </w:t>
      </w:r>
      <w:r w:rsidR="00407300">
        <w:rPr>
          <w:sz w:val="24"/>
          <w:szCs w:val="24"/>
        </w:rPr>
        <w:t>Муниципальной</w:t>
      </w:r>
      <w:r w:rsidR="000A2786">
        <w:rPr>
          <w:sz w:val="24"/>
          <w:szCs w:val="24"/>
        </w:rPr>
        <w:t xml:space="preserve"> </w:t>
      </w:r>
      <w:r w:rsidR="00407300">
        <w:rPr>
          <w:sz w:val="24"/>
          <w:szCs w:val="24"/>
        </w:rPr>
        <w:t>п</w:t>
      </w:r>
      <w:r w:rsidR="00407300" w:rsidRPr="0026562E">
        <w:rPr>
          <w:sz w:val="24"/>
          <w:szCs w:val="24"/>
        </w:rPr>
        <w:t>рограммы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возложить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на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ответственного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исполнителя</w:t>
      </w:r>
      <w:r w:rsidR="000A2786">
        <w:rPr>
          <w:sz w:val="24"/>
          <w:szCs w:val="24"/>
        </w:rPr>
        <w:t xml:space="preserve"> </w:t>
      </w:r>
      <w:r w:rsidR="00407300">
        <w:rPr>
          <w:sz w:val="24"/>
          <w:szCs w:val="24"/>
        </w:rPr>
        <w:t>Муниципальной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программы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–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начальника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Управления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муниципального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имущества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и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жилищно-коммунального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хозяйства</w:t>
      </w:r>
      <w:r w:rsidR="000A2786">
        <w:rPr>
          <w:sz w:val="24"/>
          <w:szCs w:val="24"/>
        </w:rPr>
        <w:t xml:space="preserve"> </w:t>
      </w:r>
      <w:proofErr w:type="gramStart"/>
      <w:r w:rsidR="00407300" w:rsidRPr="0026562E">
        <w:rPr>
          <w:sz w:val="24"/>
          <w:szCs w:val="24"/>
        </w:rPr>
        <w:t>Администрации</w:t>
      </w:r>
      <w:proofErr w:type="gramEnd"/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Заозерск</w:t>
      </w:r>
      <w:r w:rsidR="000A2786">
        <w:rPr>
          <w:sz w:val="24"/>
          <w:szCs w:val="24"/>
        </w:rPr>
        <w:t xml:space="preserve"> </w:t>
      </w:r>
      <w:proofErr w:type="spellStart"/>
      <w:r w:rsidR="00407300" w:rsidRPr="0026562E">
        <w:rPr>
          <w:sz w:val="24"/>
          <w:szCs w:val="24"/>
        </w:rPr>
        <w:t>Стромило</w:t>
      </w:r>
      <w:proofErr w:type="spellEnd"/>
      <w:r w:rsidR="000A2786">
        <w:rPr>
          <w:sz w:val="24"/>
          <w:szCs w:val="24"/>
        </w:rPr>
        <w:t xml:space="preserve"> </w:t>
      </w:r>
      <w:r w:rsidR="00407300" w:rsidRPr="0026562E">
        <w:rPr>
          <w:sz w:val="24"/>
          <w:szCs w:val="24"/>
        </w:rPr>
        <w:t>Е.Н.</w:t>
      </w:r>
    </w:p>
    <w:p w:rsidR="00E840B8" w:rsidRDefault="008A2A33" w:rsidP="008F2C55">
      <w:pPr>
        <w:pStyle w:val="aff5"/>
        <w:tabs>
          <w:tab w:val="left" w:pos="0"/>
          <w:tab w:val="left" w:pos="993"/>
        </w:tabs>
        <w:ind w:left="0" w:firstLine="709"/>
        <w:jc w:val="both"/>
        <w:rPr>
          <w:color w:val="000000" w:themeColor="text1"/>
          <w:shd w:val="clear" w:color="auto" w:fill="FFFFFF"/>
        </w:rPr>
      </w:pPr>
      <w:r w:rsidRPr="00124D78">
        <w:rPr>
          <w:color w:val="000000"/>
        </w:rPr>
        <w:t>4</w:t>
      </w:r>
      <w:r w:rsidR="00A63240" w:rsidRPr="00124D78">
        <w:rPr>
          <w:color w:val="000000"/>
        </w:rPr>
        <w:t>.</w:t>
      </w:r>
      <w:r w:rsidR="000A2786">
        <w:rPr>
          <w:color w:val="000000"/>
        </w:rPr>
        <w:t xml:space="preserve"> </w:t>
      </w:r>
      <w:r w:rsidR="007B3168" w:rsidRPr="00307922">
        <w:rPr>
          <w:color w:val="000000" w:themeColor="text1"/>
        </w:rPr>
        <w:t>Муниципальному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казенному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учреждению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«Центр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обеспечения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функционирования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органов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местного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самоуправления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и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муниципальных</w:t>
      </w:r>
      <w:r w:rsidR="000A2786">
        <w:rPr>
          <w:color w:val="000000" w:themeColor="text1"/>
        </w:rPr>
        <w:t xml:space="preserve"> </w:t>
      </w:r>
      <w:proofErr w:type="gramStart"/>
      <w:r w:rsidR="007B3168" w:rsidRPr="00307922">
        <w:rPr>
          <w:color w:val="000000" w:themeColor="text1"/>
        </w:rPr>
        <w:t>учреждений</w:t>
      </w:r>
      <w:proofErr w:type="gramEnd"/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ЗАТО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город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Заозерск»</w:t>
      </w:r>
      <w:r w:rsidR="000A2786">
        <w:rPr>
          <w:color w:val="000000" w:themeColor="text1"/>
        </w:rPr>
        <w:t xml:space="preserve"> </w:t>
      </w:r>
      <w:r w:rsidR="007B3168" w:rsidRPr="00307922">
        <w:rPr>
          <w:rStyle w:val="1a"/>
          <w:color w:val="000000" w:themeColor="text1"/>
          <w:sz w:val="24"/>
        </w:rPr>
        <w:t>(</w:t>
      </w:r>
      <w:proofErr w:type="spellStart"/>
      <w:r w:rsidR="007B3168" w:rsidRPr="00307922">
        <w:rPr>
          <w:rStyle w:val="1a"/>
          <w:color w:val="000000" w:themeColor="text1"/>
          <w:sz w:val="24"/>
        </w:rPr>
        <w:t>Чухарева</w:t>
      </w:r>
      <w:proofErr w:type="spellEnd"/>
      <w:r w:rsidR="000A2786">
        <w:rPr>
          <w:rStyle w:val="1a"/>
          <w:color w:val="000000" w:themeColor="text1"/>
          <w:sz w:val="24"/>
        </w:rPr>
        <w:t xml:space="preserve"> </w:t>
      </w:r>
      <w:r w:rsidR="007B3168" w:rsidRPr="00307922">
        <w:rPr>
          <w:rStyle w:val="1a"/>
          <w:color w:val="000000" w:themeColor="text1"/>
          <w:sz w:val="24"/>
        </w:rPr>
        <w:t>О.А.)</w:t>
      </w:r>
      <w:r w:rsidR="000A2786">
        <w:rPr>
          <w:rStyle w:val="1a"/>
          <w:color w:val="000000" w:themeColor="text1"/>
          <w:sz w:val="24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опубликовать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настоящее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постановление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с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307922" w:rsidRPr="00307922">
        <w:rPr>
          <w:color w:val="000000" w:themeColor="text1"/>
          <w:shd w:val="clear" w:color="auto" w:fill="FFFFFF"/>
        </w:rPr>
        <w:t>утвержденной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747174">
        <w:rPr>
          <w:color w:val="000000" w:themeColor="text1"/>
          <w:shd w:val="clear" w:color="auto" w:fill="FFFFFF"/>
        </w:rPr>
        <w:t>Муниципальной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747174">
        <w:rPr>
          <w:color w:val="000000" w:themeColor="text1"/>
          <w:shd w:val="clear" w:color="auto" w:fill="FFFFFF"/>
        </w:rPr>
        <w:t>п</w:t>
      </w:r>
      <w:r w:rsidR="00307922" w:rsidRPr="00307922">
        <w:rPr>
          <w:color w:val="000000" w:themeColor="text1"/>
          <w:shd w:val="clear" w:color="auto" w:fill="FFFFFF"/>
        </w:rPr>
        <w:t>рограммой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в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сетевом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издании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«Официальный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сайт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органов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местного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самоуправления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ЗАТО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3519A9">
        <w:rPr>
          <w:color w:val="000000" w:themeColor="text1"/>
          <w:shd w:val="clear" w:color="auto" w:fill="FFFFFF"/>
        </w:rPr>
        <w:t>город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Заозерск»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в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информационно–телекоммуникационной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сети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E840B8" w:rsidRPr="00E840B8">
        <w:rPr>
          <w:color w:val="000000" w:themeColor="text1"/>
          <w:shd w:val="clear" w:color="auto" w:fill="FFFFFF"/>
        </w:rPr>
        <w:t>Интернет»</w:t>
      </w:r>
      <w:r w:rsidR="000A2786">
        <w:rPr>
          <w:color w:val="000000" w:themeColor="text1"/>
          <w:shd w:val="clear" w:color="auto" w:fill="FFFFFF"/>
        </w:rPr>
        <w:t xml:space="preserve"> </w:t>
      </w:r>
      <w:hyperlink r:id="rId9" w:tgtFrame="_blank" w:history="1">
        <w:r w:rsidR="00E840B8" w:rsidRPr="00E840B8">
          <w:rPr>
            <w:rStyle w:val="af"/>
            <w:color w:val="000000" w:themeColor="text1"/>
            <w:shd w:val="clear" w:color="auto" w:fill="FFFFFF"/>
          </w:rPr>
          <w:t>https://zatozaozersk.ru/</w:t>
        </w:r>
      </w:hyperlink>
    </w:p>
    <w:p w:rsidR="00A63240" w:rsidRPr="00307922" w:rsidRDefault="008A2A33" w:rsidP="007B3168">
      <w:pPr>
        <w:pStyle w:val="aff5"/>
        <w:tabs>
          <w:tab w:val="left" w:pos="0"/>
          <w:tab w:val="left" w:pos="993"/>
        </w:tabs>
        <w:ind w:left="0" w:firstLine="709"/>
        <w:jc w:val="both"/>
        <w:rPr>
          <w:color w:val="000000" w:themeColor="text1"/>
        </w:rPr>
      </w:pPr>
      <w:r w:rsidRPr="00307922">
        <w:rPr>
          <w:color w:val="000000" w:themeColor="text1"/>
        </w:rPr>
        <w:t>5</w:t>
      </w:r>
      <w:r w:rsidR="00A63240" w:rsidRPr="00307922">
        <w:rPr>
          <w:color w:val="000000" w:themeColor="text1"/>
        </w:rPr>
        <w:t>.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Муниципальному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учреждению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«Заозерский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комитет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по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телерадиовещанию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и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печати»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(</w:t>
      </w:r>
      <w:r w:rsidR="00747174">
        <w:rPr>
          <w:color w:val="000000" w:themeColor="text1"/>
        </w:rPr>
        <w:t>Антонова</w:t>
      </w:r>
      <w:r w:rsidR="000A2786">
        <w:rPr>
          <w:color w:val="000000" w:themeColor="text1"/>
        </w:rPr>
        <w:t xml:space="preserve"> </w:t>
      </w:r>
      <w:r w:rsidR="00747174">
        <w:rPr>
          <w:color w:val="000000" w:themeColor="text1"/>
        </w:rPr>
        <w:t>О.А.</w:t>
      </w:r>
      <w:r w:rsidR="007B3168" w:rsidRPr="00307922">
        <w:rPr>
          <w:color w:val="000000" w:themeColor="text1"/>
        </w:rPr>
        <w:t>)</w:t>
      </w:r>
      <w:r w:rsidR="000A2786">
        <w:rPr>
          <w:color w:val="000000" w:themeColor="text1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организовать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размещение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настоящего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B94DDE" w:rsidRPr="00307922">
        <w:rPr>
          <w:color w:val="000000" w:themeColor="text1"/>
          <w:shd w:val="clear" w:color="auto" w:fill="FFFFFF"/>
        </w:rPr>
        <w:t>постановления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C53859" w:rsidRPr="00307922">
        <w:rPr>
          <w:color w:val="000000" w:themeColor="text1"/>
          <w:shd w:val="clear" w:color="auto" w:fill="FFFFFF"/>
        </w:rPr>
        <w:t>с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307922" w:rsidRPr="00307922">
        <w:rPr>
          <w:color w:val="000000" w:themeColor="text1"/>
          <w:shd w:val="clear" w:color="auto" w:fill="FFFFFF"/>
        </w:rPr>
        <w:t>утвержденной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747174">
        <w:rPr>
          <w:color w:val="000000" w:themeColor="text1"/>
          <w:shd w:val="clear" w:color="auto" w:fill="FFFFFF"/>
        </w:rPr>
        <w:t>Муниципальной</w:t>
      </w:r>
      <w:r w:rsidR="000A2786">
        <w:rPr>
          <w:color w:val="000000" w:themeColor="text1"/>
          <w:shd w:val="clear" w:color="auto" w:fill="FFFFFF"/>
        </w:rPr>
        <w:t xml:space="preserve"> </w:t>
      </w:r>
      <w:r w:rsidR="00747174">
        <w:rPr>
          <w:color w:val="000000" w:themeColor="text1"/>
          <w:shd w:val="clear" w:color="auto" w:fill="FFFFFF"/>
        </w:rPr>
        <w:t>п</w:t>
      </w:r>
      <w:r w:rsidR="00307922" w:rsidRPr="00307922">
        <w:rPr>
          <w:color w:val="000000" w:themeColor="text1"/>
          <w:shd w:val="clear" w:color="auto" w:fill="FFFFFF"/>
        </w:rPr>
        <w:t>рограммой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в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газете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«Западная</w:t>
      </w:r>
      <w:r w:rsidR="000A2786">
        <w:rPr>
          <w:color w:val="000000" w:themeColor="text1"/>
        </w:rPr>
        <w:t xml:space="preserve"> </w:t>
      </w:r>
      <w:r w:rsidR="007B3168" w:rsidRPr="00307922">
        <w:rPr>
          <w:color w:val="000000" w:themeColor="text1"/>
        </w:rPr>
        <w:t>Лица».</w:t>
      </w:r>
    </w:p>
    <w:p w:rsidR="00A65E0B" w:rsidRPr="00124D78" w:rsidRDefault="008A2A33" w:rsidP="00A63240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124D78">
        <w:rPr>
          <w:sz w:val="24"/>
          <w:szCs w:val="24"/>
        </w:rPr>
        <w:t>6</w:t>
      </w:r>
      <w:r w:rsidR="00A65E0B" w:rsidRPr="00124D78">
        <w:rPr>
          <w:sz w:val="24"/>
          <w:szCs w:val="24"/>
        </w:rPr>
        <w:t>.</w:t>
      </w:r>
      <w:r w:rsidR="000A2786">
        <w:rPr>
          <w:sz w:val="24"/>
          <w:szCs w:val="24"/>
        </w:rPr>
        <w:t xml:space="preserve"> </w:t>
      </w:r>
      <w:proofErr w:type="gramStart"/>
      <w:r w:rsidR="00880C66" w:rsidRPr="00124D78">
        <w:rPr>
          <w:sz w:val="24"/>
          <w:szCs w:val="24"/>
        </w:rPr>
        <w:t>Контроль</w:t>
      </w:r>
      <w:r w:rsidR="000A2786">
        <w:rPr>
          <w:sz w:val="24"/>
          <w:szCs w:val="24"/>
        </w:rPr>
        <w:t xml:space="preserve"> </w:t>
      </w:r>
      <w:r w:rsidR="00880C66" w:rsidRPr="00124D78">
        <w:rPr>
          <w:sz w:val="24"/>
          <w:szCs w:val="24"/>
        </w:rPr>
        <w:t>за</w:t>
      </w:r>
      <w:proofErr w:type="gramEnd"/>
      <w:r w:rsidR="000A2786">
        <w:rPr>
          <w:sz w:val="24"/>
          <w:szCs w:val="24"/>
        </w:rPr>
        <w:t xml:space="preserve"> </w:t>
      </w:r>
      <w:r w:rsidR="00880C66" w:rsidRPr="00124D78">
        <w:rPr>
          <w:sz w:val="24"/>
          <w:szCs w:val="24"/>
        </w:rPr>
        <w:t>исполнением</w:t>
      </w:r>
      <w:r w:rsidR="000A2786">
        <w:rPr>
          <w:sz w:val="24"/>
          <w:szCs w:val="24"/>
        </w:rPr>
        <w:t xml:space="preserve"> </w:t>
      </w:r>
      <w:r w:rsidR="00880C66" w:rsidRPr="00124D78">
        <w:rPr>
          <w:sz w:val="24"/>
          <w:szCs w:val="24"/>
        </w:rPr>
        <w:t>настоящего</w:t>
      </w:r>
      <w:r w:rsidR="000A2786">
        <w:rPr>
          <w:sz w:val="24"/>
          <w:szCs w:val="24"/>
        </w:rPr>
        <w:t xml:space="preserve"> </w:t>
      </w:r>
      <w:r w:rsidR="00880C66" w:rsidRPr="00124D78">
        <w:rPr>
          <w:sz w:val="24"/>
          <w:szCs w:val="24"/>
        </w:rPr>
        <w:t>постановления</w:t>
      </w:r>
      <w:r w:rsidR="000A2786">
        <w:rPr>
          <w:sz w:val="24"/>
          <w:szCs w:val="24"/>
        </w:rPr>
        <w:t xml:space="preserve"> </w:t>
      </w:r>
      <w:r w:rsidR="00880C66" w:rsidRPr="00124D78">
        <w:rPr>
          <w:sz w:val="24"/>
          <w:szCs w:val="24"/>
        </w:rPr>
        <w:t>оставляю</w:t>
      </w:r>
      <w:r w:rsidR="000A2786">
        <w:rPr>
          <w:sz w:val="24"/>
          <w:szCs w:val="24"/>
        </w:rPr>
        <w:t xml:space="preserve"> </w:t>
      </w:r>
      <w:r w:rsidR="00880C66" w:rsidRPr="00124D78">
        <w:rPr>
          <w:sz w:val="24"/>
          <w:szCs w:val="24"/>
        </w:rPr>
        <w:t>за</w:t>
      </w:r>
      <w:r w:rsidR="000A2786">
        <w:rPr>
          <w:sz w:val="24"/>
          <w:szCs w:val="24"/>
        </w:rPr>
        <w:t xml:space="preserve"> </w:t>
      </w:r>
      <w:r w:rsidR="00880C66" w:rsidRPr="00124D78">
        <w:rPr>
          <w:sz w:val="24"/>
          <w:szCs w:val="24"/>
        </w:rPr>
        <w:t>собой.</w:t>
      </w:r>
    </w:p>
    <w:p w:rsidR="00B35A55" w:rsidRPr="00124D78" w:rsidRDefault="008A2A33" w:rsidP="00B35A55">
      <w:pPr>
        <w:tabs>
          <w:tab w:val="left" w:pos="0"/>
          <w:tab w:val="left" w:pos="851"/>
          <w:tab w:val="left" w:pos="993"/>
          <w:tab w:val="left" w:pos="1134"/>
        </w:tabs>
        <w:suppressAutoHyphens/>
        <w:ind w:firstLine="709"/>
        <w:jc w:val="both"/>
        <w:rPr>
          <w:sz w:val="24"/>
          <w:szCs w:val="24"/>
        </w:rPr>
      </w:pPr>
      <w:r w:rsidRPr="00124D78">
        <w:rPr>
          <w:sz w:val="24"/>
          <w:szCs w:val="24"/>
        </w:rPr>
        <w:t>7.</w:t>
      </w:r>
      <w:r w:rsidR="000A2786">
        <w:rPr>
          <w:sz w:val="24"/>
          <w:szCs w:val="24"/>
        </w:rPr>
        <w:t xml:space="preserve"> </w:t>
      </w:r>
      <w:r w:rsidR="00B35A55" w:rsidRPr="00124D78">
        <w:rPr>
          <w:sz w:val="24"/>
          <w:szCs w:val="24"/>
        </w:rPr>
        <w:t>Настоящее</w:t>
      </w:r>
      <w:r w:rsidR="000A2786">
        <w:rPr>
          <w:sz w:val="24"/>
          <w:szCs w:val="24"/>
        </w:rPr>
        <w:t xml:space="preserve"> </w:t>
      </w:r>
      <w:r w:rsidR="00FA07B1">
        <w:rPr>
          <w:sz w:val="24"/>
          <w:szCs w:val="24"/>
        </w:rPr>
        <w:t>постановление</w:t>
      </w:r>
      <w:r w:rsidR="000A2786">
        <w:rPr>
          <w:sz w:val="24"/>
          <w:szCs w:val="24"/>
        </w:rPr>
        <w:t xml:space="preserve"> </w:t>
      </w:r>
      <w:r w:rsidR="00B35A55" w:rsidRPr="00124D78">
        <w:rPr>
          <w:sz w:val="24"/>
          <w:szCs w:val="24"/>
        </w:rPr>
        <w:t>вступает</w:t>
      </w:r>
      <w:r w:rsidR="000A2786">
        <w:rPr>
          <w:sz w:val="24"/>
          <w:szCs w:val="24"/>
        </w:rPr>
        <w:t xml:space="preserve"> </w:t>
      </w:r>
      <w:r w:rsidR="00B35A55" w:rsidRPr="00124D78">
        <w:rPr>
          <w:sz w:val="24"/>
          <w:szCs w:val="24"/>
        </w:rPr>
        <w:t>в</w:t>
      </w:r>
      <w:r w:rsidR="000A2786">
        <w:rPr>
          <w:sz w:val="24"/>
          <w:szCs w:val="24"/>
        </w:rPr>
        <w:t xml:space="preserve"> </w:t>
      </w:r>
      <w:r w:rsidR="00B35A55" w:rsidRPr="00124D78">
        <w:rPr>
          <w:sz w:val="24"/>
          <w:szCs w:val="24"/>
        </w:rPr>
        <w:t>силу</w:t>
      </w:r>
      <w:r w:rsidR="000A2786">
        <w:rPr>
          <w:sz w:val="24"/>
          <w:szCs w:val="24"/>
        </w:rPr>
        <w:t xml:space="preserve"> </w:t>
      </w:r>
      <w:r w:rsidR="00D325E1">
        <w:rPr>
          <w:sz w:val="24"/>
          <w:szCs w:val="24"/>
        </w:rPr>
        <w:t>с</w:t>
      </w:r>
      <w:r w:rsidR="000A2786">
        <w:rPr>
          <w:sz w:val="24"/>
          <w:szCs w:val="24"/>
        </w:rPr>
        <w:t xml:space="preserve"> </w:t>
      </w:r>
      <w:r w:rsidR="00747174">
        <w:rPr>
          <w:sz w:val="24"/>
          <w:szCs w:val="24"/>
        </w:rPr>
        <w:t>01.01.2025</w:t>
      </w:r>
      <w:r w:rsidR="000A2786">
        <w:rPr>
          <w:sz w:val="24"/>
          <w:szCs w:val="24"/>
        </w:rPr>
        <w:t xml:space="preserve"> </w:t>
      </w:r>
      <w:r w:rsidR="00747174">
        <w:rPr>
          <w:sz w:val="24"/>
          <w:szCs w:val="24"/>
        </w:rPr>
        <w:t>года.</w:t>
      </w:r>
    </w:p>
    <w:p w:rsidR="00A62786" w:rsidRPr="00124D78" w:rsidRDefault="00A62786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B35A55" w:rsidRPr="00124D78" w:rsidRDefault="00B35A55" w:rsidP="00B35A55">
      <w:pPr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</w:p>
    <w:p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proofErr w:type="gramStart"/>
      <w:r w:rsidRPr="00124D78">
        <w:rPr>
          <w:sz w:val="24"/>
          <w:szCs w:val="24"/>
        </w:rPr>
        <w:t>Глав</w:t>
      </w:r>
      <w:r w:rsidR="00DD272F" w:rsidRPr="00124D78">
        <w:rPr>
          <w:sz w:val="24"/>
          <w:szCs w:val="24"/>
        </w:rPr>
        <w:t>а</w:t>
      </w:r>
      <w:proofErr w:type="gramEnd"/>
      <w:r w:rsidR="000A2786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ЗАТО</w:t>
      </w:r>
      <w:r w:rsidR="000A2786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город</w:t>
      </w:r>
      <w:r w:rsidR="000A2786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Заозерск</w:t>
      </w:r>
      <w:r w:rsidR="000A2786">
        <w:rPr>
          <w:sz w:val="24"/>
          <w:szCs w:val="24"/>
        </w:rPr>
        <w:t xml:space="preserve">                                                                                             </w:t>
      </w:r>
      <w:r w:rsidR="00DD272F" w:rsidRPr="00124D78">
        <w:rPr>
          <w:sz w:val="24"/>
          <w:szCs w:val="24"/>
        </w:rPr>
        <w:t>А.С.</w:t>
      </w:r>
      <w:r w:rsidR="000A2786">
        <w:rPr>
          <w:sz w:val="24"/>
          <w:szCs w:val="24"/>
        </w:rPr>
        <w:t xml:space="preserve"> </w:t>
      </w:r>
      <w:proofErr w:type="spellStart"/>
      <w:r w:rsidR="00DD272F" w:rsidRPr="00124D78">
        <w:rPr>
          <w:sz w:val="24"/>
          <w:szCs w:val="24"/>
        </w:rPr>
        <w:t>Пеньшин</w:t>
      </w:r>
      <w:proofErr w:type="spellEnd"/>
    </w:p>
    <w:sectPr w:rsidR="00880C66" w:rsidSect="00714D60">
      <w:footnotePr>
        <w:pos w:val="beneathText"/>
      </w:footnotePr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3EA" w:rsidRDefault="007353EA">
      <w:r>
        <w:separator/>
      </w:r>
    </w:p>
  </w:endnote>
  <w:endnote w:type="continuationSeparator" w:id="0">
    <w:p w:rsidR="007353EA" w:rsidRDefault="00735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3EA" w:rsidRDefault="007353EA">
      <w:r>
        <w:separator/>
      </w:r>
    </w:p>
  </w:footnote>
  <w:footnote w:type="continuationSeparator" w:id="0">
    <w:p w:rsidR="007353EA" w:rsidRDefault="007353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7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8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45D740A"/>
    <w:multiLevelType w:val="multilevel"/>
    <w:tmpl w:val="C7DE2B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11"/>
  </w:num>
  <w:num w:numId="5">
    <w:abstractNumId w:val="8"/>
  </w:num>
  <w:num w:numId="6">
    <w:abstractNumId w:val="5"/>
  </w:num>
  <w:num w:numId="7">
    <w:abstractNumId w:val="9"/>
  </w:num>
  <w:num w:numId="8">
    <w:abstractNumId w:val="6"/>
  </w:num>
  <w:num w:numId="9">
    <w:abstractNumId w:val="1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E4D"/>
    <w:rsid w:val="000014BA"/>
    <w:rsid w:val="00002A4A"/>
    <w:rsid w:val="00002F42"/>
    <w:rsid w:val="0000507A"/>
    <w:rsid w:val="00006812"/>
    <w:rsid w:val="0000726F"/>
    <w:rsid w:val="00007BC4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A48"/>
    <w:rsid w:val="00031DE7"/>
    <w:rsid w:val="000324D3"/>
    <w:rsid w:val="00033F0C"/>
    <w:rsid w:val="00034F14"/>
    <w:rsid w:val="00034F91"/>
    <w:rsid w:val="00036425"/>
    <w:rsid w:val="0003671F"/>
    <w:rsid w:val="00043872"/>
    <w:rsid w:val="00044768"/>
    <w:rsid w:val="00045E03"/>
    <w:rsid w:val="00046700"/>
    <w:rsid w:val="00047230"/>
    <w:rsid w:val="000518C9"/>
    <w:rsid w:val="00051F28"/>
    <w:rsid w:val="00054686"/>
    <w:rsid w:val="00054E47"/>
    <w:rsid w:val="00055161"/>
    <w:rsid w:val="00055330"/>
    <w:rsid w:val="000554E3"/>
    <w:rsid w:val="0006012D"/>
    <w:rsid w:val="00060BB3"/>
    <w:rsid w:val="000613D4"/>
    <w:rsid w:val="000618D7"/>
    <w:rsid w:val="00066670"/>
    <w:rsid w:val="00066D52"/>
    <w:rsid w:val="0006783E"/>
    <w:rsid w:val="00067BA0"/>
    <w:rsid w:val="00071F75"/>
    <w:rsid w:val="0007618E"/>
    <w:rsid w:val="00077A10"/>
    <w:rsid w:val="00081C02"/>
    <w:rsid w:val="00083A08"/>
    <w:rsid w:val="000846D1"/>
    <w:rsid w:val="000858C3"/>
    <w:rsid w:val="00090A87"/>
    <w:rsid w:val="00093E00"/>
    <w:rsid w:val="00094321"/>
    <w:rsid w:val="000945DE"/>
    <w:rsid w:val="000964D5"/>
    <w:rsid w:val="00096A03"/>
    <w:rsid w:val="000A1086"/>
    <w:rsid w:val="000A2786"/>
    <w:rsid w:val="000A34AD"/>
    <w:rsid w:val="000A48F3"/>
    <w:rsid w:val="000A574F"/>
    <w:rsid w:val="000A657F"/>
    <w:rsid w:val="000A6D41"/>
    <w:rsid w:val="000B0C61"/>
    <w:rsid w:val="000B2833"/>
    <w:rsid w:val="000B4143"/>
    <w:rsid w:val="000B54D1"/>
    <w:rsid w:val="000B6560"/>
    <w:rsid w:val="000B6D20"/>
    <w:rsid w:val="000C077B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4B28"/>
    <w:rsid w:val="000D5EB6"/>
    <w:rsid w:val="000D665D"/>
    <w:rsid w:val="000D6F1C"/>
    <w:rsid w:val="000D74F7"/>
    <w:rsid w:val="000E12E5"/>
    <w:rsid w:val="000E3840"/>
    <w:rsid w:val="000E5550"/>
    <w:rsid w:val="000E5563"/>
    <w:rsid w:val="000E5868"/>
    <w:rsid w:val="000E7489"/>
    <w:rsid w:val="000F14F8"/>
    <w:rsid w:val="000F4CE8"/>
    <w:rsid w:val="00101AC8"/>
    <w:rsid w:val="00101BE4"/>
    <w:rsid w:val="00102137"/>
    <w:rsid w:val="001039D5"/>
    <w:rsid w:val="001059FD"/>
    <w:rsid w:val="00106A7D"/>
    <w:rsid w:val="001075D4"/>
    <w:rsid w:val="00110EC5"/>
    <w:rsid w:val="00113DC7"/>
    <w:rsid w:val="001177C4"/>
    <w:rsid w:val="00117D4C"/>
    <w:rsid w:val="001208A1"/>
    <w:rsid w:val="00120918"/>
    <w:rsid w:val="00121689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09DD"/>
    <w:rsid w:val="00131268"/>
    <w:rsid w:val="00132990"/>
    <w:rsid w:val="00132A22"/>
    <w:rsid w:val="001338FC"/>
    <w:rsid w:val="00134BD4"/>
    <w:rsid w:val="00134F59"/>
    <w:rsid w:val="001351B0"/>
    <w:rsid w:val="00137928"/>
    <w:rsid w:val="00137A7F"/>
    <w:rsid w:val="00140170"/>
    <w:rsid w:val="0014190D"/>
    <w:rsid w:val="0014330E"/>
    <w:rsid w:val="00143803"/>
    <w:rsid w:val="00143A5C"/>
    <w:rsid w:val="0014512E"/>
    <w:rsid w:val="00153956"/>
    <w:rsid w:val="00153E1E"/>
    <w:rsid w:val="00154F9D"/>
    <w:rsid w:val="00157B8A"/>
    <w:rsid w:val="00161477"/>
    <w:rsid w:val="00162B1E"/>
    <w:rsid w:val="00164FCA"/>
    <w:rsid w:val="00165B07"/>
    <w:rsid w:val="0016719B"/>
    <w:rsid w:val="00170FB5"/>
    <w:rsid w:val="00171223"/>
    <w:rsid w:val="001718F3"/>
    <w:rsid w:val="001733B2"/>
    <w:rsid w:val="0017434C"/>
    <w:rsid w:val="0017444C"/>
    <w:rsid w:val="001759F5"/>
    <w:rsid w:val="00175CE9"/>
    <w:rsid w:val="00175DC6"/>
    <w:rsid w:val="00181968"/>
    <w:rsid w:val="001834A3"/>
    <w:rsid w:val="0018358E"/>
    <w:rsid w:val="00191E7D"/>
    <w:rsid w:val="001934A1"/>
    <w:rsid w:val="001A26C0"/>
    <w:rsid w:val="001A3B5D"/>
    <w:rsid w:val="001A4639"/>
    <w:rsid w:val="001A6342"/>
    <w:rsid w:val="001B0381"/>
    <w:rsid w:val="001B079F"/>
    <w:rsid w:val="001B1B16"/>
    <w:rsid w:val="001B2AE5"/>
    <w:rsid w:val="001B4AA7"/>
    <w:rsid w:val="001B50A4"/>
    <w:rsid w:val="001C1EAD"/>
    <w:rsid w:val="001C1ED6"/>
    <w:rsid w:val="001C481C"/>
    <w:rsid w:val="001C4D5F"/>
    <w:rsid w:val="001C5F3D"/>
    <w:rsid w:val="001C70EC"/>
    <w:rsid w:val="001C7E4C"/>
    <w:rsid w:val="001D06C8"/>
    <w:rsid w:val="001D349F"/>
    <w:rsid w:val="001D544F"/>
    <w:rsid w:val="001D5D15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5980"/>
    <w:rsid w:val="00201211"/>
    <w:rsid w:val="00201881"/>
    <w:rsid w:val="00201957"/>
    <w:rsid w:val="002039DA"/>
    <w:rsid w:val="00204584"/>
    <w:rsid w:val="00204AD4"/>
    <w:rsid w:val="00211EFC"/>
    <w:rsid w:val="002123E2"/>
    <w:rsid w:val="00215AFB"/>
    <w:rsid w:val="00222E80"/>
    <w:rsid w:val="00224EAA"/>
    <w:rsid w:val="00227493"/>
    <w:rsid w:val="00227E4E"/>
    <w:rsid w:val="00233E08"/>
    <w:rsid w:val="0023547E"/>
    <w:rsid w:val="002354F0"/>
    <w:rsid w:val="00235B12"/>
    <w:rsid w:val="00235BEE"/>
    <w:rsid w:val="00235DA4"/>
    <w:rsid w:val="00237D5D"/>
    <w:rsid w:val="002427FD"/>
    <w:rsid w:val="00243839"/>
    <w:rsid w:val="002447A9"/>
    <w:rsid w:val="00246058"/>
    <w:rsid w:val="00246429"/>
    <w:rsid w:val="0024658F"/>
    <w:rsid w:val="0024762F"/>
    <w:rsid w:val="002500B7"/>
    <w:rsid w:val="00250350"/>
    <w:rsid w:val="0025144F"/>
    <w:rsid w:val="00252556"/>
    <w:rsid w:val="00252BA7"/>
    <w:rsid w:val="00254BA3"/>
    <w:rsid w:val="00255577"/>
    <w:rsid w:val="0026131C"/>
    <w:rsid w:val="00262151"/>
    <w:rsid w:val="00262DDD"/>
    <w:rsid w:val="0026490B"/>
    <w:rsid w:val="00265423"/>
    <w:rsid w:val="00267986"/>
    <w:rsid w:val="00267D01"/>
    <w:rsid w:val="00271AB4"/>
    <w:rsid w:val="002723A5"/>
    <w:rsid w:val="00272839"/>
    <w:rsid w:val="00274565"/>
    <w:rsid w:val="00275B8C"/>
    <w:rsid w:val="00277E10"/>
    <w:rsid w:val="002820DB"/>
    <w:rsid w:val="00282FBD"/>
    <w:rsid w:val="00283EF5"/>
    <w:rsid w:val="002908DC"/>
    <w:rsid w:val="00290E75"/>
    <w:rsid w:val="0029136C"/>
    <w:rsid w:val="002931B1"/>
    <w:rsid w:val="00297AB3"/>
    <w:rsid w:val="002A0F19"/>
    <w:rsid w:val="002A1B5E"/>
    <w:rsid w:val="002A250F"/>
    <w:rsid w:val="002A378B"/>
    <w:rsid w:val="002A4A4C"/>
    <w:rsid w:val="002A5905"/>
    <w:rsid w:val="002A61B8"/>
    <w:rsid w:val="002A74B3"/>
    <w:rsid w:val="002A7DBE"/>
    <w:rsid w:val="002B2710"/>
    <w:rsid w:val="002B3711"/>
    <w:rsid w:val="002B38F5"/>
    <w:rsid w:val="002B3A9D"/>
    <w:rsid w:val="002B3FAF"/>
    <w:rsid w:val="002B48CF"/>
    <w:rsid w:val="002B4A2F"/>
    <w:rsid w:val="002C015F"/>
    <w:rsid w:val="002C60BC"/>
    <w:rsid w:val="002D05CE"/>
    <w:rsid w:val="002D0AEE"/>
    <w:rsid w:val="002D17A6"/>
    <w:rsid w:val="002D62A5"/>
    <w:rsid w:val="002D6434"/>
    <w:rsid w:val="002D74E5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5185"/>
    <w:rsid w:val="00305C9C"/>
    <w:rsid w:val="00307922"/>
    <w:rsid w:val="00312781"/>
    <w:rsid w:val="00313746"/>
    <w:rsid w:val="0031773A"/>
    <w:rsid w:val="003220E9"/>
    <w:rsid w:val="003248EA"/>
    <w:rsid w:val="00325EB5"/>
    <w:rsid w:val="00326084"/>
    <w:rsid w:val="00331C9E"/>
    <w:rsid w:val="00332977"/>
    <w:rsid w:val="00335059"/>
    <w:rsid w:val="00337A77"/>
    <w:rsid w:val="00341F63"/>
    <w:rsid w:val="00342595"/>
    <w:rsid w:val="003460B5"/>
    <w:rsid w:val="00346881"/>
    <w:rsid w:val="00350DFD"/>
    <w:rsid w:val="003519A9"/>
    <w:rsid w:val="00351D27"/>
    <w:rsid w:val="00354609"/>
    <w:rsid w:val="00354C1A"/>
    <w:rsid w:val="00357E88"/>
    <w:rsid w:val="00360784"/>
    <w:rsid w:val="00362C4F"/>
    <w:rsid w:val="00363688"/>
    <w:rsid w:val="003655B0"/>
    <w:rsid w:val="0036741E"/>
    <w:rsid w:val="00370157"/>
    <w:rsid w:val="003723B6"/>
    <w:rsid w:val="00372650"/>
    <w:rsid w:val="0037286E"/>
    <w:rsid w:val="00372BF4"/>
    <w:rsid w:val="00374071"/>
    <w:rsid w:val="003763B3"/>
    <w:rsid w:val="003774EA"/>
    <w:rsid w:val="00381322"/>
    <w:rsid w:val="00386566"/>
    <w:rsid w:val="00387896"/>
    <w:rsid w:val="003917D6"/>
    <w:rsid w:val="00393679"/>
    <w:rsid w:val="0039369E"/>
    <w:rsid w:val="0039455A"/>
    <w:rsid w:val="003945F1"/>
    <w:rsid w:val="00395914"/>
    <w:rsid w:val="003A41FA"/>
    <w:rsid w:val="003A5EDB"/>
    <w:rsid w:val="003A695E"/>
    <w:rsid w:val="003A79BD"/>
    <w:rsid w:val="003B0C08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66AD"/>
    <w:rsid w:val="003D6AB1"/>
    <w:rsid w:val="003D7302"/>
    <w:rsid w:val="003D78F0"/>
    <w:rsid w:val="003E1350"/>
    <w:rsid w:val="003E21C0"/>
    <w:rsid w:val="003E320B"/>
    <w:rsid w:val="003E47F6"/>
    <w:rsid w:val="003E728E"/>
    <w:rsid w:val="003F19FC"/>
    <w:rsid w:val="003F413E"/>
    <w:rsid w:val="003F462A"/>
    <w:rsid w:val="003F4E6D"/>
    <w:rsid w:val="003F4F06"/>
    <w:rsid w:val="003F5747"/>
    <w:rsid w:val="003F5916"/>
    <w:rsid w:val="003F6995"/>
    <w:rsid w:val="003F7634"/>
    <w:rsid w:val="004009B4"/>
    <w:rsid w:val="00402F32"/>
    <w:rsid w:val="0040453F"/>
    <w:rsid w:val="00407300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43CB"/>
    <w:rsid w:val="00444C4A"/>
    <w:rsid w:val="00450477"/>
    <w:rsid w:val="00450BAD"/>
    <w:rsid w:val="00454386"/>
    <w:rsid w:val="00456726"/>
    <w:rsid w:val="00456A36"/>
    <w:rsid w:val="004577ED"/>
    <w:rsid w:val="004605D3"/>
    <w:rsid w:val="0046061B"/>
    <w:rsid w:val="00463B1D"/>
    <w:rsid w:val="004669B9"/>
    <w:rsid w:val="00466CE6"/>
    <w:rsid w:val="00467D79"/>
    <w:rsid w:val="00467E7D"/>
    <w:rsid w:val="0047155A"/>
    <w:rsid w:val="0047374C"/>
    <w:rsid w:val="00476E18"/>
    <w:rsid w:val="00480E7D"/>
    <w:rsid w:val="004822EA"/>
    <w:rsid w:val="004845BA"/>
    <w:rsid w:val="00486E4C"/>
    <w:rsid w:val="00487268"/>
    <w:rsid w:val="00490242"/>
    <w:rsid w:val="0049077F"/>
    <w:rsid w:val="00493B9D"/>
    <w:rsid w:val="004957C1"/>
    <w:rsid w:val="004A08F8"/>
    <w:rsid w:val="004A2CE2"/>
    <w:rsid w:val="004A33A3"/>
    <w:rsid w:val="004A3BEB"/>
    <w:rsid w:val="004B00DF"/>
    <w:rsid w:val="004B0588"/>
    <w:rsid w:val="004B2B61"/>
    <w:rsid w:val="004B4CD5"/>
    <w:rsid w:val="004C1EB1"/>
    <w:rsid w:val="004C400E"/>
    <w:rsid w:val="004C7217"/>
    <w:rsid w:val="004D2889"/>
    <w:rsid w:val="004D53A3"/>
    <w:rsid w:val="004E06CD"/>
    <w:rsid w:val="004E1CFC"/>
    <w:rsid w:val="004E23FB"/>
    <w:rsid w:val="004E316F"/>
    <w:rsid w:val="004F02C9"/>
    <w:rsid w:val="004F0B01"/>
    <w:rsid w:val="004F257C"/>
    <w:rsid w:val="004F42CB"/>
    <w:rsid w:val="004F60E4"/>
    <w:rsid w:val="004F736F"/>
    <w:rsid w:val="004F7A74"/>
    <w:rsid w:val="004F7E11"/>
    <w:rsid w:val="00502A4B"/>
    <w:rsid w:val="00502EF4"/>
    <w:rsid w:val="00503D3A"/>
    <w:rsid w:val="00504A36"/>
    <w:rsid w:val="005062DC"/>
    <w:rsid w:val="00511E22"/>
    <w:rsid w:val="00514741"/>
    <w:rsid w:val="00515B77"/>
    <w:rsid w:val="00516639"/>
    <w:rsid w:val="00517288"/>
    <w:rsid w:val="00521D04"/>
    <w:rsid w:val="00525A47"/>
    <w:rsid w:val="00526A35"/>
    <w:rsid w:val="005301DF"/>
    <w:rsid w:val="005310A1"/>
    <w:rsid w:val="005310D4"/>
    <w:rsid w:val="00531143"/>
    <w:rsid w:val="00531571"/>
    <w:rsid w:val="00531764"/>
    <w:rsid w:val="00532A4B"/>
    <w:rsid w:val="0053346E"/>
    <w:rsid w:val="00533797"/>
    <w:rsid w:val="00535976"/>
    <w:rsid w:val="005364AB"/>
    <w:rsid w:val="0053777F"/>
    <w:rsid w:val="00541E06"/>
    <w:rsid w:val="005420B8"/>
    <w:rsid w:val="00543B4F"/>
    <w:rsid w:val="00545ABE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FC9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688"/>
    <w:rsid w:val="00594749"/>
    <w:rsid w:val="00594E05"/>
    <w:rsid w:val="0059519D"/>
    <w:rsid w:val="0059642B"/>
    <w:rsid w:val="005A21D8"/>
    <w:rsid w:val="005A33FE"/>
    <w:rsid w:val="005A3A48"/>
    <w:rsid w:val="005A7E3A"/>
    <w:rsid w:val="005B1FA1"/>
    <w:rsid w:val="005B2DF2"/>
    <w:rsid w:val="005B2FF1"/>
    <w:rsid w:val="005B41B8"/>
    <w:rsid w:val="005B7A2B"/>
    <w:rsid w:val="005C04E0"/>
    <w:rsid w:val="005C2414"/>
    <w:rsid w:val="005C2F00"/>
    <w:rsid w:val="005C4170"/>
    <w:rsid w:val="005D3487"/>
    <w:rsid w:val="005E1FB2"/>
    <w:rsid w:val="005E34EC"/>
    <w:rsid w:val="005E47A1"/>
    <w:rsid w:val="005E72B1"/>
    <w:rsid w:val="005E7A51"/>
    <w:rsid w:val="005F06B5"/>
    <w:rsid w:val="005F2D4C"/>
    <w:rsid w:val="005F4F90"/>
    <w:rsid w:val="005F53DE"/>
    <w:rsid w:val="005F75AD"/>
    <w:rsid w:val="00600493"/>
    <w:rsid w:val="00600A78"/>
    <w:rsid w:val="00601477"/>
    <w:rsid w:val="00605182"/>
    <w:rsid w:val="0060658F"/>
    <w:rsid w:val="00607EBD"/>
    <w:rsid w:val="00610B64"/>
    <w:rsid w:val="00614DAC"/>
    <w:rsid w:val="0062277B"/>
    <w:rsid w:val="00623470"/>
    <w:rsid w:val="006234FD"/>
    <w:rsid w:val="00624421"/>
    <w:rsid w:val="006258E3"/>
    <w:rsid w:val="00625D0D"/>
    <w:rsid w:val="0062691A"/>
    <w:rsid w:val="00626D5B"/>
    <w:rsid w:val="0063035C"/>
    <w:rsid w:val="00632D7D"/>
    <w:rsid w:val="00633017"/>
    <w:rsid w:val="00633E0A"/>
    <w:rsid w:val="00634D82"/>
    <w:rsid w:val="00636471"/>
    <w:rsid w:val="00636DA0"/>
    <w:rsid w:val="00637AD8"/>
    <w:rsid w:val="00640F02"/>
    <w:rsid w:val="00641A9B"/>
    <w:rsid w:val="006429AE"/>
    <w:rsid w:val="00644746"/>
    <w:rsid w:val="00644F64"/>
    <w:rsid w:val="00645A71"/>
    <w:rsid w:val="00647149"/>
    <w:rsid w:val="006472B5"/>
    <w:rsid w:val="006511B3"/>
    <w:rsid w:val="00652B94"/>
    <w:rsid w:val="00655210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7C5"/>
    <w:rsid w:val="00681B58"/>
    <w:rsid w:val="006852B4"/>
    <w:rsid w:val="0068723B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A5FB7"/>
    <w:rsid w:val="006B4C0F"/>
    <w:rsid w:val="006C2337"/>
    <w:rsid w:val="006C3517"/>
    <w:rsid w:val="006C6553"/>
    <w:rsid w:val="006D3178"/>
    <w:rsid w:val="006D5619"/>
    <w:rsid w:val="006D76AF"/>
    <w:rsid w:val="006E0402"/>
    <w:rsid w:val="006E26FD"/>
    <w:rsid w:val="006E385F"/>
    <w:rsid w:val="006E55A9"/>
    <w:rsid w:val="006E55C0"/>
    <w:rsid w:val="006E7006"/>
    <w:rsid w:val="006E703F"/>
    <w:rsid w:val="006E7EC8"/>
    <w:rsid w:val="006F0EC6"/>
    <w:rsid w:val="006F3283"/>
    <w:rsid w:val="006F55E6"/>
    <w:rsid w:val="006F58CE"/>
    <w:rsid w:val="007020EB"/>
    <w:rsid w:val="007038A8"/>
    <w:rsid w:val="00706B10"/>
    <w:rsid w:val="00710911"/>
    <w:rsid w:val="00711F9E"/>
    <w:rsid w:val="0071218A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3EA"/>
    <w:rsid w:val="007354A1"/>
    <w:rsid w:val="00736159"/>
    <w:rsid w:val="00736D29"/>
    <w:rsid w:val="0074030A"/>
    <w:rsid w:val="00747174"/>
    <w:rsid w:val="0075001C"/>
    <w:rsid w:val="00751059"/>
    <w:rsid w:val="00751B85"/>
    <w:rsid w:val="00752E75"/>
    <w:rsid w:val="007551B8"/>
    <w:rsid w:val="007562BC"/>
    <w:rsid w:val="0075743C"/>
    <w:rsid w:val="0075774E"/>
    <w:rsid w:val="00761C48"/>
    <w:rsid w:val="00762519"/>
    <w:rsid w:val="00763A3C"/>
    <w:rsid w:val="00766DF1"/>
    <w:rsid w:val="00774368"/>
    <w:rsid w:val="00774730"/>
    <w:rsid w:val="00775FBB"/>
    <w:rsid w:val="0077618C"/>
    <w:rsid w:val="00777777"/>
    <w:rsid w:val="00780F83"/>
    <w:rsid w:val="007813E3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4D9"/>
    <w:rsid w:val="007A67CA"/>
    <w:rsid w:val="007B0CFE"/>
    <w:rsid w:val="007B1FE3"/>
    <w:rsid w:val="007B24B6"/>
    <w:rsid w:val="007B3168"/>
    <w:rsid w:val="007B3618"/>
    <w:rsid w:val="007B391B"/>
    <w:rsid w:val="007B6E67"/>
    <w:rsid w:val="007C04E9"/>
    <w:rsid w:val="007C1FD8"/>
    <w:rsid w:val="007C1FE8"/>
    <w:rsid w:val="007C495C"/>
    <w:rsid w:val="007C5D0C"/>
    <w:rsid w:val="007C60DE"/>
    <w:rsid w:val="007D2A27"/>
    <w:rsid w:val="007D3381"/>
    <w:rsid w:val="007D40BD"/>
    <w:rsid w:val="007D4FED"/>
    <w:rsid w:val="007D6392"/>
    <w:rsid w:val="007D64EA"/>
    <w:rsid w:val="007D783C"/>
    <w:rsid w:val="007E2846"/>
    <w:rsid w:val="007E2BBB"/>
    <w:rsid w:val="007E3489"/>
    <w:rsid w:val="007E4999"/>
    <w:rsid w:val="007E5220"/>
    <w:rsid w:val="007E660F"/>
    <w:rsid w:val="007E6AD8"/>
    <w:rsid w:val="007F3704"/>
    <w:rsid w:val="007F5CC7"/>
    <w:rsid w:val="007F77F6"/>
    <w:rsid w:val="007F7823"/>
    <w:rsid w:val="007F7DCF"/>
    <w:rsid w:val="00800218"/>
    <w:rsid w:val="00804F3D"/>
    <w:rsid w:val="008132AE"/>
    <w:rsid w:val="00813A36"/>
    <w:rsid w:val="00817B22"/>
    <w:rsid w:val="00822755"/>
    <w:rsid w:val="008234D1"/>
    <w:rsid w:val="008273EF"/>
    <w:rsid w:val="00827DE6"/>
    <w:rsid w:val="008310DE"/>
    <w:rsid w:val="00831614"/>
    <w:rsid w:val="00834D17"/>
    <w:rsid w:val="008369D5"/>
    <w:rsid w:val="00836AF5"/>
    <w:rsid w:val="008427D4"/>
    <w:rsid w:val="00847893"/>
    <w:rsid w:val="00847B62"/>
    <w:rsid w:val="0085269C"/>
    <w:rsid w:val="008566F9"/>
    <w:rsid w:val="00856707"/>
    <w:rsid w:val="00856840"/>
    <w:rsid w:val="00856A1E"/>
    <w:rsid w:val="0086095B"/>
    <w:rsid w:val="008609D0"/>
    <w:rsid w:val="00867220"/>
    <w:rsid w:val="00870083"/>
    <w:rsid w:val="008726D0"/>
    <w:rsid w:val="00873C05"/>
    <w:rsid w:val="0087559D"/>
    <w:rsid w:val="00876846"/>
    <w:rsid w:val="00880C66"/>
    <w:rsid w:val="0088111A"/>
    <w:rsid w:val="00882DD0"/>
    <w:rsid w:val="00883B88"/>
    <w:rsid w:val="0088453D"/>
    <w:rsid w:val="00884FFF"/>
    <w:rsid w:val="00885E91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97F"/>
    <w:rsid w:val="008A6B66"/>
    <w:rsid w:val="008A75FE"/>
    <w:rsid w:val="008B04FA"/>
    <w:rsid w:val="008B084B"/>
    <w:rsid w:val="008B102B"/>
    <w:rsid w:val="008B3EE5"/>
    <w:rsid w:val="008B3FBA"/>
    <w:rsid w:val="008B4AD3"/>
    <w:rsid w:val="008C2948"/>
    <w:rsid w:val="008C3718"/>
    <w:rsid w:val="008C3A36"/>
    <w:rsid w:val="008C4204"/>
    <w:rsid w:val="008C4285"/>
    <w:rsid w:val="008C5A0E"/>
    <w:rsid w:val="008C62A6"/>
    <w:rsid w:val="008C7B97"/>
    <w:rsid w:val="008D0222"/>
    <w:rsid w:val="008D1797"/>
    <w:rsid w:val="008D1CAA"/>
    <w:rsid w:val="008D56C9"/>
    <w:rsid w:val="008D61D1"/>
    <w:rsid w:val="008D6C63"/>
    <w:rsid w:val="008E0C84"/>
    <w:rsid w:val="008E52F5"/>
    <w:rsid w:val="008E5D08"/>
    <w:rsid w:val="008E62E1"/>
    <w:rsid w:val="008E6704"/>
    <w:rsid w:val="008E6B00"/>
    <w:rsid w:val="008E7852"/>
    <w:rsid w:val="008E78B4"/>
    <w:rsid w:val="008F1098"/>
    <w:rsid w:val="008F2C55"/>
    <w:rsid w:val="008F2EF7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7C83"/>
    <w:rsid w:val="00911F60"/>
    <w:rsid w:val="0091263A"/>
    <w:rsid w:val="009129C9"/>
    <w:rsid w:val="009138EB"/>
    <w:rsid w:val="00913A7E"/>
    <w:rsid w:val="00920667"/>
    <w:rsid w:val="00921B4B"/>
    <w:rsid w:val="009221C5"/>
    <w:rsid w:val="00922456"/>
    <w:rsid w:val="009230E8"/>
    <w:rsid w:val="00923EF6"/>
    <w:rsid w:val="009245E1"/>
    <w:rsid w:val="00926068"/>
    <w:rsid w:val="00930008"/>
    <w:rsid w:val="00930607"/>
    <w:rsid w:val="0093074E"/>
    <w:rsid w:val="0093128F"/>
    <w:rsid w:val="00932518"/>
    <w:rsid w:val="00932991"/>
    <w:rsid w:val="0093468B"/>
    <w:rsid w:val="00936277"/>
    <w:rsid w:val="00937224"/>
    <w:rsid w:val="0093733C"/>
    <w:rsid w:val="009375A0"/>
    <w:rsid w:val="00940D75"/>
    <w:rsid w:val="0094140E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57D5D"/>
    <w:rsid w:val="009615C4"/>
    <w:rsid w:val="00962C13"/>
    <w:rsid w:val="00964872"/>
    <w:rsid w:val="00964F27"/>
    <w:rsid w:val="00965395"/>
    <w:rsid w:val="00966AED"/>
    <w:rsid w:val="00971385"/>
    <w:rsid w:val="00976203"/>
    <w:rsid w:val="00976953"/>
    <w:rsid w:val="00977374"/>
    <w:rsid w:val="00980B26"/>
    <w:rsid w:val="00982825"/>
    <w:rsid w:val="00983B96"/>
    <w:rsid w:val="00984E6A"/>
    <w:rsid w:val="0098780D"/>
    <w:rsid w:val="009901CD"/>
    <w:rsid w:val="0099079D"/>
    <w:rsid w:val="00992252"/>
    <w:rsid w:val="00995806"/>
    <w:rsid w:val="009A16E8"/>
    <w:rsid w:val="009A1B34"/>
    <w:rsid w:val="009A3598"/>
    <w:rsid w:val="009A3C55"/>
    <w:rsid w:val="009A6982"/>
    <w:rsid w:val="009B5EDA"/>
    <w:rsid w:val="009B77D1"/>
    <w:rsid w:val="009C2018"/>
    <w:rsid w:val="009C3914"/>
    <w:rsid w:val="009C3C4D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779D"/>
    <w:rsid w:val="009F0670"/>
    <w:rsid w:val="009F1DE6"/>
    <w:rsid w:val="009F355D"/>
    <w:rsid w:val="009F5203"/>
    <w:rsid w:val="009F65D8"/>
    <w:rsid w:val="009F6CE5"/>
    <w:rsid w:val="009F7ADD"/>
    <w:rsid w:val="009F7FC4"/>
    <w:rsid w:val="00A03079"/>
    <w:rsid w:val="00A05129"/>
    <w:rsid w:val="00A053F9"/>
    <w:rsid w:val="00A07D62"/>
    <w:rsid w:val="00A11027"/>
    <w:rsid w:val="00A1174C"/>
    <w:rsid w:val="00A17822"/>
    <w:rsid w:val="00A23FBD"/>
    <w:rsid w:val="00A26911"/>
    <w:rsid w:val="00A304C7"/>
    <w:rsid w:val="00A33081"/>
    <w:rsid w:val="00A345D1"/>
    <w:rsid w:val="00A357B3"/>
    <w:rsid w:val="00A35DEB"/>
    <w:rsid w:val="00A366CD"/>
    <w:rsid w:val="00A377A7"/>
    <w:rsid w:val="00A37B03"/>
    <w:rsid w:val="00A40E6A"/>
    <w:rsid w:val="00A437C8"/>
    <w:rsid w:val="00A51FE3"/>
    <w:rsid w:val="00A51FE6"/>
    <w:rsid w:val="00A52042"/>
    <w:rsid w:val="00A525F4"/>
    <w:rsid w:val="00A52A9E"/>
    <w:rsid w:val="00A52B80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4DE9"/>
    <w:rsid w:val="00A65AA1"/>
    <w:rsid w:val="00A65CF8"/>
    <w:rsid w:val="00A65E0B"/>
    <w:rsid w:val="00A66BD7"/>
    <w:rsid w:val="00A72040"/>
    <w:rsid w:val="00A7368E"/>
    <w:rsid w:val="00A80271"/>
    <w:rsid w:val="00A82EFD"/>
    <w:rsid w:val="00A846CF"/>
    <w:rsid w:val="00A9219B"/>
    <w:rsid w:val="00A9357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94B"/>
    <w:rsid w:val="00AB46E1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515D"/>
    <w:rsid w:val="00AE525F"/>
    <w:rsid w:val="00AE5DC8"/>
    <w:rsid w:val="00AF14E4"/>
    <w:rsid w:val="00AF4FA6"/>
    <w:rsid w:val="00AF5095"/>
    <w:rsid w:val="00AF5726"/>
    <w:rsid w:val="00AF61F3"/>
    <w:rsid w:val="00B0357D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BC0"/>
    <w:rsid w:val="00B24E48"/>
    <w:rsid w:val="00B30AFE"/>
    <w:rsid w:val="00B32D95"/>
    <w:rsid w:val="00B34795"/>
    <w:rsid w:val="00B354A4"/>
    <w:rsid w:val="00B35A55"/>
    <w:rsid w:val="00B35D04"/>
    <w:rsid w:val="00B35EA4"/>
    <w:rsid w:val="00B36A1F"/>
    <w:rsid w:val="00B36A64"/>
    <w:rsid w:val="00B3765D"/>
    <w:rsid w:val="00B40A8B"/>
    <w:rsid w:val="00B417A4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5B4B"/>
    <w:rsid w:val="00B74652"/>
    <w:rsid w:val="00B76429"/>
    <w:rsid w:val="00B8223E"/>
    <w:rsid w:val="00B82B3B"/>
    <w:rsid w:val="00B82DA3"/>
    <w:rsid w:val="00B878A5"/>
    <w:rsid w:val="00B91947"/>
    <w:rsid w:val="00B91A39"/>
    <w:rsid w:val="00B92945"/>
    <w:rsid w:val="00B92B75"/>
    <w:rsid w:val="00B92EFC"/>
    <w:rsid w:val="00B94DDE"/>
    <w:rsid w:val="00B95C99"/>
    <w:rsid w:val="00BA0E0C"/>
    <w:rsid w:val="00BA0F6D"/>
    <w:rsid w:val="00BA19BE"/>
    <w:rsid w:val="00BA1AC6"/>
    <w:rsid w:val="00BA3697"/>
    <w:rsid w:val="00BA3D46"/>
    <w:rsid w:val="00BA5766"/>
    <w:rsid w:val="00BA7D49"/>
    <w:rsid w:val="00BB046B"/>
    <w:rsid w:val="00BB055C"/>
    <w:rsid w:val="00BB40B4"/>
    <w:rsid w:val="00BB5DAB"/>
    <w:rsid w:val="00BC2C4E"/>
    <w:rsid w:val="00BC56A6"/>
    <w:rsid w:val="00BC68D9"/>
    <w:rsid w:val="00BC6DB7"/>
    <w:rsid w:val="00BC7775"/>
    <w:rsid w:val="00BD0FA3"/>
    <w:rsid w:val="00BD3649"/>
    <w:rsid w:val="00BD501D"/>
    <w:rsid w:val="00BD6722"/>
    <w:rsid w:val="00BD703D"/>
    <w:rsid w:val="00BD72EA"/>
    <w:rsid w:val="00BD7BEE"/>
    <w:rsid w:val="00BE0D94"/>
    <w:rsid w:val="00BE12F3"/>
    <w:rsid w:val="00BE42C4"/>
    <w:rsid w:val="00BE4B86"/>
    <w:rsid w:val="00BE5814"/>
    <w:rsid w:val="00BE6EBB"/>
    <w:rsid w:val="00BF1740"/>
    <w:rsid w:val="00BF179E"/>
    <w:rsid w:val="00BF1B99"/>
    <w:rsid w:val="00BF4847"/>
    <w:rsid w:val="00BF4B7F"/>
    <w:rsid w:val="00BF4DE6"/>
    <w:rsid w:val="00BF50ED"/>
    <w:rsid w:val="00BF5228"/>
    <w:rsid w:val="00BF7257"/>
    <w:rsid w:val="00C00065"/>
    <w:rsid w:val="00C00A30"/>
    <w:rsid w:val="00C010B8"/>
    <w:rsid w:val="00C015F5"/>
    <w:rsid w:val="00C01E33"/>
    <w:rsid w:val="00C04CBB"/>
    <w:rsid w:val="00C055D5"/>
    <w:rsid w:val="00C058B5"/>
    <w:rsid w:val="00C07CAF"/>
    <w:rsid w:val="00C11280"/>
    <w:rsid w:val="00C12EF8"/>
    <w:rsid w:val="00C1397E"/>
    <w:rsid w:val="00C139BB"/>
    <w:rsid w:val="00C1427B"/>
    <w:rsid w:val="00C14448"/>
    <w:rsid w:val="00C15CDA"/>
    <w:rsid w:val="00C169A2"/>
    <w:rsid w:val="00C17714"/>
    <w:rsid w:val="00C17959"/>
    <w:rsid w:val="00C17F7A"/>
    <w:rsid w:val="00C20B5C"/>
    <w:rsid w:val="00C21804"/>
    <w:rsid w:val="00C2296A"/>
    <w:rsid w:val="00C23EDE"/>
    <w:rsid w:val="00C2519A"/>
    <w:rsid w:val="00C30890"/>
    <w:rsid w:val="00C331ED"/>
    <w:rsid w:val="00C338EC"/>
    <w:rsid w:val="00C33F0C"/>
    <w:rsid w:val="00C344C5"/>
    <w:rsid w:val="00C36BE0"/>
    <w:rsid w:val="00C40B80"/>
    <w:rsid w:val="00C41AB7"/>
    <w:rsid w:val="00C42BDB"/>
    <w:rsid w:val="00C43B75"/>
    <w:rsid w:val="00C43F17"/>
    <w:rsid w:val="00C471F3"/>
    <w:rsid w:val="00C516B9"/>
    <w:rsid w:val="00C51D42"/>
    <w:rsid w:val="00C52231"/>
    <w:rsid w:val="00C53859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A4B"/>
    <w:rsid w:val="00C7663A"/>
    <w:rsid w:val="00C76858"/>
    <w:rsid w:val="00C83287"/>
    <w:rsid w:val="00C87EC8"/>
    <w:rsid w:val="00C91507"/>
    <w:rsid w:val="00C92452"/>
    <w:rsid w:val="00C93BD5"/>
    <w:rsid w:val="00C9479B"/>
    <w:rsid w:val="00C96FB0"/>
    <w:rsid w:val="00CA054A"/>
    <w:rsid w:val="00CA09BF"/>
    <w:rsid w:val="00CA13BE"/>
    <w:rsid w:val="00CA25F5"/>
    <w:rsid w:val="00CA6396"/>
    <w:rsid w:val="00CA77F7"/>
    <w:rsid w:val="00CB179F"/>
    <w:rsid w:val="00CB4284"/>
    <w:rsid w:val="00CB588A"/>
    <w:rsid w:val="00CB62F4"/>
    <w:rsid w:val="00CC0CEE"/>
    <w:rsid w:val="00CC1B61"/>
    <w:rsid w:val="00CC242E"/>
    <w:rsid w:val="00CC3266"/>
    <w:rsid w:val="00CC7426"/>
    <w:rsid w:val="00CC7A6E"/>
    <w:rsid w:val="00CD10F0"/>
    <w:rsid w:val="00CD12CB"/>
    <w:rsid w:val="00CD3164"/>
    <w:rsid w:val="00CD509D"/>
    <w:rsid w:val="00CD6FA3"/>
    <w:rsid w:val="00CE0608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869"/>
    <w:rsid w:val="00CF43FD"/>
    <w:rsid w:val="00CF4D63"/>
    <w:rsid w:val="00CF53AA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20E5B"/>
    <w:rsid w:val="00D21A9B"/>
    <w:rsid w:val="00D237F7"/>
    <w:rsid w:val="00D23A28"/>
    <w:rsid w:val="00D23A8F"/>
    <w:rsid w:val="00D27DE0"/>
    <w:rsid w:val="00D3252A"/>
    <w:rsid w:val="00D325E1"/>
    <w:rsid w:val="00D35192"/>
    <w:rsid w:val="00D35276"/>
    <w:rsid w:val="00D4457D"/>
    <w:rsid w:val="00D465AF"/>
    <w:rsid w:val="00D52CAF"/>
    <w:rsid w:val="00D53114"/>
    <w:rsid w:val="00D54994"/>
    <w:rsid w:val="00D54DDD"/>
    <w:rsid w:val="00D5738D"/>
    <w:rsid w:val="00D578F7"/>
    <w:rsid w:val="00D57940"/>
    <w:rsid w:val="00D6174E"/>
    <w:rsid w:val="00D61A12"/>
    <w:rsid w:val="00D64D68"/>
    <w:rsid w:val="00D64E86"/>
    <w:rsid w:val="00D659ED"/>
    <w:rsid w:val="00D701A5"/>
    <w:rsid w:val="00D7046D"/>
    <w:rsid w:val="00D711A8"/>
    <w:rsid w:val="00D73DB2"/>
    <w:rsid w:val="00D765FA"/>
    <w:rsid w:val="00D76F98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0E82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14D"/>
    <w:rsid w:val="00DB5134"/>
    <w:rsid w:val="00DB5E40"/>
    <w:rsid w:val="00DB6539"/>
    <w:rsid w:val="00DC00CC"/>
    <w:rsid w:val="00DC06A4"/>
    <w:rsid w:val="00DC1440"/>
    <w:rsid w:val="00DC1BF4"/>
    <w:rsid w:val="00DC2072"/>
    <w:rsid w:val="00DC2114"/>
    <w:rsid w:val="00DC236E"/>
    <w:rsid w:val="00DC4C90"/>
    <w:rsid w:val="00DC50C2"/>
    <w:rsid w:val="00DC6F59"/>
    <w:rsid w:val="00DD0A05"/>
    <w:rsid w:val="00DD272F"/>
    <w:rsid w:val="00DD4072"/>
    <w:rsid w:val="00DD50B5"/>
    <w:rsid w:val="00DE3FC9"/>
    <w:rsid w:val="00DE5C9C"/>
    <w:rsid w:val="00DE7AA0"/>
    <w:rsid w:val="00DF09FD"/>
    <w:rsid w:val="00DF0F86"/>
    <w:rsid w:val="00DF1205"/>
    <w:rsid w:val="00DF250D"/>
    <w:rsid w:val="00DF2663"/>
    <w:rsid w:val="00DF5073"/>
    <w:rsid w:val="00DF5D68"/>
    <w:rsid w:val="00DF7ADD"/>
    <w:rsid w:val="00DF7C7C"/>
    <w:rsid w:val="00DF7D50"/>
    <w:rsid w:val="00E02DA3"/>
    <w:rsid w:val="00E07045"/>
    <w:rsid w:val="00E11309"/>
    <w:rsid w:val="00E126DF"/>
    <w:rsid w:val="00E14F8F"/>
    <w:rsid w:val="00E17C0F"/>
    <w:rsid w:val="00E20672"/>
    <w:rsid w:val="00E23303"/>
    <w:rsid w:val="00E3013B"/>
    <w:rsid w:val="00E30B1D"/>
    <w:rsid w:val="00E35C45"/>
    <w:rsid w:val="00E36BDD"/>
    <w:rsid w:val="00E438F5"/>
    <w:rsid w:val="00E44F0E"/>
    <w:rsid w:val="00E45163"/>
    <w:rsid w:val="00E458C6"/>
    <w:rsid w:val="00E46494"/>
    <w:rsid w:val="00E46FC1"/>
    <w:rsid w:val="00E4766C"/>
    <w:rsid w:val="00E51EB4"/>
    <w:rsid w:val="00E56247"/>
    <w:rsid w:val="00E570AD"/>
    <w:rsid w:val="00E605ED"/>
    <w:rsid w:val="00E60739"/>
    <w:rsid w:val="00E6245B"/>
    <w:rsid w:val="00E631D0"/>
    <w:rsid w:val="00E64928"/>
    <w:rsid w:val="00E64DF9"/>
    <w:rsid w:val="00E652B2"/>
    <w:rsid w:val="00E66975"/>
    <w:rsid w:val="00E67033"/>
    <w:rsid w:val="00E70B38"/>
    <w:rsid w:val="00E723A3"/>
    <w:rsid w:val="00E747F9"/>
    <w:rsid w:val="00E75320"/>
    <w:rsid w:val="00E76FC4"/>
    <w:rsid w:val="00E77319"/>
    <w:rsid w:val="00E80815"/>
    <w:rsid w:val="00E82D70"/>
    <w:rsid w:val="00E83D57"/>
    <w:rsid w:val="00E840B8"/>
    <w:rsid w:val="00E8587A"/>
    <w:rsid w:val="00E86E2B"/>
    <w:rsid w:val="00E87612"/>
    <w:rsid w:val="00E906A4"/>
    <w:rsid w:val="00E90E8B"/>
    <w:rsid w:val="00E92AED"/>
    <w:rsid w:val="00E93ABA"/>
    <w:rsid w:val="00E9495A"/>
    <w:rsid w:val="00E94DE9"/>
    <w:rsid w:val="00EA0DEE"/>
    <w:rsid w:val="00EA283F"/>
    <w:rsid w:val="00EA2E76"/>
    <w:rsid w:val="00EA58FC"/>
    <w:rsid w:val="00EA5A57"/>
    <w:rsid w:val="00EA65D1"/>
    <w:rsid w:val="00EA6EFF"/>
    <w:rsid w:val="00EB0CAF"/>
    <w:rsid w:val="00EB298D"/>
    <w:rsid w:val="00EB2E47"/>
    <w:rsid w:val="00EB6FBF"/>
    <w:rsid w:val="00EC11FB"/>
    <w:rsid w:val="00EC2049"/>
    <w:rsid w:val="00EC362C"/>
    <w:rsid w:val="00EC6EFB"/>
    <w:rsid w:val="00EC7303"/>
    <w:rsid w:val="00EC795D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B70"/>
    <w:rsid w:val="00EF41F3"/>
    <w:rsid w:val="00EF48C0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5CA4"/>
    <w:rsid w:val="00F16296"/>
    <w:rsid w:val="00F216C7"/>
    <w:rsid w:val="00F22F7E"/>
    <w:rsid w:val="00F231F4"/>
    <w:rsid w:val="00F300DB"/>
    <w:rsid w:val="00F3169D"/>
    <w:rsid w:val="00F326C6"/>
    <w:rsid w:val="00F348C3"/>
    <w:rsid w:val="00F34A40"/>
    <w:rsid w:val="00F35048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8005A"/>
    <w:rsid w:val="00F809AE"/>
    <w:rsid w:val="00F81988"/>
    <w:rsid w:val="00F81C4A"/>
    <w:rsid w:val="00F831F3"/>
    <w:rsid w:val="00F84354"/>
    <w:rsid w:val="00F85116"/>
    <w:rsid w:val="00F85A1B"/>
    <w:rsid w:val="00F874A6"/>
    <w:rsid w:val="00F87957"/>
    <w:rsid w:val="00F9149D"/>
    <w:rsid w:val="00F91601"/>
    <w:rsid w:val="00F919B7"/>
    <w:rsid w:val="00F92391"/>
    <w:rsid w:val="00F92FAA"/>
    <w:rsid w:val="00F9404B"/>
    <w:rsid w:val="00F9748E"/>
    <w:rsid w:val="00FA07B1"/>
    <w:rsid w:val="00FA15F4"/>
    <w:rsid w:val="00FA16B0"/>
    <w:rsid w:val="00FA170A"/>
    <w:rsid w:val="00FA2812"/>
    <w:rsid w:val="00FA2F3C"/>
    <w:rsid w:val="00FA5BD8"/>
    <w:rsid w:val="00FB344D"/>
    <w:rsid w:val="00FB462B"/>
    <w:rsid w:val="00FB4B3F"/>
    <w:rsid w:val="00FB6346"/>
    <w:rsid w:val="00FB7082"/>
    <w:rsid w:val="00FB7454"/>
    <w:rsid w:val="00FC0CE3"/>
    <w:rsid w:val="00FC2288"/>
    <w:rsid w:val="00FC3F1C"/>
    <w:rsid w:val="00FC6B23"/>
    <w:rsid w:val="00FC710C"/>
    <w:rsid w:val="00FC751D"/>
    <w:rsid w:val="00FC7916"/>
    <w:rsid w:val="00FD125C"/>
    <w:rsid w:val="00FD2D12"/>
    <w:rsid w:val="00FD6A7E"/>
    <w:rsid w:val="00FD6EA0"/>
    <w:rsid w:val="00FD79AC"/>
    <w:rsid w:val="00FD7A4D"/>
    <w:rsid w:val="00FD7B67"/>
    <w:rsid w:val="00FE119B"/>
    <w:rsid w:val="00FE18AA"/>
    <w:rsid w:val="00FE46A0"/>
    <w:rsid w:val="00FE5EF2"/>
    <w:rsid w:val="00FF0856"/>
    <w:rsid w:val="00FF1601"/>
    <w:rsid w:val="00FF1F08"/>
    <w:rsid w:val="00FF29C9"/>
    <w:rsid w:val="00FF2C83"/>
    <w:rsid w:val="00FF4F7A"/>
    <w:rsid w:val="00FF5717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sz w:val="24"/>
      <w:szCs w:val="24"/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c">
    <w:name w:val="No Spacing"/>
    <w:qFormat/>
    <w:rsid w:val="00DF7ADD"/>
    <w:rPr>
      <w:rFonts w:ascii="Calibri" w:hAnsi="Calibri"/>
      <w:sz w:val="22"/>
      <w:szCs w:val="22"/>
    </w:rPr>
  </w:style>
  <w:style w:type="character" w:customStyle="1" w:styleId="affd">
    <w:name w:val="Символ сноски"/>
    <w:rsid w:val="00E8587A"/>
    <w:rPr>
      <w:vertAlign w:val="superscript"/>
    </w:rPr>
  </w:style>
  <w:style w:type="paragraph" w:styleId="affe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">
    <w:name w:val="Основной текст с отступом Знак"/>
    <w:rsid w:val="001075D4"/>
    <w:rPr>
      <w:sz w:val="24"/>
      <w:szCs w:val="24"/>
    </w:rPr>
  </w:style>
  <w:style w:type="character" w:customStyle="1" w:styleId="afff0">
    <w:name w:val="Гипертекстовая ссылка"/>
    <w:rsid w:val="001075D4"/>
    <w:rPr>
      <w:color w:val="106BBE"/>
    </w:rPr>
  </w:style>
  <w:style w:type="character" w:customStyle="1" w:styleId="afff1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2">
    <w:name w:val="Символ нумерации"/>
    <w:rsid w:val="001075D4"/>
  </w:style>
  <w:style w:type="paragraph" w:styleId="afff3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8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9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a">
    <w:name w:val="Основной текст Знак1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4F958-4837-4019-9CB0-95100985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4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12622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102</cp:revision>
  <cp:lastPrinted>2024-10-15T08:46:00Z</cp:lastPrinted>
  <dcterms:created xsi:type="dcterms:W3CDTF">2022-10-14T13:34:00Z</dcterms:created>
  <dcterms:modified xsi:type="dcterms:W3CDTF">2024-10-15T08:47:00Z</dcterms:modified>
</cp:coreProperties>
</file>